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81f8" w14:textId="e148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27 июля 2026 года № 147. Зарегистрирован в Министерстве юстиции Республики Казахстан 29 июля 2026 года № 39428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2026 года № 147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373 "Об утверждении Правил управления бесхозяйными отходами" (зарегистрирован в Реестре государственной регистрации нормативных правовых актов за № 24430) следующие изменения: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управление опасными отходами местным исполнительным органом столицы, областей, городов республиканского значения – мероприятия по управлению опасными отходами, признанными решением суда бесхозяйными и поступившими в коммунальную собственность, осуществляемые местным исполнительным органом столицы, областей, городов республиканского значения;";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340 Кодекса территориальный орган или местный исполнительный орган столицы, областей, городов республиканского значения (далее – МИО) на его территории выявляет бесхозяйные отходы.".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 следующие изменения: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тарифа для населения на сбор, транспортировку, сортировку и захоронение твердых бытовых отходов, утвержденной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Тариф для населения на сбор, транспортировку, сортировку и захоронение ТБО (далее – тариф) разрабатывается в соответствии с настоящей Методикой местными исполнительными органами столицы, городов республиканского значения, районов, городов областного значения (далее – местные исполнительные органы) и представляется на утверждение соответствующим местным представительным органам.".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 декабря 2021 года № 482 "Об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целесообразности" (зарегистрирован в Реестре государственной регистрации нормативных правовых актов за № 25595) следующие изменения: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Местные исполнительные органы столицы, городов республиканского значения, районов, городов областного значения организуют централизованную систему с учетом технической, экономической и экологической целесообразности посредством:".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 (зарегистрирован в Реестре государственной регистрации нормативных правовых актов под № 26341) следующее дополнения: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коммунальными отходами,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Местные исполнительные органы столицы, городов республиканского значения, районов, городов областного значения (далее – МИО) организуют централизованную систему сбора твердых бытовых отходов (далее – ТБО) посредством проведения конкурса (тендера) по определению участников рынка ТБО, осуществляющих сбор и транспортировку ТБО (далее – конкурс (тендер),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1.1.8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Правилам управления коммунальными отходами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"1.1.8. заказчик – коллегиальный исполнительный орган, возглавляемый акимом столицы, города республиканского значения, района, города областного значения, осуществляющий в пределах своей компетенции местное государственное управление и самоуправление на соответствующей территории;".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