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66f4f5" w14:textId="d66f4f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некоторые приказы Министра экологии и природных ресурсов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экологии и природных ресурсов Республики Казахстан от 27 июля 2026 года № 147. Зарегистрирован в Министерстве юстиции Республики Казахстан 29 июля 2026 года № 39428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некоторых приказов, в которые вносятся изменения.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управления отходами Министерства экологии и природных ресурсов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экологии и природных ресурсов Республики Казахстан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Департамент юридической службы Министерства экологии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экологии и природных ресурсов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экологии и природных ресурсов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Нысанбаев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энергетики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7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 строительства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экологии и природных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ресурсов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июля 2026 года № 147</w:t>
            </w:r>
          </w:p>
        </w:tc>
      </w:tr>
    </w:tbl>
    <w:bookmarkStart w:name="z19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некоторых приказов, в которые вносятся изменения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экологии, геологии и природных ресурсов Республики Казахстан от 14 сентября 2021 года № 373 "Об утверждении Правил управления бесхозяйными отходами" (зарегистрирован в Реестре государственной регистрации нормативных правовых актов за № 24430) следующие изменения: 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управления бесхозяйными отходами, утвержденных указанным приказом: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изложить в следующей редакции:</w:t>
      </w:r>
    </w:p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"12) управление опасными отходами местным исполнительным органом столицы, областей, городов республиканского значения – мероприятия по управлению опасными отходами, признанными решением суда бесхозяйными и поступившими в коммунальную собственность, осуществляемые местным исполнительным органом столицы, областей, городов республиканского значения;";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"5.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340 Кодекса территориальный орган или местный исполнительный орган столицы, областей, городов республиканского значения (далее – МИО) на его территории выявляет бесхозяйные отходы.".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экологии, геологии и природных ресурсов Республики Казахстан от 14 сентября 2021 года № 377 "Об утверждении Методики расчета тарифа для населения на сбор, транспортировку, сортировку и захоронение твердых бытовых отходов" (зарегистрирован в Реестре государственной регистрации нормативных правовых актов за № 24382) следующие изменения: 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Методике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расчета тарифа для населения на сбор, транспортировку, сортировку и захоронение твердых бытовых отходов, утвержденной указанным приказом: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Тариф для населения на сбор, транспортировку, сортировку и захоронение ТБО (далее – тариф) разрабатывается в соответствии с настоящей Методикой местными исполнительными органами столицы, городов республиканского значения, районов, городов областного значения (далее – местные исполнительные органы) и представляется на утверждение соответствующим местным представительным органам.".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экологии, геологии и природных ресурсов Республики Казахстан от 2 декабря 2021 года № 482 "Об утверждении Требований к раздельному сбору отходов, в том числе к видам или группам (совокупности видов) отходов, подлежащих обязательному раздельному сбору с учетом технической, экономической и экологической целесообразности" (зарегистрирован в Реестре государственной регистрации нормативных правовых актов за № 25595) следующие изменения: 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Требованиях</w:t>
      </w:r>
      <w:r>
        <w:rPr>
          <w:rFonts w:ascii="Times New Roman"/>
          <w:b w:val="false"/>
          <w:i w:val="false"/>
          <w:color w:val="000000"/>
          <w:sz w:val="28"/>
        </w:rPr>
        <w:t xml:space="preserve"> к раздельному сбору отходов, в том числе к видам или группам (совокупности видов) отходов, подлежащих обязательному раздельному сбору с учетом технической, экономической и экологической целесообразности, утвержденных указанным приказом: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"8. Местные исполнительные органы столицы, городов республиканского значения, районов, городов областного значения организуют централизованную систему с учетом технической, экономической и экологической целесообразности посредством:".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экологии, геологии и природных ресурсов Республики Казахстан от 28 декабря 2021 года № 508 "Об утверждении правил управления коммунальными отходами" (зарегистрирован в Реестре государственной регистрации нормативных правовых актов под № 26341) следующее дополнения: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управления коммунальными отходами, утвержденных указанным приказом: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"4. Местные исполнительные органы столицы, городов республиканского значения, районов, городов областного значения (далее – МИО) организуют централизованную систему сбора твердых бытовых отходов (далее – ТБО) посредством проведения конкурса (тендера) по определению участников рынка ТБО, осуществляющих сбор и транспортировку ТБО (далее – конкурс (тендер),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 настоящих Правил.";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1.1.8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приложения к Правилам управления коммунальными отходами изложить в следующей редакции:</w:t>
      </w:r>
    </w:p>
    <w:bookmarkStart w:name="z3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"1.1.8. заказчик – коллегиальный исполнительный орган, возглавляемый акимом столицы, города республиканского значения, района, города областного значения, осуществляющий в пределах своей компетенции местное государственное управление и самоуправление на соответствующей территории;".</w:t>
      </w:r>
    </w:p>
    <w:bookmarkEnd w:id="2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