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1ff9d1" w14:textId="31ff9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формирования, развития и мониторинга цифровой архитектуры государства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23 июля 2026 года № 433/НҚ. Зарегистрирован в Министерстве юстиции Республики Казахстан 28 июля 2026 года № 39418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68 Цифрового кодекса Республики Казахстан,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формирования, развития и мониторинга цифровой архитектуры государства согласно приложению 1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некоторые приказы согласно приложению 2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архитектуры и политики цифровой трансформации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искусственного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интеллекта и цифрового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искусственного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интеллекта 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июля 2026 года № 433/НҚ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формирования, развития и мониторинга цифровой архитектуры государства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формирования, развития и мониторинга цифровой архитектуры государства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68 Цифрового кодекса Республики Казахстан и определяют порядок формирования, развития и мониторинга цифровой архитектуры государства (в том числе архитектуры "цифрового правительства").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информационное взаимодействие – процесс обмена сведениями и информацией между структурными подразделениями государственных органов, государственных органов с подведомственными организациями, другими государственными органами, физическими и юридическими лицами;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Архитектурно-координационный центр – юридическое лицо, определяемое Правительством Республики Казахстан, которое обеспечивает целостность, совместимость и эффективность цифровой архитектуры государственных органов, государственных юридических лиц, субъектов квазигосударственного сектора, юридических лиц, пятьдесят и более процентов голосующих акций (долей участия) которых прямо или косвенно принадлежат субъектам квазигосударственного сектора, а также иных организаций, участвующих в процессах государственного управления.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архитектура данных – слой цифровой архитектуры государства, представляющий собой описание цифровых объектов, содержащихся в них данных, информационного взаимодействия, в том числе подходов и средств управления данными; 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планируемый цифровой объект – проект по созданию и развитию цифровых объектов "цифрового государства", разработке и размещению платформенных программных продуктов, финансирование которых осуществляется за счет бюджетных средств, в том числе иных источников финансирования, не запрещенных законодательством Республики Казахстан в сфере цифровизации;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клиентоориентированная архитектура – архитектура, сформированная с применением клиентоориентированного подхода через проектирование множества клиентских путей, возникающих у услугополучателей домена (нескольких доменов), построенная вокруг потребностей услугополучателей; 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клиентоориентированный подход – подход, применяющийся при проектировании и реинжиниринге бизнес-процессов в целях их максимальной адаптации для услугополучателя с учетом его персональных характеристик; 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компонент – структурно выделенный элемент цифровой архитектуры государства, выполняющий определенную функцию и рассматриваемый как самостоятельная часть системы при анализе, проектировании и развитии цифровой архитектуры государства.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архитектура деятельности – слой цифровой архитектуры государства, представляющий собой описание стратегических приоритетов, целей, задач, функциональных возможностей (группы функций), функций, бизнес-процессов и услуг в разрезе соответствующих доменов; 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домен деятельности (далее – домен) – область деятельности государственных органов, принадлежащая одной отрасли экономики и социальной сферы, имеющая общие сегменты (профили) физических или юридических лиц, формируемая с учетом клиентских путей. Домен объединяет участников (государственные органы, юридические лица и организации, представляющие услуги гражданам), выполняющих различные функции в одной области деятельности;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государственный орган (далее – ГО) – центральный государственный орган и ГО, непосредственно подчиненный и подотчетный Президенту Республики Казахстан, а также местные исполнительные органы столицы, области, города республиканского значения; 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цифровая архитектура государства – комплексное описание цифровых объектов, цифровых данных, создаваемых и используемых для достижения целей функционирования государства, а также задач, функций и процессов государственного управления по отраслям (сферам), формализованное и представленное в цифровом формате с целью обеспечения согласованного развития, интеграции и стандартизации цифровых решений; 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методологическое обеспечение формирования, развития и мониторинга цифровой архитектуры государства (далее - методологическое обеспечение) - методические рекомендации по проектированию и утверждению текущей и целевой цифровой архитектуры государства, разработанная и введенная Архитектурно-координационным центром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72 Цифрового кодекса Республики Казахстан. 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заинтересованная сторона цифровой архитектуры государства и проекта в области цифровых технологий (далее – заинтересованная сторона) – юридическое лицо (государственное юридическое лицо, казенное предприятие, государственное предприятие на праве хозяйственного ведения, субъект квазигосударственного сектора), на деятельность которого окажет влияние формирование цифровой архитектуры государства, имеющее ожидания и интересы в отношении цифровых объектов и платформенных программных продуктов;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контекст цифровой архитектуры государства – внутренняя среда и внешние условия функционирования "цифрового государства", в рамках которых осуществляется формирование цифровой архитектуры государства; 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слой цифровой архитектуры государства – составная часть цифровой архитектуры государства, характеризующая состояние "цифрового правительства" с одной перспективы, описывающей деятельность, данные, цифровые системы и объекты цифровой инфраструктуры; 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архитектурный портал цифровых объектов государства (далее – архитектурный портал) – цифровой объект, предназначенный для осуществления учета, хранения и систематизации сведений о цифровых объектах государства, цифровой архитектуре государства, платформенных программных продуктах в целях дальнейшего использования ГО для мониторинга, анализа и планирования в сфере цифровизации; 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техническая документация – комплект документации на цифровой объект, на основании которого осуществляется создание и развитие цифрового объекта, а также его опытная и промышленная эксплуатация; 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уполномоченный орган в сфере цифровизации (далее – уполномоченный орган) – центральный исполнительный орган, осуществляющий руководство и межотраслевую координацию в сфере цифровизации; 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архитектура цифровых систем – слой цифровой архитектуры государства, представляющий собой описание цифровых систем ГО (прикладного программного обеспечения), автоматизирующих государственные функции и оказываемые вытекающие из них государственные услуги, процессов их взаимодействия, и отношений к функциональным возможностям соответствующих отраслей (сфер) государственного управления; 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архитектура цифровой инфраструктуры –– слой цифровой архитектуры государства, представляющий собой описание общесистемного программного обеспечения, аппаратно-программных комплексов, сети телекоммуникаций, средств кибербезопасности и инженерной инфраструктуры; 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цифровой объект - обособленный элемент цифровой среды, созданный, используемый или передаваемый посредством цифровых технологий, обладающий уникальными цифровыми характеристиками и позволяющий субъектам цифровой среды осуществлять правомочия владения, пользования либо распоряжения в объеме, установленном законодательством Республики Казахстан; 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учетный код цифрового объекта, платформенного программного продукта – уникальный идентификационный номер, присваиваемый каждому платформенному программному продукту, учет которых осуществляется на архитектурном портале цифровых объектов государства;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платформа "цифрового правительства" (далее – ПЦП) – цифровая платформа оператора "цифрового правительства", предназначенная для разработки, развития, размещения, интеграции платформенных программных продуктов и (или) размещения цифровых объектов;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программный продукт платформы "цифрового правительства" (далее – платформенный программный продукт) – это программное обеспечение, разработанное и размещенное на платформе "цифрового правительства";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Цифровая архитектура государства предназначена для формирования целевой клиентоориентированной архитектуры государства на базе доменной модели в целях эффективного управления планируемыми цифровыми объектами, в том числе реализации на ПЦП.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Принципы формирования цифровой архитектуры государства.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и развитие цифровой архитектуры государства осуществляется на основе следующих принципов: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принцип архитектурной целостности и эволюционного развития цифровых объектов.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Цифровые системы и цифровые платформы проектируются и развиваются на основе единых архитектурных подходов, обеспечивающих согласованность, масштабируемость, технологическую устойчивость и поэтапное развитие цифровой инфраструктуры государства;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принцип интероперабельности и совместимости цифровых систем.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Цифровые системы обеспечивают взаимодействие и обмен данными посредством стандартизированных интерфейсов, протоколов и форматов данных, формируя единое цифровое пространство "цифрового правительства";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принцип облачной готовности архитектурных решений.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Архитектура цифровых систем проектируется с учетом возможности размещения и эксплуатации в облачной инфраструктуре, обеспечивая гибкость масштабирования, отказоустойчивость и оптимизацию использования вычислительных ресурсов;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принцип сервисной и модульной архитектуры.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Цифровые решения реализуются на основе сервисного подхода, предусматривающего модульность, повторное использование компонентов, минимальную взаимосвязь сервисов, а также возможность их гибкого комбинирования для формирования государственных цифровых услуг;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принцип управляемости и качества цифровых данных.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Архитектура цифровых данных обеспечивает целостность, достоверность, совместимость, защищенность и рациональное использование данных, а также определение эталонных источников и единых стандартов обработки информации;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принцип архитектурной безопасности и устойчивости цифровой инфраструктуры.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Цифровая архитектура государства формируется с учетом требований кибербезопасности, защиты данных, устойчивости к киберугрозам и обеспечения непрерывности функционирования критически важных цифровых сервисов.</w:t>
      </w:r>
    </w:p>
    <w:bookmarkEnd w:id="51"/>
    <w:bookmarkStart w:name="z58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формирования, развития и мониторинга цифровой архитектуры государства</w:t>
      </w:r>
    </w:p>
    <w:bookmarkEnd w:id="52"/>
    <w:bookmarkStart w:name="z59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формирования цифровой архитектуры государства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Архитектурно-координационный центр осуществляет формирование, развитие и мониторинг реализации цифровой архитектуры государства в соответствии с настоящими Правилами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72 Цифрового кодекса Республики Казахстан.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Формирование, развитие и мониторинг реализации цифровой архитектуры государства осуществляется в соответствии с Едиными требованиями в сферах цифровизации и обеспечения кибербезопасности (далее – ЕТ), утверждаемыми Правительством Республики Казахстан в соответствии с Законом Республики Казахстан "О кибербезопасности".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Формирование цифровой архитектуры государства осуществляется путем последовательного построения слоев архитектуры в следующем порядке: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архитектуры деятельности;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формирование архитектуры данных;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формирование архитектуры цифровых объектов;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формирование архитектуры цифровой инфраструктуры.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Процесс формирования и развития цифровой архитектуры государства включает следующие этапы: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текущей цифровой архитектуры государства;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описание стратегических целей, целевых индикаторов, задач, показателей государственного управления в разрезе соответствующих доменов (сфер государственного управления);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формирование целевой цифровой архитектуры государства.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рамках формирования текущей архитектуры деятельности цифровой архитектуры государства Архитектурно-координационный центр: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и описывает домены деятельности государственного управления и осуществляемые в рамках их специфичные государственные функции, и вытекающие из них государственные услуги с указанием направлений деятельности и ГО - участников, входящих в домены. Участниками одного домена могут являться несколько ГО. При этом, один ГО входит в один или несколько доменов деятельности "цифрового правительства";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анализирует организационные структуры, положения ГО и государственные функции, по результатам группирует государственные функции и услуги в перечень функциональных возможностей (групп функций) соответствующих доменов (сфер государственного управления);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формирует функциональную модель "цифрового правительства" из перечня функциональных возможностей;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Построение целевой цифровой архитектуры государства на базе доменной модели основано на следующих принципах: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построение цифровой архитектуры государства на базе клиентоориентированных процессов, направленных на удовлетворение потребностей граждан и организаций;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устранение дублирования основных данных в рамках нескольких органов власти, входящих в один домен;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перевод основных (мастер) данных "цифрового государства" в цифровой формат;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единый архитектурный контроль (надзор), обеспечиваемый Архитектурно-координационным центром.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завершении работ по всем слоям цифровой архитектуры государства результаты работ оформляются Архитектурно-координационным центром в цифровой форме в соответствии с его методологическим обеспечением и предоставляется уполномоченному органу для согласования.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не позднее 10 (десяти) рабочих дней со дня получения проекта цифровой архитектуры государства согласовывает, в случае наличия аргументированных замечаний и предложений отказывает в согласовании. 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под аргументированными замечаниями и предложениями понимается мотивированное заключение уполномоченного органа, содержащее: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указание на конкретные несоответствия проекта цифровой архитектуры государства принципам формирования цифровой архитектуры (целостность, интероперабельность, облачная готовность и другие), предусмотренным пунктом 4 настоящих Правил;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документально подтвержденные факты дублирования функционала и/или данных с уже существующими или планируемыми цифровыми объектами;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ссылки на конкретные пункты нормативных правовых актов или государственных стандартов, требованиям которых не соответствует проект цифровой архитектуры государства.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Архитектурно-координационный центр по замечаниям и предложениям уполномоченного органа дорабатывает и вносит необходимые изменения в проект цифровой архитектуры государства. Срок устранения замечаний Архитектурно-координационным центром составляет не более 10 (десяти) рабочих дней со дня получения мотивированного отказа. Повторное рассмотрение доработанного проекта уполномоченным органом осуществляется в течение 5 (пяти) рабочих дней. При повторном рассмотрении не допускается предъявление новых замечаний, не указанных ранее в первичном отказе.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Доработанная цифровая архитектура государства размещается в цифровой форме на архитектурном портале.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Архитектурно-координационный центр при формировании цифровой архитектуры государства обеспечивает соблюдение законодательства в сфере цифровизации.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ГО на основании сформированной цифровой архитектуры государства вносит изменения в карту цифровой трансформации ГО и документы Системы государственного планирования шестого уровня с целью отражения в них планируемых цифровых объектов цифровой архитектуры государства, мер и мероприятий по реализации цифровой архитектуры государства, направленных на достижение целей и задач определенные в отраслях (сферах) государственного управления.</w:t>
      </w:r>
    </w:p>
    <w:bookmarkEnd w:id="83"/>
    <w:bookmarkStart w:name="z90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Развитие цифровой архитектуры государства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Основаниями развития цифровой архитектуры государства являются: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реорганизация органов государственного управления;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принятие новых, внесение изменений и дополнений в действующие нормативные правовые акты и документы, определенные Системой государственного планирования в Республике Казахстан,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29 ноября 2017 года № 790 (далее – документы Системы государственного планирования);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реинжиниринг бизнес-процессов ГО, в рамках которого реализация целевого варианта бизнес-процесса предусматривает автоматизацию деятельности ГО, в том числе государственных функций и оказания вытекающих из них государственных услуг, проводимый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85</w:t>
      </w:r>
      <w:r>
        <w:rPr>
          <w:rFonts w:ascii="Times New Roman"/>
          <w:b w:val="false"/>
          <w:i w:val="false"/>
          <w:color w:val="000000"/>
          <w:sz w:val="28"/>
        </w:rPr>
        <w:t xml:space="preserve"> Цифрового кодекса Республики Казахстан;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несоответствие создаваемых, развиваемых цифровых объектов, платформенных программных продуктов цифровой архитектуре государства;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определение Архитектурно-координационным центром в рамках мониторинга цифровой архитектуры государства необходимости внесения изменений и переработки соответствующей архитектуры домена, цифровой архитектуры государства. Архитектура домена включает архитектуру деятельности, архитектуру цифровых систем, архитектуру данных и архитектуру цифровой инфраструктуры;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рекомендации Архитектурно-координационного центра.</w:t>
      </w:r>
    </w:p>
    <w:bookmarkEnd w:id="91"/>
    <w:bookmarkStart w:name="z98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мониторинга цифровой архитектуры государства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ГО, государственные юридические лица, субъекты квазигосударственного сектора, юридические лица, пятьдесят и более процентов голосующих акций (долей участия) которых прямо или косвенно принадлежат субъектам квазигосударственного сектора, а также иные организации, участвующие в реализации государственных функций и оказании государственных услуг обеспечивают реализацию цифровой архитектуры государства,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68 Цифрового кодекса, а также Методическими рекомендациями по проектированию и утверждению текущей и целевой архитектуры "цифрового правительства" .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Цифровизация деятельности ГО, в том числе государственных функций и оказания вытекающих из них государственных услуг, осуществляется путем создания и развития цифровых объектов государства, либо путем приобретения цифровых объектов государства и цифровых услуг, платформенных программных продуктов в соответствии с утвержденной цифровой архитектурой государства, и с учетом проведенного реинжиниринга.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ГО обеспечивают реализацию цифровой архитектуры государства, посредством исполнения мероприятий карты цифровой трансформации ГО и документов Системы государственного планирования шестого уровня, в том числе, через реализацию планируемых цифровых объектов, рекомендаций по выводу из эксплуатации, постановке на баланс, миграции на ПЦП, учету и актуализации сведений о цифровых объектах "цифрового государства", о платформенных программных продуктах, в том числе по списанию цифровых объектов, платформенных программных продуктов.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ГО осуществляют реализацию планируемых цифровых объектов, определенных цифровой архитектурой государства, в соответствии с Правилами реализации этапов жизненного цикла цифрового объекта "цифрового правительства".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целях проведения достоверной и объективной оценки эффективности, результативности и рисков реализации цифровой архитектуры государства и отдельных планируемых цифровых объектов, ГО обеспечивают учет сведений о цифровых объектах, платформенных программных продуктах на архитектурном портале в соответствии с настоящими Правилами.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ГО, местные исполнительные органы и государственные юридические лица, субъекты квазигосударственного сектора, в целях учета цифровых объектов, платформенных программных продуктов и формирования цифровой архитектуры государства осуществляют на постоянной основе учет и актуализацию сведений о цифровых объектах, платформенных программных продуктах и технической документации цифровых объектов на архитектурном портале согласно приложению 1 к настоящим Правилам.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Для учета сведений о цифровых объектах, платформенных программных продуктов и технической документации цифровых объектов на архитектурном портале, ГО, местные исполнительные органы, государственные юридические лица, субъекты квазигосударственного сектора подают Архитектурно-координационному центру посредством архитектурного портала заявку на предоставление учетной записи пользователя архитектурного портала согласно приложению 2 к настоящим Правилам.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Архитектурно-координационный центр в течение одного рабочего дня с даты получения заявки предоставляет учетную запись пользователя на архитектурном портале, учетная запись предоставляет доступ к сервисам архитектурного портала и цифровой архитектуре государства.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Архитектурно-координационный центр в течение двух рабочих дней, в случае полного представления сведений о цифровых объектах "цифрового государства", платформенных программных продуктов и технической документации цифровых объектов "цифрового государства", проверяет достоверность и корректность данных, присваивает учетный код цифровому объекту "цифрового государства", платформенному программному продукту.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случае неполноты либо некорректности внесенных данных, Архитектурно-координационный центр уведомляет владельца цифровых объектов "цифрового государства", платформенного программного продукта посредством архитектурного портала о необходимости дополнения либо изменения представленных сведений и технической документации.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Представление и актуализация сведений о создаваемом (развиваемом) или приобретенном цифровом объекте "цифрового государства", платформенном программном продукте осуществляется ГО на всех этапах жизненного цикла цифрового объекта.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Владелец цифровых объектов "цифрового государства", платформенных программных продуктов обеспечивает актуализацию сведений о цифровых объектах "цифрового государства", платформенных программных продуктах на архитектурном портале в срок не позднее пяти рабочих дней с момента изменения сведений о цифровых объектах, платформенных программных продуктах или обнаружения их отсутствия.</w:t>
      </w:r>
    </w:p>
    <w:bookmarkEnd w:id="1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развития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цифровой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архитектуры государства</w:t>
            </w:r>
          </w:p>
        </w:tc>
      </w:tr>
    </w:tbl>
    <w:bookmarkStart w:name="z112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цифровых объектах и платформенных программных продуктах на архитектурном портале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цифровых объектах государства, подлежащие учету на архитектурном портале: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техническая документация по кибербезопасности, определенная ЕТ;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проведении испытаний на соответствие требованиям кибербезопасности цифровых объектов "цифрового государства" (протоколы испытаний на соответствие требованиям кибербезопасности);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документ, подтверждающий факт постановки на бухгалтерский учет цифровых объектов государства;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документ, подтверждающий прекращение промышленной эксплуатации цифрового объекта "цифрового государства";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заключении договоров о государственных закупках товаров, работ и услуг в сфере цифровизации;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эксплуатационные документы, в состав которых входят: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пользователя;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администратора;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техно-рабочий проект, в состав которого входят: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спецификация (ГОСТ 19.202-78 "Спецификация. Требования к содержанию и оформлению");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программы (ГОСТ 19.402-2000 "Описание программы. Требования к содержанию, оформлению и контролю качества");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пояснительная записка (ГОСТ 19.404-79 "Пояснительная записка. Требования к содержанию и оформлению").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программа и методика испытаний, протоколы испытаний (ГОСТ 34.603-92 "Информационная технология. Виды испытаний автоматизированных систем");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акт ввода в опытную, промышленную эксплуатацию;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сведения об утверждении и внесении изменений в техническую и проектную документацию;</w:t>
      </w:r>
    </w:p>
    <w:bookmarkEnd w:id="121"/>
    <w:bookmarkStart w:name="z12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техническое задание (СТ РК 34.015-2002 "Информационная технология. Комплекс стандартов на автоматизированные системы. Техническое задание на создание автоматизированной системы");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договора на приобретение, создание, развитие, сопровождение цифрового объекта "цифрового государства"; 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инвентарный перечень и характеристики цифрового объекта "цифрового государства";</w:t>
      </w:r>
    </w:p>
    <w:bookmarkEnd w:id="124"/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общие сведения о создаваемом или вводимом в опытную эксплуатацию цифровом объекте "цифрового государства";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сведения о хранимых данных, инсталляциях, внедрении, затратах, автоматизации, исходном коде и классификаторах.</w:t>
      </w:r>
    </w:p>
    <w:bookmarkEnd w:id="126"/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платформенных программных продуктах, подлежащих учету на архитектурном портале: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проведении испытаний на соответствие требованиям кибербезопасности платформенных программных продуктов (протоколы испытаний на соответствие требованиям кибербезопасности);</w:t>
      </w:r>
    </w:p>
    <w:bookmarkEnd w:id="128"/>
    <w:bookmarkStart w:name="z13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подтверждающий факт постановки на бухгалтерский учет платформенных программных продуктов;</w:t>
      </w:r>
    </w:p>
    <w:bookmarkEnd w:id="129"/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документ, подтверждающий прекращение промышленной эксплуатации платформенного программного продукта;</w:t>
      </w:r>
    </w:p>
    <w:bookmarkEnd w:id="130"/>
    <w:bookmarkStart w:name="z1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заключении договоров о государственных закупках товаров, работ и услуг в сфере цифровизации;</w:t>
      </w:r>
    </w:p>
    <w:bookmarkEnd w:id="131"/>
    <w:bookmarkStart w:name="z13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эксплуатационные документы, в состав которых входят:</w:t>
      </w:r>
    </w:p>
    <w:bookmarkEnd w:id="132"/>
    <w:bookmarkStart w:name="z14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пользователя;</w:t>
      </w:r>
    </w:p>
    <w:bookmarkEnd w:id="133"/>
    <w:bookmarkStart w:name="z14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администратора;</w:t>
      </w:r>
    </w:p>
    <w:bookmarkEnd w:id="134"/>
    <w:bookmarkStart w:name="z14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программа и методика испытаний, протоколы испытаний (ГОСТ 34.603-92 "Информационная технология. Виды испытаний автоматизированных систем");</w:t>
      </w:r>
    </w:p>
    <w:bookmarkEnd w:id="135"/>
    <w:bookmarkStart w:name="z14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акт ввода в опытную, промышленную эксплуатацию;</w:t>
      </w:r>
    </w:p>
    <w:bookmarkEnd w:id="136"/>
    <w:bookmarkStart w:name="z14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спецификация требований к платформенному программному продукту;</w:t>
      </w:r>
    </w:p>
    <w:bookmarkEnd w:id="137"/>
    <w:bookmarkStart w:name="z14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договора на разработку и размещение платформенного программного продукта;</w:t>
      </w:r>
    </w:p>
    <w:bookmarkEnd w:id="138"/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инвентарный перечень и характеристики платформенного программного продукта;</w:t>
      </w:r>
    </w:p>
    <w:bookmarkEnd w:id="139"/>
    <w:bookmarkStart w:name="z14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общие сведения о создаваемом или вводимом в опытную эксплуатацию платформенного программного продукта;</w:t>
      </w:r>
    </w:p>
    <w:bookmarkEnd w:id="140"/>
    <w:bookmarkStart w:name="z14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сведения о хранимых данных, инсталляциях, внедрении, затратах, автоматизации, исходном коде и классификаторах.</w:t>
      </w:r>
    </w:p>
    <w:bookmarkEnd w:id="1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развития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цифровой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архитектуры государства</w:t>
            </w:r>
          </w:p>
        </w:tc>
      </w:tr>
    </w:tbl>
    <w:bookmarkStart w:name="z150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предоставление учетной записи пользователя архитектурного портала</w:t>
      </w:r>
    </w:p>
    <w:bookmarkEnd w:id="1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Структурное подразделение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ответственного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Контактный номер телефона; Адрес электронной рабочей почты пользователя (логин)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(указать для каких целей)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искусственного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интеллекта 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июля 2026 года № 433/НҚ</w:t>
            </w:r>
          </w:p>
        </w:tc>
      </w:tr>
    </w:tbl>
    <w:bookmarkStart w:name="z152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приказов:</w:t>
      </w:r>
    </w:p>
    <w:bookmarkEnd w:id="143"/>
    <w:bookmarkStart w:name="z15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12 августа 2019 года №193/НҚ "Об утверждении Правил формирования и мониторинга реализации архитектуры "электронного правительства" (зарегистрирован в Реестре государственной регистрации нормативных правовых актов №19249);</w:t>
      </w:r>
    </w:p>
    <w:bookmarkEnd w:id="144"/>
    <w:bookmarkStart w:name="z15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28 ноября 2022 года №464/НҚ "О внесении изменений в приказ Министра цифрового развития, инноваций и аэрокосмической промышленности Республики Казхастан от 12 августа 2019 года №193 "Об утверждении правил разработки, реализации, сопровождения реализации мониторинга и развития архитектуры государственных органов" (зарегестрирован в Реестре государственной регистрации нормативных правовых актов №30791);</w:t>
      </w:r>
    </w:p>
    <w:bookmarkEnd w:id="145"/>
    <w:bookmarkStart w:name="z15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Пункт 2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30 сентября 2024 года №611/НҚ "О внесении изменений и дополнений в некоторые приказы" (зарегистрирован в Реестре государственной регистрации нормативных правовых актов №35162).</w:t>
      </w:r>
    </w:p>
    <w:bookmarkEnd w:id="1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