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5895" w14:textId="a055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и приказ Министра юстиции Республики Казахстан от 10 октября 2023 года № 726 "Об утверждении Правил оказания государственной услуги Актуализация (корректировка) наименования юридических лиц,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28 июля 2026 года № 721. Зарегистрирован в Министерстве юстиции Республики Казахстан 28 июля 2026 года № 39415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вышеуказанным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"7.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через веб-портал "цифрового правительства"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нормативными правовыми актами уполномоченного органа по регулированию, контролю и надзору финансового рынка и финансовых организаций.</w:t>
      </w:r>
    </w:p>
    <w:bookmarkEnd w:id="3"/>
    <w:bookmarkStart w:name="z9" w:id="4"/>
    <w:p>
      <w:pPr>
        <w:spacing w:after="0"/>
        <w:ind w:left="0"/>
        <w:jc w:val="both"/>
      </w:pPr>
      <w:r>
        <w:rPr>
          <w:rFonts w:ascii="Times New Roman"/>
          <w:b w:val="false"/>
          <w:i w:val="false"/>
          <w:color w:val="000000"/>
          <w:sz w:val="28"/>
        </w:rPr>
        <w:t xml:space="preserve">
      Банки второго уровня или организации, осуществляющие отдельные виды банковских операций, вправе отказать в открытии банковского счета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"8-1. В случаях, предусмотренных правилами внутреннего контроля регистрирующего органа, принимаемыми согласно требованиям, утвержденным уполномоченным органом по финансовому мониторингу в соответствии c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государственная регистрация юридических лиц, относящихся к коммерческим организациям, а также учетная регистрация их филиалов и представительств осуществляется при личном присутствии учредителя.</w:t>
      </w:r>
    </w:p>
    <w:bookmarkEnd w:id="5"/>
    <w:bookmarkStart w:name="z12" w:id="6"/>
    <w:p>
      <w:pPr>
        <w:spacing w:after="0"/>
        <w:ind w:left="0"/>
        <w:jc w:val="both"/>
      </w:pPr>
      <w:r>
        <w:rPr>
          <w:rFonts w:ascii="Times New Roman"/>
          <w:b w:val="false"/>
          <w:i w:val="false"/>
          <w:color w:val="000000"/>
          <w:sz w:val="28"/>
        </w:rPr>
        <w:t>
      Уведомление о необходимости личного присутствия учредителя направляется в личный кабинет услугополучателя на веб-портале "цифрового правительства".";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"9-3. Проверка достоверности адреса места нахождения юридического лица осуществляется в автоматическом режиме посредством интеграции цифровых систем.</w:t>
      </w:r>
    </w:p>
    <w:bookmarkEnd w:id="7"/>
    <w:bookmarkStart w:name="z15" w:id="8"/>
    <w:p>
      <w:pPr>
        <w:spacing w:after="0"/>
        <w:ind w:left="0"/>
        <w:jc w:val="both"/>
      </w:pPr>
      <w:r>
        <w:rPr>
          <w:rFonts w:ascii="Times New Roman"/>
          <w:b w:val="false"/>
          <w:i w:val="false"/>
          <w:color w:val="000000"/>
          <w:sz w:val="28"/>
        </w:rPr>
        <w:t xml:space="preserve">
      В ходе проверки определяется наличие адреса в цифровой системе "Адресный регистр" и категория объекта, указываемая согласно Правилам адресации объектов недвижимости на территории Республики Казахстан, утвержденным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30 апреля 2026 года № 217 и Заместителя Премьер-Министра – Министра искусственного интеллекта и цифрового развития Республики Казахстан от 30 апреля 2026 года № 230/НҚ. (зарегистрирован в Реестре государственной регистрации нормативных правовых актов за № 38643).";</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"10.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в порядке, определяемом Министерством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9"/>
    <w:bookmarkStart w:name="z18" w:id="10"/>
    <w:p>
      <w:pPr>
        <w:spacing w:after="0"/>
        <w:ind w:left="0"/>
        <w:jc w:val="both"/>
      </w:pPr>
      <w:r>
        <w:rPr>
          <w:rFonts w:ascii="Times New Roman"/>
          <w:b w:val="false"/>
          <w:i w:val="false"/>
          <w:color w:val="000000"/>
          <w:sz w:val="28"/>
        </w:rPr>
        <w:t>
      Государственная регистрация объединения собственников имущества может производиться на основании электронного Протокола голосования, направленного посредством объектов цифровизации в сфере жилищно-коммунального хозяйства.</w:t>
      </w:r>
    </w:p>
    <w:bookmarkEnd w:id="10"/>
    <w:bookmarkStart w:name="z19" w:id="11"/>
    <w:p>
      <w:pPr>
        <w:spacing w:after="0"/>
        <w:ind w:left="0"/>
        <w:jc w:val="both"/>
      </w:pPr>
      <w:r>
        <w:rPr>
          <w:rFonts w:ascii="Times New Roman"/>
          <w:b w:val="false"/>
          <w:i w:val="false"/>
          <w:color w:val="000000"/>
          <w:sz w:val="28"/>
        </w:rPr>
        <w:t xml:space="preserve">
      11.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в порядке, определяемом Министерством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w:t>
      </w:r>
    </w:p>
    <w:bookmarkEnd w:id="11"/>
    <w:bookmarkStart w:name="z20" w:id="12"/>
    <w:p>
      <w:pPr>
        <w:spacing w:after="0"/>
        <w:ind w:left="0"/>
        <w:jc w:val="both"/>
      </w:pPr>
      <w:r>
        <w:rPr>
          <w:rFonts w:ascii="Times New Roman"/>
          <w:b w:val="false"/>
          <w:i w:val="false"/>
          <w:color w:val="000000"/>
          <w:sz w:val="28"/>
        </w:rPr>
        <w:t xml:space="preserve">
      12.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в порядке, определяемом Министерством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"14.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юридических лиц, учетная регистрация их филиалов и представительств"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(далее–Перечень) в Государственную корпорацию или на веб-портале "цифрового правительства": www.egov.kz (далее – портал).";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"16.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цифровых системах, после чего возвращает его услугополучателю.";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xml:space="preserve">
      "24.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согласно пункту 11 Перечня основных требований к оказанию государственной услуги, услугодатель формирует мотивированный отказ в оказании государственной услуги в соответствии со </w:t>
      </w:r>
      <w:r>
        <w:rPr>
          <w:rFonts w:ascii="Times New Roman"/>
          <w:b w:val="false"/>
          <w:i w:val="false"/>
          <w:color w:val="000000"/>
          <w:sz w:val="28"/>
        </w:rPr>
        <w:t>статей 19-1</w:t>
      </w:r>
      <w:r>
        <w:rPr>
          <w:rFonts w:ascii="Times New Roman"/>
          <w:b w:val="false"/>
          <w:i w:val="false"/>
          <w:color w:val="000000"/>
          <w:sz w:val="28"/>
        </w:rPr>
        <w:t xml:space="preserve"> Закона о госуслугах без проведения процедуры заслушивания.</w:t>
      </w:r>
    </w:p>
    <w:bookmarkEnd w:id="15"/>
    <w:bookmarkStart w:name="z27" w:id="16"/>
    <w:p>
      <w:pPr>
        <w:spacing w:after="0"/>
        <w:ind w:left="0"/>
        <w:jc w:val="both"/>
      </w:pPr>
      <w:r>
        <w:rPr>
          <w:rFonts w:ascii="Times New Roman"/>
          <w:b w:val="false"/>
          <w:i w:val="false"/>
          <w:color w:val="000000"/>
          <w:sz w:val="28"/>
        </w:rPr>
        <w:t xml:space="preserve">
      25.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16"/>
    <w:bookmarkStart w:name="z28" w:id="17"/>
    <w:p>
      <w:pPr>
        <w:spacing w:after="0"/>
        <w:ind w:left="0"/>
        <w:jc w:val="both"/>
      </w:pPr>
      <w:r>
        <w:rPr>
          <w:rFonts w:ascii="Times New Roman"/>
          <w:b w:val="false"/>
          <w:i w:val="false"/>
          <w:color w:val="000000"/>
          <w:sz w:val="28"/>
        </w:rPr>
        <w:t>
      26. В случае сбоя цифровой системы ГБД ЮЛ услугодатель незамедлительно уведомляет оператора цифровой инфраструктуры "цифрового правительства" (далее – оператор).</w:t>
      </w:r>
    </w:p>
    <w:bookmarkEnd w:id="17"/>
    <w:bookmarkStart w:name="z29" w:id="18"/>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3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вышеуказанным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"6.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в порядке, определяемом Министерством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"6-2. В случаях, предусмотренных правилами внутреннего контроля регистрирующего органа, принимаемыми согласно требованиям, утвержденным уполномоченным органом по финансовому мониторингу в соответствии c Законом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государственная перерегистрация юридических лиц, относящихся к коммерческим организациям, а также учетная перерегистрация их филиалов и представительств осуществляется при личном присутствии учредителя.</w:t>
      </w:r>
    </w:p>
    <w:bookmarkEnd w:id="21"/>
    <w:bookmarkStart w:name="z36" w:id="22"/>
    <w:p>
      <w:pPr>
        <w:spacing w:after="0"/>
        <w:ind w:left="0"/>
        <w:jc w:val="both"/>
      </w:pPr>
      <w:r>
        <w:rPr>
          <w:rFonts w:ascii="Times New Roman"/>
          <w:b w:val="false"/>
          <w:i w:val="false"/>
          <w:color w:val="000000"/>
          <w:sz w:val="28"/>
        </w:rPr>
        <w:t>
      Уведомление о необходимости личного присутствия учредителя направляется в личный кабинет услугополучателя на веб-портале "цифрового правительства".";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xml:space="preserve">
      "7.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государственной услуги "Государственная перерегистрация юридических лиц, учетная перерегистрация их филиалов и представительств"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Перечень) по месту нахождения услугодателя в Государственную корпорацию или на веб-портале "цифрового правительства": www.egov.kz (далее – портал).";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"9.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цифровых системах, после чего возвращает его услугополучателю.";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xml:space="preserve">
      "17. При наличии оснований для отказа в государственной перерегистрации юридического лица, учетной перерегистрации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согласно пункту 11 Перечня основных требований к оказанию государственной услуги, услугодатель формирует мотивированный отказ в оказании государственной услуги в соответствии со </w:t>
      </w:r>
      <w:r>
        <w:rPr>
          <w:rFonts w:ascii="Times New Roman"/>
          <w:b w:val="false"/>
          <w:i w:val="false"/>
          <w:color w:val="000000"/>
          <w:sz w:val="28"/>
        </w:rPr>
        <w:t>статей 19-1</w:t>
      </w:r>
      <w:r>
        <w:rPr>
          <w:rFonts w:ascii="Times New Roman"/>
          <w:b w:val="false"/>
          <w:i w:val="false"/>
          <w:color w:val="000000"/>
          <w:sz w:val="28"/>
        </w:rPr>
        <w:t xml:space="preserve"> Закона о госуслугах без проведения процедуры заслушивания.</w:t>
      </w:r>
    </w:p>
    <w:bookmarkEnd w:id="25"/>
    <w:bookmarkStart w:name="z43" w:id="26"/>
    <w:p>
      <w:pPr>
        <w:spacing w:after="0"/>
        <w:ind w:left="0"/>
        <w:jc w:val="both"/>
      </w:pPr>
      <w:r>
        <w:rPr>
          <w:rFonts w:ascii="Times New Roman"/>
          <w:b w:val="false"/>
          <w:i w:val="false"/>
          <w:color w:val="000000"/>
          <w:sz w:val="28"/>
        </w:rPr>
        <w:t xml:space="preserve">
      18.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26"/>
    <w:bookmarkStart w:name="z44" w:id="27"/>
    <w:p>
      <w:pPr>
        <w:spacing w:after="0"/>
        <w:ind w:left="0"/>
        <w:jc w:val="both"/>
      </w:pPr>
      <w:r>
        <w:rPr>
          <w:rFonts w:ascii="Times New Roman"/>
          <w:b w:val="false"/>
          <w:i w:val="false"/>
          <w:color w:val="000000"/>
          <w:sz w:val="28"/>
        </w:rPr>
        <w:t>
      19. В случае сбоя цифровой системы ГБД ЮЛ услугодатель незамедлительно уведомляет оператора цифровой инфраструктуры "цифрового правительства" (далее – оператор).</w:t>
      </w:r>
    </w:p>
    <w:bookmarkEnd w:id="27"/>
    <w:bookmarkStart w:name="z45" w:id="28"/>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4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вышеуказанным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xml:space="preserve">
      "6.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определяемом Министерством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30"/>
    <w:bookmarkStart w:name="z50" w:id="31"/>
    <w:p>
      <w:pPr>
        <w:spacing w:after="0"/>
        <w:ind w:left="0"/>
        <w:jc w:val="both"/>
      </w:pPr>
      <w:r>
        <w:rPr>
          <w:rFonts w:ascii="Times New Roman"/>
          <w:b w:val="false"/>
          <w:i w:val="false"/>
          <w:color w:val="000000"/>
          <w:sz w:val="28"/>
        </w:rPr>
        <w:t xml:space="preserve">
      7.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 в Государственную корпорацию или на веб-портале "цифрового правительства": www.egov.kz (далее – портал).";</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2" w:id="32"/>
    <w:p>
      <w:pPr>
        <w:spacing w:after="0"/>
        <w:ind w:left="0"/>
        <w:jc w:val="both"/>
      </w:pPr>
      <w:r>
        <w:rPr>
          <w:rFonts w:ascii="Times New Roman"/>
          <w:b w:val="false"/>
          <w:i w:val="false"/>
          <w:color w:val="000000"/>
          <w:sz w:val="28"/>
        </w:rPr>
        <w:t>
      "23.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(в случае обращения через Государственную корпорацию) услугополучателя со сведениями, содержащимися в государственных цифровых системах, после чего возвращает его услугополучателю.";</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xml:space="preserve">
      "31. При наличии оснований для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услугодатель в сроки, предусмотренные в </w:t>
      </w:r>
      <w:r>
        <w:rPr>
          <w:rFonts w:ascii="Times New Roman"/>
          <w:b w:val="false"/>
          <w:i w:val="false"/>
          <w:color w:val="000000"/>
          <w:sz w:val="28"/>
        </w:rPr>
        <w:t>статье 14-1</w:t>
      </w:r>
      <w:r>
        <w:rPr>
          <w:rFonts w:ascii="Times New Roman"/>
          <w:b w:val="false"/>
          <w:i w:val="false"/>
          <w:color w:val="000000"/>
          <w:sz w:val="28"/>
        </w:rPr>
        <w:t xml:space="preserve"> Закона, согласно пункту 11 Перечня основных требований к оказанию государственной услуги, услугодатель формирует мотивированный отказ в оказании государственной услуги в соответствии со </w:t>
      </w:r>
      <w:r>
        <w:rPr>
          <w:rFonts w:ascii="Times New Roman"/>
          <w:b w:val="false"/>
          <w:i w:val="false"/>
          <w:color w:val="000000"/>
          <w:sz w:val="28"/>
        </w:rPr>
        <w:t>статей 19-1</w:t>
      </w:r>
      <w:r>
        <w:rPr>
          <w:rFonts w:ascii="Times New Roman"/>
          <w:b w:val="false"/>
          <w:i w:val="false"/>
          <w:color w:val="000000"/>
          <w:sz w:val="28"/>
        </w:rPr>
        <w:t xml:space="preserve"> Закона о госуслугах без проведения процедуры заслушивания.</w:t>
      </w:r>
    </w:p>
    <w:bookmarkEnd w:id="33"/>
    <w:bookmarkStart w:name="z55" w:id="34"/>
    <w:p>
      <w:pPr>
        <w:spacing w:after="0"/>
        <w:ind w:left="0"/>
        <w:jc w:val="both"/>
      </w:pPr>
      <w:r>
        <w:rPr>
          <w:rFonts w:ascii="Times New Roman"/>
          <w:b w:val="false"/>
          <w:i w:val="false"/>
          <w:color w:val="000000"/>
          <w:sz w:val="28"/>
        </w:rPr>
        <w:t xml:space="preserve">
      32.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34"/>
    <w:bookmarkStart w:name="z56" w:id="35"/>
    <w:p>
      <w:pPr>
        <w:spacing w:after="0"/>
        <w:ind w:left="0"/>
        <w:jc w:val="both"/>
      </w:pPr>
      <w:r>
        <w:rPr>
          <w:rFonts w:ascii="Times New Roman"/>
          <w:b w:val="false"/>
          <w:i w:val="false"/>
          <w:color w:val="000000"/>
          <w:sz w:val="28"/>
        </w:rPr>
        <w:t>
      33. В случае сбоя цифровой системы ГБД ЮЛ услугодатель незамедлительно уведомляет оператора цифровой инфраструктуры "цифрового правительства" (далее – оператор).</w:t>
      </w:r>
    </w:p>
    <w:bookmarkEnd w:id="35"/>
    <w:bookmarkStart w:name="z57" w:id="36"/>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59"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вышеуказанным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1" w:id="38"/>
    <w:p>
      <w:pPr>
        <w:spacing w:after="0"/>
        <w:ind w:left="0"/>
        <w:jc w:val="both"/>
      </w:pPr>
      <w:r>
        <w:rPr>
          <w:rFonts w:ascii="Times New Roman"/>
          <w:b w:val="false"/>
          <w:i w:val="false"/>
          <w:color w:val="000000"/>
          <w:sz w:val="28"/>
        </w:rPr>
        <w:t>
      "6.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посредством цифровых объектов банков второго уровня, в порядке, определяемом Министерством юстиции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3" w:id="39"/>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в Государственную корпорацию или на веб-портале "цифрового правительства": www.egov.kz (далее – портал).";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5" w:id="40"/>
    <w:p>
      <w:pPr>
        <w:spacing w:after="0"/>
        <w:ind w:left="0"/>
        <w:jc w:val="both"/>
      </w:pPr>
      <w:r>
        <w:rPr>
          <w:rFonts w:ascii="Times New Roman"/>
          <w:b w:val="false"/>
          <w:i w:val="false"/>
          <w:color w:val="000000"/>
          <w:sz w:val="28"/>
        </w:rPr>
        <w:t>
      "10. При приеме документов работник услугодателя сверяет документ, удостоверяющий личность (в случае обращения через Государственную корпорацию) услугополучателя со сведениями, содержащимися в государственных цифровых системах, после чего возвращает его услугополучателю.";</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67" w:id="41"/>
    <w:p>
      <w:pPr>
        <w:spacing w:after="0"/>
        <w:ind w:left="0"/>
        <w:jc w:val="both"/>
      </w:pPr>
      <w:r>
        <w:rPr>
          <w:rFonts w:ascii="Times New Roman"/>
          <w:b w:val="false"/>
          <w:i w:val="false"/>
          <w:color w:val="000000"/>
          <w:sz w:val="28"/>
        </w:rPr>
        <w:t xml:space="preserve">
      "19.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16</w:t>
      </w:r>
      <w:r>
        <w:rPr>
          <w:rFonts w:ascii="Times New Roman"/>
          <w:b w:val="false"/>
          <w:i w:val="false"/>
          <w:color w:val="000000"/>
          <w:sz w:val="28"/>
        </w:rPr>
        <w:t xml:space="preserve"> Закона, согласно пункту 11 Перечня основных требований к оказанию государственной услуги, услугодатель формирует мотивированный отказ в оказании государственной услуги в соответствии со </w:t>
      </w:r>
      <w:r>
        <w:rPr>
          <w:rFonts w:ascii="Times New Roman"/>
          <w:b w:val="false"/>
          <w:i w:val="false"/>
          <w:color w:val="000000"/>
          <w:sz w:val="28"/>
        </w:rPr>
        <w:t>статей 19-1</w:t>
      </w:r>
      <w:r>
        <w:rPr>
          <w:rFonts w:ascii="Times New Roman"/>
          <w:b w:val="false"/>
          <w:i w:val="false"/>
          <w:color w:val="000000"/>
          <w:sz w:val="28"/>
        </w:rPr>
        <w:t xml:space="preserve"> Закона о госуслугах без проведения процедуры заслушивания.</w:t>
      </w:r>
    </w:p>
    <w:bookmarkEnd w:id="41"/>
    <w:bookmarkStart w:name="z68" w:id="42"/>
    <w:p>
      <w:pPr>
        <w:spacing w:after="0"/>
        <w:ind w:left="0"/>
        <w:jc w:val="both"/>
      </w:pPr>
      <w:r>
        <w:rPr>
          <w:rFonts w:ascii="Times New Roman"/>
          <w:b w:val="false"/>
          <w:i w:val="false"/>
          <w:color w:val="000000"/>
          <w:sz w:val="28"/>
        </w:rPr>
        <w:t xml:space="preserve">
      20.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42"/>
    <w:bookmarkStart w:name="z69" w:id="43"/>
    <w:p>
      <w:pPr>
        <w:spacing w:after="0"/>
        <w:ind w:left="0"/>
        <w:jc w:val="both"/>
      </w:pPr>
      <w:r>
        <w:rPr>
          <w:rFonts w:ascii="Times New Roman"/>
          <w:b w:val="false"/>
          <w:i w:val="false"/>
          <w:color w:val="000000"/>
          <w:sz w:val="28"/>
        </w:rPr>
        <w:t>
      21. В случае сбоя цифровой системы ГБД ЮЛ услугодатель незамедлительно уведомляет оператора цифровой инфраструктуры "цифрового правительства" (далее – оператор).</w:t>
      </w:r>
    </w:p>
    <w:bookmarkEnd w:id="43"/>
    <w:bookmarkStart w:name="z70" w:id="44"/>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72"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утвержденных вышеуказанным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4" w:id="46"/>
    <w:p>
      <w:pPr>
        <w:spacing w:after="0"/>
        <w:ind w:left="0"/>
        <w:jc w:val="both"/>
      </w:pPr>
      <w:r>
        <w:rPr>
          <w:rFonts w:ascii="Times New Roman"/>
          <w:b w:val="false"/>
          <w:i w:val="false"/>
          <w:color w:val="000000"/>
          <w:sz w:val="28"/>
        </w:rPr>
        <w:t xml:space="preserve">
      "6. Для получения государственной услуги юридические лица (далее – услугополучатель) подают заявление в электронном формате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(далее-заявление) и пакет документов по перечню, предусмотренному в перечне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(далее–Перечень) через веб-портал "цифрового правительства": www.egov.kz (далее – портал).";</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76" w:id="47"/>
    <w:p>
      <w:pPr>
        <w:spacing w:after="0"/>
        <w:ind w:left="0"/>
        <w:jc w:val="both"/>
      </w:pPr>
      <w:r>
        <w:rPr>
          <w:rFonts w:ascii="Times New Roman"/>
          <w:b w:val="false"/>
          <w:i w:val="false"/>
          <w:color w:val="000000"/>
          <w:sz w:val="28"/>
        </w:rPr>
        <w:t xml:space="preserve">
      "11.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47"/>
    <w:bookmarkStart w:name="z77" w:id="48"/>
    <w:p>
      <w:pPr>
        <w:spacing w:after="0"/>
        <w:ind w:left="0"/>
        <w:jc w:val="both"/>
      </w:pPr>
      <w:r>
        <w:rPr>
          <w:rFonts w:ascii="Times New Roman"/>
          <w:b w:val="false"/>
          <w:i w:val="false"/>
          <w:color w:val="000000"/>
          <w:sz w:val="28"/>
        </w:rPr>
        <w:t>
      12. В случае сбоя цифровой системы ГБД ЮЛ услугодатель незамедлительно уведомляет оператора цифровой инфраструктуры "электронного правительства" (далее – оператор).</w:t>
      </w:r>
    </w:p>
    <w:bookmarkEnd w:id="48"/>
    <w:bookmarkStart w:name="z78" w:id="49"/>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Start w:name="z8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вышеуказанным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2" w:id="51"/>
    <w:p>
      <w:pPr>
        <w:spacing w:after="0"/>
        <w:ind w:left="0"/>
        <w:jc w:val="both"/>
      </w:pPr>
      <w:r>
        <w:rPr>
          <w:rFonts w:ascii="Times New Roman"/>
          <w:b w:val="false"/>
          <w:i w:val="false"/>
          <w:color w:val="000000"/>
          <w:sz w:val="28"/>
        </w:rPr>
        <w:t xml:space="preserve">
      "5. Для получения государственной услуги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запрос) через веб-портал "цифрового правительства" www.egov.kz (далее – Портал),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4" w:id="52"/>
    <w:p>
      <w:pPr>
        <w:spacing w:after="0"/>
        <w:ind w:left="0"/>
        <w:jc w:val="both"/>
      </w:pPr>
      <w:r>
        <w:rPr>
          <w:rFonts w:ascii="Times New Roman"/>
          <w:b w:val="false"/>
          <w:i w:val="false"/>
          <w:color w:val="000000"/>
          <w:sz w:val="28"/>
        </w:rPr>
        <w:t>
      "7. Запрос передается на обработку в цифровую систему ГБД ЮЛ, где обработка осуществляется в ГБД ЮЛ в течение 20 минут. "Запрос в обработке" данный статус означает, что запрос находится в обработке.</w:t>
      </w:r>
    </w:p>
    <w:bookmarkEnd w:id="52"/>
    <w:bookmarkStart w:name="z85" w:id="53"/>
    <w:p>
      <w:pPr>
        <w:spacing w:after="0"/>
        <w:ind w:left="0"/>
        <w:jc w:val="both"/>
      </w:pPr>
      <w:r>
        <w:rPr>
          <w:rFonts w:ascii="Times New Roman"/>
          <w:b w:val="false"/>
          <w:i w:val="false"/>
          <w:color w:val="000000"/>
          <w:sz w:val="28"/>
        </w:rPr>
        <w:t xml:space="preserve">
      После обработки запроса услугополучателю предоставляется статус "Запрос отработан положительно", где по итогам формируется соответствующая справка: о государственной регистрации (перерегистрации) юридического лица согласно </w:t>
      </w:r>
      <w:r>
        <w:rPr>
          <w:rFonts w:ascii="Times New Roman"/>
          <w:b w:val="false"/>
          <w:i w:val="false"/>
          <w:color w:val="000000"/>
          <w:sz w:val="28"/>
        </w:rPr>
        <w:t>приложению 2</w:t>
      </w:r>
      <w:r>
        <w:rPr>
          <w:rFonts w:ascii="Times New Roman"/>
          <w:b w:val="false"/>
          <w:i w:val="false"/>
          <w:color w:val="000000"/>
          <w:sz w:val="28"/>
        </w:rPr>
        <w:t>;</w:t>
      </w:r>
    </w:p>
    <w:bookmarkEnd w:id="53"/>
    <w:bookmarkStart w:name="z86" w:id="54"/>
    <w:p>
      <w:pPr>
        <w:spacing w:after="0"/>
        <w:ind w:left="0"/>
        <w:jc w:val="both"/>
      </w:pPr>
      <w:r>
        <w:rPr>
          <w:rFonts w:ascii="Times New Roman"/>
          <w:b w:val="false"/>
          <w:i w:val="false"/>
          <w:color w:val="000000"/>
          <w:sz w:val="28"/>
        </w:rPr>
        <w:t xml:space="preserve">
      справка об учетной регистрации (перерегистрации) филиала (представительства)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справка доступна для просмотра и сохранения, в случае отсутствия сведений о юридическом лице предоставляется результат об отсутствии сведений.";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88" w:id="55"/>
    <w:p>
      <w:pPr>
        <w:spacing w:after="0"/>
        <w:ind w:left="0"/>
        <w:jc w:val="both"/>
      </w:pPr>
      <w:r>
        <w:rPr>
          <w:rFonts w:ascii="Times New Roman"/>
          <w:b w:val="false"/>
          <w:i w:val="false"/>
          <w:color w:val="000000"/>
          <w:sz w:val="28"/>
        </w:rPr>
        <w:t xml:space="preserve">
      "11.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55"/>
    <w:bookmarkStart w:name="z89" w:id="56"/>
    <w:p>
      <w:pPr>
        <w:spacing w:after="0"/>
        <w:ind w:left="0"/>
        <w:jc w:val="both"/>
      </w:pPr>
      <w:r>
        <w:rPr>
          <w:rFonts w:ascii="Times New Roman"/>
          <w:b w:val="false"/>
          <w:i w:val="false"/>
          <w:color w:val="000000"/>
          <w:sz w:val="28"/>
        </w:rPr>
        <w:t>
      12. В случае сбоя цифровой системы ГБД ЮЛ услугодатель незамедлительно уведомляет оператора цифровой инфраструктуры "цифрового правительства" (далее – оператор).</w:t>
      </w:r>
    </w:p>
    <w:bookmarkEnd w:id="56"/>
    <w:bookmarkStart w:name="z90" w:id="57"/>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к настоящему Перечню.</w:t>
      </w:r>
    </w:p>
    <w:bookmarkStart w:name="z92" w:id="5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10 октября 2023 года № 726 "Об утверждении Правил оказания государственной услуги "Актуализация (корректировка) наименования юридических лиц, филиалов и представительств" (зарегистрирован в Реестре государственной регистрации нормативных правовых актов под № 33555) следующие изменения: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4" w:id="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9"/>
    <w:bookmarkStart w:name="z95"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"Актуализация (корректировка) наименования юридических лиц, филиалов и представительств", утвержденных вышеуказанным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7" w:id="61"/>
    <w:p>
      <w:pPr>
        <w:spacing w:after="0"/>
        <w:ind w:left="0"/>
        <w:jc w:val="both"/>
      </w:pPr>
      <w:r>
        <w:rPr>
          <w:rFonts w:ascii="Times New Roman"/>
          <w:b w:val="false"/>
          <w:i w:val="false"/>
          <w:color w:val="000000"/>
          <w:sz w:val="28"/>
        </w:rPr>
        <w:t xml:space="preserve">
      "1. Правила оказания государственной услуги "Актуализация (корректировка) наименования юридических лиц,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и социально ответственных услугах" (далее – Закон) и определяют порядок оказания государственной услуги "Актуализация (корректировка) наименования юридических лиц, филиалов и представительств" (далее–государственная услуга).";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9" w:id="62"/>
    <w:p>
      <w:pPr>
        <w:spacing w:after="0"/>
        <w:ind w:left="0"/>
        <w:jc w:val="both"/>
      </w:pPr>
      <w:r>
        <w:rPr>
          <w:rFonts w:ascii="Times New Roman"/>
          <w:b w:val="false"/>
          <w:i w:val="false"/>
          <w:color w:val="000000"/>
          <w:sz w:val="28"/>
        </w:rPr>
        <w:t xml:space="preserve">
      "9. Для получения государственной услуги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(далее-заявление) и документ, предусмотренный в перечне основных требований к оказанию государственной услуги "Актуализация (корректировка) наименования юридических лиц,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(далее-Перечень) через филиалы Государственной корпорации или веб-портал "цифрового правительства": www.egov.kz (далее – портал).";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01" w:id="63"/>
    <w:p>
      <w:pPr>
        <w:spacing w:after="0"/>
        <w:ind w:left="0"/>
        <w:jc w:val="both"/>
      </w:pPr>
      <w:r>
        <w:rPr>
          <w:rFonts w:ascii="Times New Roman"/>
          <w:b w:val="false"/>
          <w:i w:val="false"/>
          <w:color w:val="000000"/>
          <w:sz w:val="28"/>
        </w:rPr>
        <w:t xml:space="preserve">
      "13.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кибербезопасности,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3"/>
    <w:bookmarkStart w:name="z102" w:id="64"/>
    <w:p>
      <w:pPr>
        <w:spacing w:after="0"/>
        <w:ind w:left="0"/>
        <w:jc w:val="both"/>
      </w:pPr>
      <w:r>
        <w:rPr>
          <w:rFonts w:ascii="Times New Roman"/>
          <w:b w:val="false"/>
          <w:i w:val="false"/>
          <w:color w:val="000000"/>
          <w:sz w:val="28"/>
        </w:rPr>
        <w:t>
      14. В случае сбоя информационной системы услугодатель незамедлительно уведомляет оператора цифровой инфраструктуры "цифрового правительства" (далее – оператор) и услугополучателя.</w:t>
      </w:r>
    </w:p>
    <w:bookmarkEnd w:id="64"/>
    <w:bookmarkStart w:name="z103" w:id="65"/>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Приказу.</w:t>
      </w:r>
    </w:p>
    <w:bookmarkStart w:name="z105" w:id="66"/>
    <w:p>
      <w:pPr>
        <w:spacing w:after="0"/>
        <w:ind w:left="0"/>
        <w:jc w:val="both"/>
      </w:pPr>
      <w:r>
        <w:rPr>
          <w:rFonts w:ascii="Times New Roman"/>
          <w:b w:val="false"/>
          <w:i w:val="false"/>
          <w:color w:val="000000"/>
          <w:sz w:val="28"/>
        </w:rPr>
        <w:t>
      3.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66"/>
    <w:bookmarkStart w:name="z106" w:id="67"/>
    <w:p>
      <w:pPr>
        <w:spacing w:after="0"/>
        <w:ind w:left="0"/>
        <w:jc w:val="both"/>
      </w:pPr>
      <w:r>
        <w:rPr>
          <w:rFonts w:ascii="Times New Roman"/>
          <w:b w:val="false"/>
          <w:i w:val="false"/>
          <w:color w:val="000000"/>
          <w:sz w:val="28"/>
        </w:rPr>
        <w:t>
      1) государственную регистрацию настоящего приказа;</w:t>
      </w:r>
    </w:p>
    <w:bookmarkEnd w:id="67"/>
    <w:bookmarkStart w:name="z107" w:id="6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68"/>
    <w:bookmarkStart w:name="z108" w:id="6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9"/>
    <w:bookmarkStart w:name="z109" w:id="7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71"/>
    <w:p>
      <w:pPr>
        <w:spacing w:after="0"/>
        <w:ind w:left="0"/>
        <w:jc w:val="left"/>
      </w:pPr>
      <w:r>
        <w:rPr>
          <w:rFonts w:ascii="Times New Roman"/>
          <w:b/>
          <w:i w:val="false"/>
          <w:color w:val="000000"/>
        </w:rPr>
        <w:t xml:space="preserve"> Заявление о государственной регистрации субъектов малого и среднего</w:t>
      </w:r>
      <w:r>
        <w:br/>
      </w:r>
      <w:r>
        <w:rPr>
          <w:rFonts w:ascii="Times New Roman"/>
          <w:b/>
          <w:i w:val="false"/>
          <w:color w:val="000000"/>
        </w:rPr>
        <w:t>предпринимательства, также на открытие банковского счета и обязательным</w:t>
      </w:r>
      <w:r>
        <w:br/>
      </w:r>
      <w:r>
        <w:rPr>
          <w:rFonts w:ascii="Times New Roman"/>
          <w:b/>
          <w:i w:val="false"/>
          <w:color w:val="000000"/>
        </w:rPr>
        <w:t>страхованием работника от несчастных случаев (за исключением случаев,</w:t>
      </w:r>
      <w:r>
        <w:br/>
      </w:r>
      <w:r>
        <w:rPr>
          <w:rFonts w:ascii="Times New Roman"/>
          <w:b/>
          <w:i w:val="false"/>
          <w:color w:val="000000"/>
        </w:rPr>
        <w:t>когда учредитель (учредители) юридического лица осуществляет (осуществляют)</w:t>
      </w:r>
      <w:r>
        <w:br/>
      </w:r>
      <w:r>
        <w:rPr>
          <w:rFonts w:ascii="Times New Roman"/>
          <w:b/>
          <w:i w:val="false"/>
          <w:color w:val="000000"/>
        </w:rPr>
        <w:t>деятельность без вступления в трудовые отношения с физическими лицами)</w:t>
      </w:r>
    </w:p>
    <w:bookmarkEnd w:id="71"/>
    <w:bookmarkStart w:name="z115" w:id="72"/>
    <w:p>
      <w:pPr>
        <w:spacing w:after="0"/>
        <w:ind w:left="0"/>
        <w:jc w:val="both"/>
      </w:pPr>
      <w:r>
        <w:rPr>
          <w:rFonts w:ascii="Times New Roman"/>
          <w:b w:val="false"/>
          <w:i w:val="false"/>
          <w:color w:val="000000"/>
          <w:sz w:val="28"/>
        </w:rPr>
        <w:t>
      1. Форма организации: ______________________________________________</w:t>
      </w:r>
    </w:p>
    <w:bookmarkEnd w:id="72"/>
    <w:bookmarkStart w:name="z116" w:id="73"/>
    <w:p>
      <w:pPr>
        <w:spacing w:after="0"/>
        <w:ind w:left="0"/>
        <w:jc w:val="both"/>
      </w:pPr>
      <w:r>
        <w:rPr>
          <w:rFonts w:ascii="Times New Roman"/>
          <w:b w:val="false"/>
          <w:i w:val="false"/>
          <w:color w:val="000000"/>
          <w:sz w:val="28"/>
        </w:rPr>
        <w:t>
      2. Организационно-правовая форма: __________________________________</w:t>
      </w:r>
    </w:p>
    <w:bookmarkEnd w:id="73"/>
    <w:p>
      <w:pPr>
        <w:spacing w:after="0"/>
        <w:ind w:left="0"/>
        <w:jc w:val="both"/>
      </w:pPr>
      <w:bookmarkStart w:name="z117" w:id="74"/>
      <w:r>
        <w:rPr>
          <w:rFonts w:ascii="Times New Roman"/>
          <w:b w:val="false"/>
          <w:i w:val="false"/>
          <w:color w:val="000000"/>
          <w:sz w:val="28"/>
        </w:rPr>
        <w:t>
      3. Укажите наименование организации без организационно-правовой формы:</w:t>
      </w:r>
    </w:p>
    <w:bookmarkEnd w:id="74"/>
    <w:p>
      <w:pPr>
        <w:spacing w:after="0"/>
        <w:ind w:left="0"/>
        <w:jc w:val="both"/>
      </w:pPr>
      <w:r>
        <w:rPr>
          <w:rFonts w:ascii="Times New Roman"/>
          <w:b w:val="false"/>
          <w:i w:val="false"/>
          <w:color w:val="000000"/>
          <w:sz w:val="28"/>
        </w:rPr>
        <w:t>название на государственном языке без указания ОПФ: __________________</w:t>
      </w:r>
    </w:p>
    <w:p>
      <w:pPr>
        <w:spacing w:after="0"/>
        <w:ind w:left="0"/>
        <w:jc w:val="both"/>
      </w:pPr>
      <w:r>
        <w:rPr>
          <w:rFonts w:ascii="Times New Roman"/>
          <w:b w:val="false"/>
          <w:i w:val="false"/>
          <w:color w:val="000000"/>
          <w:sz w:val="28"/>
        </w:rPr>
        <w:t>название на русском языке без указания ОПФ: __________________________</w:t>
      </w:r>
    </w:p>
    <w:p>
      <w:pPr>
        <w:spacing w:after="0"/>
        <w:ind w:left="0"/>
        <w:jc w:val="both"/>
      </w:pPr>
      <w:r>
        <w:rPr>
          <w:rFonts w:ascii="Times New Roman"/>
          <w:b w:val="false"/>
          <w:i w:val="false"/>
          <w:color w:val="000000"/>
          <w:sz w:val="28"/>
        </w:rPr>
        <w:t>название на английском языке с указанием ОПФ: ________________________</w:t>
      </w:r>
    </w:p>
    <w:p>
      <w:pPr>
        <w:spacing w:after="0"/>
        <w:ind w:left="0"/>
        <w:jc w:val="both"/>
      </w:pPr>
      <w:r>
        <w:rPr>
          <w:rFonts w:ascii="Times New Roman"/>
          <w:b w:val="false"/>
          <w:i w:val="false"/>
          <w:color w:val="000000"/>
          <w:sz w:val="28"/>
        </w:rPr>
        <w:t>краткое название на государственном языке: ____________________________</w:t>
      </w:r>
    </w:p>
    <w:p>
      <w:pPr>
        <w:spacing w:after="0"/>
        <w:ind w:left="0"/>
        <w:jc w:val="both"/>
      </w:pPr>
      <w:r>
        <w:rPr>
          <w:rFonts w:ascii="Times New Roman"/>
          <w:b w:val="false"/>
          <w:i w:val="false"/>
          <w:color w:val="000000"/>
          <w:sz w:val="28"/>
        </w:rPr>
        <w:t>краткое название на русском языке: ____________________________________</w:t>
      </w:r>
    </w:p>
    <w:p>
      <w:pPr>
        <w:spacing w:after="0"/>
        <w:ind w:left="0"/>
        <w:jc w:val="both"/>
      </w:pPr>
      <w:r>
        <w:rPr>
          <w:rFonts w:ascii="Times New Roman"/>
          <w:b w:val="false"/>
          <w:i w:val="false"/>
          <w:color w:val="000000"/>
          <w:sz w:val="28"/>
        </w:rPr>
        <w:t>краткое название на английском языке с указанием ОПФ: _________________</w:t>
      </w:r>
    </w:p>
    <w:p>
      <w:pPr>
        <w:spacing w:after="0"/>
        <w:ind w:left="0"/>
        <w:jc w:val="both"/>
      </w:pPr>
      <w:bookmarkStart w:name="z118" w:id="75"/>
      <w:r>
        <w:rPr>
          <w:rFonts w:ascii="Times New Roman"/>
          <w:b w:val="false"/>
          <w:i w:val="false"/>
          <w:color w:val="000000"/>
          <w:sz w:val="28"/>
        </w:rPr>
        <w:t>
      4. Руководитель: ФИО/гражданство/номер (серия при наличии), орган выдачи/</w:t>
      </w:r>
    </w:p>
    <w:bookmarkEnd w:id="75"/>
    <w:p>
      <w:pPr>
        <w:spacing w:after="0"/>
        <w:ind w:left="0"/>
        <w:jc w:val="both"/>
      </w:pPr>
      <w:r>
        <w:rPr>
          <w:rFonts w:ascii="Times New Roman"/>
          <w:b w:val="false"/>
          <w:i w:val="false"/>
          <w:color w:val="000000"/>
          <w:sz w:val="28"/>
        </w:rPr>
        <w:t>сроки действия, данные документа, удостоверяющего личность, в т.ч. ИИН</w:t>
      </w:r>
    </w:p>
    <w:p>
      <w:pPr>
        <w:spacing w:after="0"/>
        <w:ind w:left="0"/>
        <w:jc w:val="both"/>
      </w:pPr>
      <w:bookmarkStart w:name="z119" w:id="76"/>
      <w:r>
        <w:rPr>
          <w:rFonts w:ascii="Times New Roman"/>
          <w:b w:val="false"/>
          <w:i w:val="false"/>
          <w:color w:val="000000"/>
          <w:sz w:val="28"/>
        </w:rPr>
        <w:t>
      5. Решение уполномоченного органа ЮЛ о назначении руководителя</w:t>
      </w:r>
    </w:p>
    <w:bookmarkEnd w:id="76"/>
    <w:p>
      <w:pPr>
        <w:spacing w:after="0"/>
        <w:ind w:left="0"/>
        <w:jc w:val="both"/>
      </w:pPr>
      <w:r>
        <w:rPr>
          <w:rFonts w:ascii="Times New Roman"/>
          <w:b w:val="false"/>
          <w:i w:val="false"/>
          <w:color w:val="000000"/>
          <w:sz w:val="28"/>
        </w:rPr>
        <w:t>номер решения: _______ дата решения: _________</w:t>
      </w:r>
    </w:p>
    <w:p>
      <w:pPr>
        <w:spacing w:after="0"/>
        <w:ind w:left="0"/>
        <w:jc w:val="both"/>
      </w:pPr>
      <w:bookmarkStart w:name="z120" w:id="77"/>
      <w:r>
        <w:rPr>
          <w:rFonts w:ascii="Times New Roman"/>
          <w:b w:val="false"/>
          <w:i w:val="false"/>
          <w:color w:val="000000"/>
          <w:sz w:val="28"/>
        </w:rPr>
        <w:t>
      6. Сведения об учредителях - резидентах: для физического лица:</w:t>
      </w:r>
    </w:p>
    <w:bookmarkEnd w:id="77"/>
    <w:p>
      <w:pPr>
        <w:spacing w:after="0"/>
        <w:ind w:left="0"/>
        <w:jc w:val="both"/>
      </w:pPr>
      <w:r>
        <w:rPr>
          <w:rFonts w:ascii="Times New Roman"/>
          <w:b w:val="false"/>
          <w:i w:val="false"/>
          <w:color w:val="000000"/>
          <w:sz w:val="28"/>
        </w:rPr>
        <w:t>ИИН, ФИО, сумма вклада _________теңге,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w:t>
      </w:r>
    </w:p>
    <w:p>
      <w:pPr>
        <w:spacing w:after="0"/>
        <w:ind w:left="0"/>
        <w:jc w:val="both"/>
      </w:pPr>
      <w:r>
        <w:rPr>
          <w:rFonts w:ascii="Times New Roman"/>
          <w:b w:val="false"/>
          <w:i w:val="false"/>
          <w:color w:val="000000"/>
          <w:sz w:val="28"/>
        </w:rPr>
        <w:t>сумма вклада __________ теңге,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bookmarkStart w:name="z121" w:id="78"/>
      <w:r>
        <w:rPr>
          <w:rFonts w:ascii="Times New Roman"/>
          <w:b w:val="false"/>
          <w:i w:val="false"/>
          <w:color w:val="000000"/>
          <w:sz w:val="28"/>
        </w:rPr>
        <w:t>
      7. Сведения об учредителях - нерезидентах:</w:t>
      </w:r>
    </w:p>
    <w:bookmarkEnd w:id="78"/>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(при наличии), данные документа удостоверяющего личность,</w:t>
      </w:r>
    </w:p>
    <w:p>
      <w:pPr>
        <w:spacing w:after="0"/>
        <w:ind w:left="0"/>
        <w:jc w:val="both"/>
      </w:pPr>
      <w:r>
        <w:rPr>
          <w:rFonts w:ascii="Times New Roman"/>
          <w:b w:val="false"/>
          <w:i w:val="false"/>
          <w:color w:val="000000"/>
          <w:sz w:val="28"/>
        </w:rPr>
        <w:t>ФИО, гражданство, сумма вклада______ теңге, доля участия _____ %;</w:t>
      </w:r>
    </w:p>
    <w:p>
      <w:pPr>
        <w:spacing w:after="0"/>
        <w:ind w:left="0"/>
        <w:jc w:val="both"/>
      </w:pPr>
      <w:r>
        <w:rPr>
          <w:rFonts w:ascii="Times New Roman"/>
          <w:b w:val="false"/>
          <w:i w:val="false"/>
          <w:color w:val="000000"/>
          <w:sz w:val="28"/>
        </w:rPr>
        <w:t>для юридического лица: БИН (при наличии), номер, под которым организация</w:t>
      </w:r>
    </w:p>
    <w:p>
      <w:pPr>
        <w:spacing w:after="0"/>
        <w:ind w:left="0"/>
        <w:jc w:val="both"/>
      </w:pPr>
      <w:r>
        <w:rPr>
          <w:rFonts w:ascii="Times New Roman"/>
          <w:b w:val="false"/>
          <w:i w:val="false"/>
          <w:color w:val="000000"/>
          <w:sz w:val="28"/>
        </w:rPr>
        <w:t>зарегистрирована в иностранном государстве, наименование организации,</w:t>
      </w:r>
    </w:p>
    <w:p>
      <w:pPr>
        <w:spacing w:after="0"/>
        <w:ind w:left="0"/>
        <w:jc w:val="both"/>
      </w:pPr>
      <w:r>
        <w:rPr>
          <w:rFonts w:ascii="Times New Roman"/>
          <w:b w:val="false"/>
          <w:i w:val="false"/>
          <w:color w:val="000000"/>
          <w:sz w:val="28"/>
        </w:rPr>
        <w:t>юрисдикция (страна) регистрации, адрес места нахождения, сумма вклада ___ теңге,</w:t>
      </w:r>
    </w:p>
    <w:p>
      <w:pPr>
        <w:spacing w:after="0"/>
        <w:ind w:left="0"/>
        <w:jc w:val="both"/>
      </w:pPr>
      <w:r>
        <w:rPr>
          <w:rFonts w:ascii="Times New Roman"/>
          <w:b w:val="false"/>
          <w:i w:val="false"/>
          <w:color w:val="000000"/>
          <w:sz w:val="28"/>
        </w:rPr>
        <w:t>доля участия ___%</w:t>
      </w:r>
    </w:p>
    <w:bookmarkStart w:name="z122" w:id="79"/>
    <w:p>
      <w:pPr>
        <w:spacing w:after="0"/>
        <w:ind w:left="0"/>
        <w:jc w:val="both"/>
      </w:pPr>
      <w:r>
        <w:rPr>
          <w:rFonts w:ascii="Times New Roman"/>
          <w:b w:val="false"/>
          <w:i w:val="false"/>
          <w:color w:val="000000"/>
          <w:sz w:val="28"/>
        </w:rPr>
        <w:t>
      8. Действует по типовому уставу: Да _______, Нет ________</w:t>
      </w:r>
    </w:p>
    <w:bookmarkEnd w:id="79"/>
    <w:p>
      <w:pPr>
        <w:spacing w:after="0"/>
        <w:ind w:left="0"/>
        <w:jc w:val="both"/>
      </w:pPr>
      <w:bookmarkStart w:name="z123" w:id="80"/>
      <w:r>
        <w:rPr>
          <w:rFonts w:ascii="Times New Roman"/>
          <w:b w:val="false"/>
          <w:i w:val="false"/>
          <w:color w:val="000000"/>
          <w:sz w:val="28"/>
        </w:rPr>
        <w:t>
      9. Сведения о бенефициарном (-х) собственнике (-ах): гражданство, ФИО, данные</w:t>
      </w:r>
    </w:p>
    <w:bookmarkEnd w:id="80"/>
    <w:p>
      <w:pPr>
        <w:spacing w:after="0"/>
        <w:ind w:left="0"/>
        <w:jc w:val="both"/>
      </w:pPr>
      <w:r>
        <w:rPr>
          <w:rFonts w:ascii="Times New Roman"/>
          <w:b w:val="false"/>
          <w:i w:val="false"/>
          <w:color w:val="000000"/>
          <w:sz w:val="28"/>
        </w:rPr>
        <w:t>документа, удостоверяющего личность, ИИН (при наличии) либо</w:t>
      </w:r>
    </w:p>
    <w:p>
      <w:pPr>
        <w:spacing w:after="0"/>
        <w:ind w:left="0"/>
        <w:jc w:val="both"/>
      </w:pPr>
      <w:r>
        <w:rPr>
          <w:rFonts w:ascii="Times New Roman"/>
          <w:b w:val="false"/>
          <w:i w:val="false"/>
          <w:color w:val="000000"/>
          <w:sz w:val="28"/>
        </w:rPr>
        <w:t>идентификационный номер иностранного лица в стране резидентства, дата рождения,</w:t>
      </w:r>
    </w:p>
    <w:p>
      <w:pPr>
        <w:spacing w:after="0"/>
        <w:ind w:left="0"/>
        <w:jc w:val="both"/>
      </w:pPr>
      <w:r>
        <w:rPr>
          <w:rFonts w:ascii="Times New Roman"/>
          <w:b w:val="false"/>
          <w:i w:val="false"/>
          <w:color w:val="000000"/>
          <w:sz w:val="28"/>
        </w:rPr>
        <w:t>место проживания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124" w:id="81"/>
      <w:r>
        <w:rPr>
          <w:rFonts w:ascii="Times New Roman"/>
          <w:b w:val="false"/>
          <w:i w:val="false"/>
          <w:color w:val="000000"/>
          <w:sz w:val="28"/>
        </w:rPr>
        <w:t>
      10. Местонахождение юридического лица, филиала (представительства) тип</w:t>
      </w:r>
    </w:p>
    <w:bookmarkEnd w:id="81"/>
    <w:p>
      <w:pPr>
        <w:spacing w:after="0"/>
        <w:ind w:left="0"/>
        <w:jc w:val="both"/>
      </w:pPr>
      <w:r>
        <w:rPr>
          <w:rFonts w:ascii="Times New Roman"/>
          <w:b w:val="false"/>
          <w:i w:val="false"/>
          <w:color w:val="000000"/>
          <w:sz w:val="28"/>
        </w:rPr>
        <w:t>местонахождения: адрес собственной недвижимости _______________</w:t>
      </w:r>
    </w:p>
    <w:p>
      <w:pPr>
        <w:spacing w:after="0"/>
        <w:ind w:left="0"/>
        <w:jc w:val="both"/>
      </w:pPr>
      <w:r>
        <w:rPr>
          <w:rFonts w:ascii="Times New Roman"/>
          <w:b w:val="false"/>
          <w:i w:val="false"/>
          <w:color w:val="000000"/>
          <w:sz w:val="28"/>
        </w:rPr>
        <w:t>адрес арендуемой недвижимости ________________________________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w:t>
      </w:r>
    </w:p>
    <w:p>
      <w:pPr>
        <w:spacing w:after="0"/>
        <w:ind w:left="0"/>
        <w:jc w:val="both"/>
      </w:pPr>
      <w:r>
        <w:rPr>
          <w:rFonts w:ascii="Times New Roman"/>
          <w:b w:val="false"/>
          <w:i w:val="false"/>
          <w:color w:val="000000"/>
          <w:sz w:val="28"/>
        </w:rPr>
        <w:t>адрес: область ____________, город, район, _______________________</w:t>
      </w:r>
    </w:p>
    <w:p>
      <w:pPr>
        <w:spacing w:after="0"/>
        <w:ind w:left="0"/>
        <w:jc w:val="both"/>
      </w:pPr>
      <w:r>
        <w:rPr>
          <w:rFonts w:ascii="Times New Roman"/>
          <w:b w:val="false"/>
          <w:i w:val="false"/>
          <w:color w:val="000000"/>
          <w:sz w:val="28"/>
        </w:rPr>
        <w:t>сельский округ, район в городе: _________________________________</w:t>
      </w:r>
    </w:p>
    <w:p>
      <w:pPr>
        <w:spacing w:after="0"/>
        <w:ind w:left="0"/>
        <w:jc w:val="both"/>
      </w:pPr>
      <w:r>
        <w:rPr>
          <w:rFonts w:ascii="Times New Roman"/>
          <w:b w:val="false"/>
          <w:i w:val="false"/>
          <w:color w:val="000000"/>
          <w:sz w:val="28"/>
        </w:rPr>
        <w:t>село, поселок 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w:t>
      </w:r>
    </w:p>
    <w:p>
      <w:pPr>
        <w:spacing w:after="0"/>
        <w:ind w:left="0"/>
        <w:jc w:val="both"/>
      </w:pPr>
      <w:r>
        <w:rPr>
          <w:rFonts w:ascii="Times New Roman"/>
          <w:b w:val="false"/>
          <w:i w:val="false"/>
          <w:color w:val="000000"/>
          <w:sz w:val="28"/>
        </w:rPr>
        <w:t>тип недвижимости: помещение ______________, здание ____________</w:t>
      </w:r>
    </w:p>
    <w:p>
      <w:pPr>
        <w:spacing w:after="0"/>
        <w:ind w:left="0"/>
        <w:jc w:val="both"/>
      </w:pPr>
      <w:r>
        <w:rPr>
          <w:rFonts w:ascii="Times New Roman"/>
          <w:b w:val="false"/>
          <w:i w:val="false"/>
          <w:color w:val="000000"/>
          <w:sz w:val="28"/>
        </w:rPr>
        <w:t>идентификационные данные: номер дома ________, номер корпуса___,</w:t>
      </w:r>
    </w:p>
    <w:p>
      <w:pPr>
        <w:spacing w:after="0"/>
        <w:ind w:left="0"/>
        <w:jc w:val="both"/>
      </w:pPr>
      <w:r>
        <w:rPr>
          <w:rFonts w:ascii="Times New Roman"/>
          <w:b w:val="false"/>
          <w:i w:val="false"/>
          <w:color w:val="000000"/>
          <w:sz w:val="28"/>
        </w:rPr>
        <w:t>номер блока______, квартира___________________________________</w:t>
      </w:r>
    </w:p>
    <w:p>
      <w:pPr>
        <w:spacing w:after="0"/>
        <w:ind w:left="0"/>
        <w:jc w:val="both"/>
      </w:pPr>
      <w:r>
        <w:rPr>
          <w:rFonts w:ascii="Times New Roman"/>
          <w:b w:val="false"/>
          <w:i w:val="false"/>
          <w:color w:val="000000"/>
          <w:sz w:val="28"/>
        </w:rPr>
        <w:t>почтовый индекс: ___________ номер телефона (факса) ____________</w:t>
      </w:r>
    </w:p>
    <w:p>
      <w:pPr>
        <w:spacing w:after="0"/>
        <w:ind w:left="0"/>
        <w:jc w:val="both"/>
      </w:pPr>
      <w:r>
        <w:rPr>
          <w:rFonts w:ascii="Times New Roman"/>
          <w:b w:val="false"/>
          <w:i w:val="false"/>
          <w:color w:val="000000"/>
          <w:sz w:val="28"/>
        </w:rPr>
        <w:t>адрес электронной почты: ________</w:t>
      </w:r>
    </w:p>
    <w:bookmarkStart w:name="z125" w:id="82"/>
    <w:p>
      <w:pPr>
        <w:spacing w:after="0"/>
        <w:ind w:left="0"/>
        <w:jc w:val="both"/>
      </w:pPr>
      <w:r>
        <w:rPr>
          <w:rFonts w:ascii="Times New Roman"/>
          <w:b w:val="false"/>
          <w:i w:val="false"/>
          <w:color w:val="000000"/>
          <w:sz w:val="28"/>
        </w:rPr>
        <w:t>
      11. Регистрирующий орган (заполняется автоматически согласно указанному адресу):</w:t>
      </w:r>
    </w:p>
    <w:bookmarkEnd w:id="82"/>
    <w:bookmarkStart w:name="z126" w:id="83"/>
    <w:p>
      <w:pPr>
        <w:spacing w:after="0"/>
        <w:ind w:left="0"/>
        <w:jc w:val="both"/>
      </w:pPr>
      <w:r>
        <w:rPr>
          <w:rFonts w:ascii="Times New Roman"/>
          <w:b w:val="false"/>
          <w:i w:val="false"/>
          <w:color w:val="000000"/>
          <w:sz w:val="28"/>
        </w:rPr>
        <w:t>
      12. Код основного вида экономической деятельности: ______________</w:t>
      </w:r>
    </w:p>
    <w:bookmarkEnd w:id="83"/>
    <w:bookmarkStart w:name="z127" w:id="84"/>
    <w:p>
      <w:pPr>
        <w:spacing w:after="0"/>
        <w:ind w:left="0"/>
        <w:jc w:val="both"/>
      </w:pPr>
      <w:r>
        <w:rPr>
          <w:rFonts w:ascii="Times New Roman"/>
          <w:b w:val="false"/>
          <w:i w:val="false"/>
          <w:color w:val="000000"/>
          <w:sz w:val="28"/>
        </w:rPr>
        <w:t>
      13. Ожидаемая (примерная) численность занятых человек (не менее 1 человека): _____</w:t>
      </w:r>
    </w:p>
    <w:bookmarkEnd w:id="84"/>
    <w:bookmarkStart w:name="z128" w:id="85"/>
    <w:p>
      <w:pPr>
        <w:spacing w:after="0"/>
        <w:ind w:left="0"/>
        <w:jc w:val="both"/>
      </w:pPr>
      <w:r>
        <w:rPr>
          <w:rFonts w:ascii="Times New Roman"/>
          <w:b w:val="false"/>
          <w:i w:val="false"/>
          <w:color w:val="000000"/>
          <w:sz w:val="28"/>
        </w:rPr>
        <w:t>
      14. Регистрация в качестве плательщика НДС: Да __________, Нет ______</w:t>
      </w:r>
    </w:p>
    <w:bookmarkEnd w:id="85"/>
    <w:bookmarkStart w:name="z129" w:id="86"/>
    <w:p>
      <w:pPr>
        <w:spacing w:after="0"/>
        <w:ind w:left="0"/>
        <w:jc w:val="both"/>
      </w:pPr>
      <w:r>
        <w:rPr>
          <w:rFonts w:ascii="Times New Roman"/>
          <w:b w:val="false"/>
          <w:i w:val="false"/>
          <w:color w:val="000000"/>
          <w:sz w:val="28"/>
        </w:rPr>
        <w:t>
      15. Открыть банковский счет и заключить договор страхования.</w:t>
      </w:r>
    </w:p>
    <w:bookmarkEnd w:id="86"/>
    <w:bookmarkStart w:name="z130" w:id="87"/>
    <w:p>
      <w:pPr>
        <w:spacing w:after="0"/>
        <w:ind w:left="0"/>
        <w:jc w:val="both"/>
      </w:pPr>
      <w:r>
        <w:rPr>
          <w:rFonts w:ascii="Times New Roman"/>
          <w:b w:val="false"/>
          <w:i w:val="false"/>
          <w:color w:val="000000"/>
          <w:sz w:val="28"/>
        </w:rPr>
        <w:t>
      16. Выбрать банк (выбор из справочника): __________________________</w:t>
      </w:r>
    </w:p>
    <w:bookmarkEnd w:id="87"/>
    <w:bookmarkStart w:name="z131" w:id="88"/>
    <w:p>
      <w:pPr>
        <w:spacing w:after="0"/>
        <w:ind w:left="0"/>
        <w:jc w:val="both"/>
      </w:pPr>
      <w:r>
        <w:rPr>
          <w:rFonts w:ascii="Times New Roman"/>
          <w:b w:val="false"/>
          <w:i w:val="false"/>
          <w:color w:val="000000"/>
          <w:sz w:val="28"/>
        </w:rPr>
        <w:t>
      17. Выбрать филиал банка (выбор из справочника): ___________________</w:t>
      </w:r>
    </w:p>
    <w:bookmarkEnd w:id="88"/>
    <w:bookmarkStart w:name="z132" w:id="89"/>
    <w:p>
      <w:pPr>
        <w:spacing w:after="0"/>
        <w:ind w:left="0"/>
        <w:jc w:val="both"/>
      </w:pPr>
      <w:r>
        <w:rPr>
          <w:rFonts w:ascii="Times New Roman"/>
          <w:b w:val="false"/>
          <w:i w:val="false"/>
          <w:color w:val="000000"/>
          <w:sz w:val="28"/>
        </w:rPr>
        <w:t>
      18. Выбрать валюту (выбор из справочника): ________________________</w:t>
      </w:r>
    </w:p>
    <w:bookmarkEnd w:id="89"/>
    <w:bookmarkStart w:name="z133" w:id="90"/>
    <w:p>
      <w:pPr>
        <w:spacing w:after="0"/>
        <w:ind w:left="0"/>
        <w:jc w:val="both"/>
      </w:pPr>
      <w:r>
        <w:rPr>
          <w:rFonts w:ascii="Times New Roman"/>
          <w:b w:val="false"/>
          <w:i w:val="false"/>
          <w:color w:val="000000"/>
          <w:sz w:val="28"/>
        </w:rPr>
        <w:t>
      19. Номер телефона: _____________________________________________</w:t>
      </w:r>
    </w:p>
    <w:bookmarkEnd w:id="90"/>
    <w:p>
      <w:pPr>
        <w:spacing w:after="0"/>
        <w:ind w:left="0"/>
        <w:jc w:val="both"/>
      </w:pPr>
      <w:bookmarkStart w:name="z134" w:id="91"/>
      <w:r>
        <w:rPr>
          <w:rFonts w:ascii="Times New Roman"/>
          <w:b w:val="false"/>
          <w:i w:val="false"/>
          <w:color w:val="000000"/>
          <w:sz w:val="28"/>
        </w:rPr>
        <w:t>
      20. Сведения об исполнительном органе: единоличный _______________,</w:t>
      </w:r>
    </w:p>
    <w:bookmarkEnd w:id="91"/>
    <w:p>
      <w:pPr>
        <w:spacing w:after="0"/>
        <w:ind w:left="0"/>
        <w:jc w:val="both"/>
      </w:pPr>
      <w:r>
        <w:rPr>
          <w:rFonts w:ascii="Times New Roman"/>
          <w:b w:val="false"/>
          <w:i w:val="false"/>
          <w:color w:val="000000"/>
          <w:sz w:val="28"/>
        </w:rPr>
        <w:t>коллегиальный ____________наименование исполнительного органа ____</w:t>
      </w:r>
    </w:p>
    <w:bookmarkStart w:name="z135" w:id="92"/>
    <w:p>
      <w:pPr>
        <w:spacing w:after="0"/>
        <w:ind w:left="0"/>
        <w:jc w:val="both"/>
      </w:pPr>
      <w:r>
        <w:rPr>
          <w:rFonts w:ascii="Times New Roman"/>
          <w:b w:val="false"/>
          <w:i w:val="false"/>
          <w:color w:val="000000"/>
          <w:sz w:val="28"/>
        </w:rPr>
        <w:t>
      21. Выбрать страховую компанию (выбор из справочника): _____________</w:t>
      </w:r>
    </w:p>
    <w:bookmarkEnd w:id="92"/>
    <w:bookmarkStart w:name="z136" w:id="93"/>
    <w:p>
      <w:pPr>
        <w:spacing w:after="0"/>
        <w:ind w:left="0"/>
        <w:jc w:val="both"/>
      </w:pPr>
      <w:r>
        <w:rPr>
          <w:rFonts w:ascii="Times New Roman"/>
          <w:b w:val="false"/>
          <w:i w:val="false"/>
          <w:color w:val="000000"/>
          <w:sz w:val="28"/>
        </w:rPr>
        <w:t>
      22. Годовой фонд оплаты труда в теңге _____________________________</w:t>
      </w:r>
    </w:p>
    <w:bookmarkEnd w:id="93"/>
    <w:p>
      <w:pPr>
        <w:spacing w:after="0"/>
        <w:ind w:left="0"/>
        <w:jc w:val="both"/>
      </w:pPr>
      <w:bookmarkStart w:name="z137" w:id="94"/>
      <w:r>
        <w:rPr>
          <w:rFonts w:ascii="Times New Roman"/>
          <w:b w:val="false"/>
          <w:i w:val="false"/>
          <w:color w:val="000000"/>
          <w:sz w:val="28"/>
        </w:rPr>
        <w:t>
      23. Указать дату начала и окончания срока страхования:</w:t>
      </w:r>
    </w:p>
    <w:bookmarkEnd w:id="94"/>
    <w:p>
      <w:pPr>
        <w:spacing w:after="0"/>
        <w:ind w:left="0"/>
        <w:jc w:val="both"/>
      </w:pPr>
      <w:r>
        <w:rPr>
          <w:rFonts w:ascii="Times New Roman"/>
          <w:b w:val="false"/>
          <w:i w:val="false"/>
          <w:color w:val="000000"/>
          <w:sz w:val="28"/>
        </w:rPr>
        <w:t>дата начала срока страхования 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w:t>
      </w:r>
    </w:p>
    <w:bookmarkStart w:name="z138" w:id="95"/>
    <w:p>
      <w:pPr>
        <w:spacing w:after="0"/>
        <w:ind w:left="0"/>
        <w:jc w:val="both"/>
      </w:pPr>
      <w:r>
        <w:rPr>
          <w:rFonts w:ascii="Times New Roman"/>
          <w:b w:val="false"/>
          <w:i w:val="false"/>
          <w:color w:val="000000"/>
          <w:sz w:val="28"/>
        </w:rPr>
        <w:t>
      24. Прикрепить документы: электронная копия устава (при наличии).</w:t>
      </w:r>
    </w:p>
    <w:bookmarkEnd w:id="95"/>
    <w:p>
      <w:pPr>
        <w:spacing w:after="0"/>
        <w:ind w:left="0"/>
        <w:jc w:val="both"/>
      </w:pPr>
      <w:bookmarkStart w:name="z139" w:id="96"/>
      <w:r>
        <w:rPr>
          <w:rFonts w:ascii="Times New Roman"/>
          <w:b w:val="false"/>
          <w:i w:val="false"/>
          <w:color w:val="000000"/>
          <w:sz w:val="28"/>
        </w:rPr>
        <w:t>
      Согласен на использования сведений, составляющих охраняемую законом тайну,</w:t>
      </w:r>
    </w:p>
    <w:bookmarkEnd w:id="96"/>
    <w:p>
      <w:pPr>
        <w:spacing w:after="0"/>
        <w:ind w:left="0"/>
        <w:jc w:val="both"/>
      </w:pPr>
      <w:r>
        <w:rPr>
          <w:rFonts w:ascii="Times New Roman"/>
          <w:b w:val="false"/>
          <w:i w:val="false"/>
          <w:color w:val="000000"/>
          <w:sz w:val="28"/>
        </w:rPr>
        <w:t>содержащихся в цифровых системах ________________________________</w:t>
      </w:r>
    </w:p>
    <w:p>
      <w:pPr>
        <w:spacing w:after="0"/>
        <w:ind w:left="0"/>
        <w:jc w:val="both"/>
      </w:pPr>
      <w:bookmarkStart w:name="z140" w:id="97"/>
      <w:r>
        <w:rPr>
          <w:rFonts w:ascii="Times New Roman"/>
          <w:b w:val="false"/>
          <w:i w:val="false"/>
          <w:color w:val="000000"/>
          <w:sz w:val="28"/>
        </w:rPr>
        <w:t>
      Примечание:</w:t>
      </w:r>
    </w:p>
    <w:bookmarkEnd w:id="9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w:t>
      </w:r>
    </w:p>
    <w:p>
      <w:pPr>
        <w:spacing w:after="0"/>
        <w:ind w:left="0"/>
        <w:jc w:val="both"/>
      </w:pPr>
      <w:r>
        <w:rPr>
          <w:rFonts w:ascii="Times New Roman"/>
          <w:b w:val="false"/>
          <w:i w:val="false"/>
          <w:color w:val="000000"/>
          <w:sz w:val="28"/>
        </w:rPr>
        <w:t>более двадцати пяти процентов долей участия в уставном капитале либо размещенных</w:t>
      </w:r>
    </w:p>
    <w:p>
      <w:pPr>
        <w:spacing w:after="0"/>
        <w:ind w:left="0"/>
        <w:jc w:val="both"/>
      </w:pPr>
      <w:r>
        <w:rPr>
          <w:rFonts w:ascii="Times New Roman"/>
          <w:b w:val="false"/>
          <w:i w:val="false"/>
          <w:color w:val="000000"/>
          <w:sz w:val="28"/>
        </w:rPr>
        <w:t>(за вычетом привилегированных и выкупленных обществом) акций клиента-юридического лица</w:t>
      </w:r>
    </w:p>
    <w:p>
      <w:pPr>
        <w:spacing w:after="0"/>
        <w:ind w:left="0"/>
        <w:jc w:val="both"/>
      </w:pPr>
      <w:r>
        <w:rPr>
          <w:rFonts w:ascii="Times New Roman"/>
          <w:b w:val="false"/>
          <w:i w:val="false"/>
          <w:color w:val="000000"/>
          <w:sz w:val="28"/>
        </w:rPr>
        <w:t>или иностранной структуры без образования юридического лица, осуществляющий контроль</w:t>
      </w:r>
    </w:p>
    <w:p>
      <w:pPr>
        <w:spacing w:after="0"/>
        <w:ind w:left="0"/>
        <w:jc w:val="both"/>
      </w:pPr>
      <w:r>
        <w:rPr>
          <w:rFonts w:ascii="Times New Roman"/>
          <w:b w:val="false"/>
          <w:i w:val="false"/>
          <w:color w:val="000000"/>
          <w:sz w:val="28"/>
        </w:rPr>
        <w:t>над юридическим лицом иным образом либо в интересах которого совершаются операции</w:t>
      </w:r>
    </w:p>
    <w:p>
      <w:pPr>
        <w:spacing w:after="0"/>
        <w:ind w:left="0"/>
        <w:jc w:val="both"/>
      </w:pPr>
      <w:r>
        <w:rPr>
          <w:rFonts w:ascii="Times New Roman"/>
          <w:b w:val="false"/>
          <w:i w:val="false"/>
          <w:color w:val="000000"/>
          <w:sz w:val="28"/>
        </w:rPr>
        <w:t>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98"/>
    <w:p>
      <w:pPr>
        <w:spacing w:after="0"/>
        <w:ind w:left="0"/>
        <w:jc w:val="left"/>
      </w:pPr>
      <w:r>
        <w:rPr>
          <w:rFonts w:ascii="Times New Roman"/>
          <w:b/>
          <w:i w:val="false"/>
          <w:color w:val="000000"/>
        </w:rPr>
        <w:t xml:space="preserve"> Заявление о государственной (учетной) регистрации юридического лица, филиала (представительства)</w:t>
      </w:r>
    </w:p>
    <w:bookmarkEnd w:id="98"/>
    <w:bookmarkStart w:name="z145" w:id="99"/>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99"/>
    <w:bookmarkStart w:name="z146" w:id="100"/>
    <w:p>
      <w:pPr>
        <w:spacing w:after="0"/>
        <w:ind w:left="0"/>
        <w:jc w:val="both"/>
      </w:pPr>
      <w:r>
        <w:rPr>
          <w:rFonts w:ascii="Times New Roman"/>
          <w:b w:val="false"/>
          <w:i w:val="false"/>
          <w:color w:val="000000"/>
          <w:sz w:val="28"/>
        </w:rPr>
        <w:t>
      1) юридическое лицо _________</w:t>
      </w:r>
    </w:p>
    <w:bookmarkEnd w:id="100"/>
    <w:bookmarkStart w:name="z147" w:id="101"/>
    <w:p>
      <w:pPr>
        <w:spacing w:after="0"/>
        <w:ind w:left="0"/>
        <w:jc w:val="both"/>
      </w:pPr>
      <w:r>
        <w:rPr>
          <w:rFonts w:ascii="Times New Roman"/>
          <w:b w:val="false"/>
          <w:i w:val="false"/>
          <w:color w:val="000000"/>
          <w:sz w:val="28"/>
        </w:rPr>
        <w:t>
      2) филиал ________</w:t>
      </w:r>
    </w:p>
    <w:bookmarkEnd w:id="101"/>
    <w:bookmarkStart w:name="z148" w:id="102"/>
    <w:p>
      <w:pPr>
        <w:spacing w:after="0"/>
        <w:ind w:left="0"/>
        <w:jc w:val="both"/>
      </w:pPr>
      <w:r>
        <w:rPr>
          <w:rFonts w:ascii="Times New Roman"/>
          <w:b w:val="false"/>
          <w:i w:val="false"/>
          <w:color w:val="000000"/>
          <w:sz w:val="28"/>
        </w:rPr>
        <w:t>
      3) представительство ________</w:t>
      </w:r>
    </w:p>
    <w:bookmarkEnd w:id="102"/>
    <w:bookmarkStart w:name="z149" w:id="103"/>
    <w:p>
      <w:pPr>
        <w:spacing w:after="0"/>
        <w:ind w:left="0"/>
        <w:jc w:val="both"/>
      </w:pPr>
      <w:r>
        <w:rPr>
          <w:rFonts w:ascii="Times New Roman"/>
          <w:b w:val="false"/>
          <w:i w:val="false"/>
          <w:color w:val="000000"/>
          <w:sz w:val="28"/>
        </w:rPr>
        <w:t>
      2. Наименование юридического лица, филиала (представительства)</w:t>
      </w:r>
    </w:p>
    <w:bookmarkEnd w:id="103"/>
    <w:bookmarkStart w:name="z150" w:id="104"/>
    <w:p>
      <w:pPr>
        <w:spacing w:after="0"/>
        <w:ind w:left="0"/>
        <w:jc w:val="both"/>
      </w:pPr>
      <w:r>
        <w:rPr>
          <w:rFonts w:ascii="Times New Roman"/>
          <w:b w:val="false"/>
          <w:i w:val="false"/>
          <w:color w:val="000000"/>
          <w:sz w:val="28"/>
        </w:rPr>
        <w:t>
      _______________________________________________________________</w:t>
      </w:r>
    </w:p>
    <w:bookmarkEnd w:id="104"/>
    <w:bookmarkStart w:name="z151" w:id="105"/>
    <w:p>
      <w:pPr>
        <w:spacing w:after="0"/>
        <w:ind w:left="0"/>
        <w:jc w:val="both"/>
      </w:pPr>
      <w:r>
        <w:rPr>
          <w:rFonts w:ascii="Times New Roman"/>
          <w:b w:val="false"/>
          <w:i w:val="false"/>
          <w:color w:val="000000"/>
          <w:sz w:val="28"/>
        </w:rPr>
        <w:t>
      3. Участие в составе юридического лица, филиала (представительства) иностранных инвесторов</w:t>
      </w:r>
    </w:p>
    <w:bookmarkEnd w:id="105"/>
    <w:bookmarkStart w:name="z152" w:id="106"/>
    <w:p>
      <w:pPr>
        <w:spacing w:after="0"/>
        <w:ind w:left="0"/>
        <w:jc w:val="both"/>
      </w:pPr>
      <w:r>
        <w:rPr>
          <w:rFonts w:ascii="Times New Roman"/>
          <w:b w:val="false"/>
          <w:i w:val="false"/>
          <w:color w:val="000000"/>
          <w:sz w:val="28"/>
        </w:rPr>
        <w:t>
      (укажите в соответствующей ячейке х)</w:t>
      </w:r>
    </w:p>
    <w:bookmarkEnd w:id="106"/>
    <w:bookmarkStart w:name="z153" w:id="107"/>
    <w:p>
      <w:pPr>
        <w:spacing w:after="0"/>
        <w:ind w:left="0"/>
        <w:jc w:val="both"/>
      </w:pPr>
      <w:r>
        <w:rPr>
          <w:rFonts w:ascii="Times New Roman"/>
          <w:b w:val="false"/>
          <w:i w:val="false"/>
          <w:color w:val="000000"/>
          <w:sz w:val="28"/>
        </w:rPr>
        <w:t>
      1) да _____________ 2) нет __________________</w:t>
      </w:r>
    </w:p>
    <w:bookmarkEnd w:id="107"/>
    <w:bookmarkStart w:name="z154" w:id="108"/>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bookmarkEnd w:id="108"/>
    <w:bookmarkStart w:name="z155" w:id="109"/>
    <w:p>
      <w:pPr>
        <w:spacing w:after="0"/>
        <w:ind w:left="0"/>
        <w:jc w:val="both"/>
      </w:pPr>
      <w:r>
        <w:rPr>
          <w:rFonts w:ascii="Times New Roman"/>
          <w:b w:val="false"/>
          <w:i w:val="false"/>
          <w:color w:val="000000"/>
          <w:sz w:val="28"/>
        </w:rPr>
        <w:t>
      Регистрационный код адреса: _____________ Почтовый индекс: _________</w:t>
      </w:r>
    </w:p>
    <w:bookmarkEnd w:id="109"/>
    <w:bookmarkStart w:name="z156" w:id="110"/>
    <w:p>
      <w:pPr>
        <w:spacing w:after="0"/>
        <w:ind w:left="0"/>
        <w:jc w:val="both"/>
      </w:pPr>
      <w:r>
        <w:rPr>
          <w:rFonts w:ascii="Times New Roman"/>
          <w:b w:val="false"/>
          <w:i w:val="false"/>
          <w:color w:val="000000"/>
          <w:sz w:val="28"/>
        </w:rPr>
        <w:t>
      Область: _______________________________________</w:t>
      </w:r>
    </w:p>
    <w:bookmarkEnd w:id="110"/>
    <w:bookmarkStart w:name="z157" w:id="111"/>
    <w:p>
      <w:pPr>
        <w:spacing w:after="0"/>
        <w:ind w:left="0"/>
        <w:jc w:val="both"/>
      </w:pPr>
      <w:r>
        <w:rPr>
          <w:rFonts w:ascii="Times New Roman"/>
          <w:b w:val="false"/>
          <w:i w:val="false"/>
          <w:color w:val="000000"/>
          <w:sz w:val="28"/>
        </w:rPr>
        <w:t>
      Город, район, ___________________________________</w:t>
      </w:r>
    </w:p>
    <w:bookmarkEnd w:id="111"/>
    <w:bookmarkStart w:name="z158" w:id="112"/>
    <w:p>
      <w:pPr>
        <w:spacing w:after="0"/>
        <w:ind w:left="0"/>
        <w:jc w:val="both"/>
      </w:pPr>
      <w:r>
        <w:rPr>
          <w:rFonts w:ascii="Times New Roman"/>
          <w:b w:val="false"/>
          <w:i w:val="false"/>
          <w:color w:val="000000"/>
          <w:sz w:val="28"/>
        </w:rPr>
        <w:t>
      Сельский округ, район в городе: ____________________________________</w:t>
      </w:r>
    </w:p>
    <w:bookmarkEnd w:id="112"/>
    <w:bookmarkStart w:name="z159" w:id="113"/>
    <w:p>
      <w:pPr>
        <w:spacing w:after="0"/>
        <w:ind w:left="0"/>
        <w:jc w:val="both"/>
      </w:pPr>
      <w:r>
        <w:rPr>
          <w:rFonts w:ascii="Times New Roman"/>
          <w:b w:val="false"/>
          <w:i w:val="false"/>
          <w:color w:val="000000"/>
          <w:sz w:val="28"/>
        </w:rPr>
        <w:t>
      Село, поселок ____________________________________________________</w:t>
      </w:r>
    </w:p>
    <w:bookmarkEnd w:id="113"/>
    <w:bookmarkStart w:name="z160" w:id="114"/>
    <w:p>
      <w:pPr>
        <w:spacing w:after="0"/>
        <w:ind w:left="0"/>
        <w:jc w:val="both"/>
      </w:pPr>
      <w:r>
        <w:rPr>
          <w:rFonts w:ascii="Times New Roman"/>
          <w:b w:val="false"/>
          <w:i w:val="false"/>
          <w:color w:val="000000"/>
          <w:sz w:val="28"/>
        </w:rPr>
        <w:t>
      Часть населенного пункта (улица, проспект):____________________</w:t>
      </w:r>
    </w:p>
    <w:bookmarkEnd w:id="114"/>
    <w:bookmarkStart w:name="z161" w:id="115"/>
    <w:p>
      <w:pPr>
        <w:spacing w:after="0"/>
        <w:ind w:left="0"/>
        <w:jc w:val="both"/>
      </w:pPr>
      <w:r>
        <w:rPr>
          <w:rFonts w:ascii="Times New Roman"/>
          <w:b w:val="false"/>
          <w:i w:val="false"/>
          <w:color w:val="000000"/>
          <w:sz w:val="28"/>
        </w:rPr>
        <w:t>
      Номер дома _________________, помещение: ____________________</w:t>
      </w:r>
    </w:p>
    <w:bookmarkEnd w:id="115"/>
    <w:bookmarkStart w:name="z162" w:id="116"/>
    <w:p>
      <w:pPr>
        <w:spacing w:after="0"/>
        <w:ind w:left="0"/>
        <w:jc w:val="both"/>
      </w:pPr>
      <w:r>
        <w:rPr>
          <w:rFonts w:ascii="Times New Roman"/>
          <w:b w:val="false"/>
          <w:i w:val="false"/>
          <w:color w:val="000000"/>
          <w:sz w:val="28"/>
        </w:rPr>
        <w:t>
      Номер телефона: __________________ Адрес электронной почты:________</w:t>
      </w:r>
    </w:p>
    <w:bookmarkEnd w:id="116"/>
    <w:bookmarkStart w:name="z163" w:id="117"/>
    <w:p>
      <w:pPr>
        <w:spacing w:after="0"/>
        <w:ind w:left="0"/>
        <w:jc w:val="both"/>
      </w:pPr>
      <w:r>
        <w:rPr>
          <w:rFonts w:ascii="Times New Roman"/>
          <w:b w:val="false"/>
          <w:i w:val="false"/>
          <w:color w:val="000000"/>
          <w:sz w:val="28"/>
        </w:rPr>
        <w:t>
      5. Фамилия, имя, отчество (при его наличии) руководителя</w:t>
      </w:r>
    </w:p>
    <w:bookmarkEnd w:id="117"/>
    <w:bookmarkStart w:name="z164" w:id="118"/>
    <w:p>
      <w:pPr>
        <w:spacing w:after="0"/>
        <w:ind w:left="0"/>
        <w:jc w:val="both"/>
      </w:pPr>
      <w:r>
        <w:rPr>
          <w:rFonts w:ascii="Times New Roman"/>
          <w:b w:val="false"/>
          <w:i w:val="false"/>
          <w:color w:val="000000"/>
          <w:sz w:val="28"/>
        </w:rPr>
        <w:t>
      ____________________________________________________</w:t>
      </w:r>
    </w:p>
    <w:bookmarkEnd w:id="118"/>
    <w:bookmarkStart w:name="z165" w:id="119"/>
    <w:p>
      <w:pPr>
        <w:spacing w:after="0"/>
        <w:ind w:left="0"/>
        <w:jc w:val="both"/>
      </w:pPr>
      <w:r>
        <w:rPr>
          <w:rFonts w:ascii="Times New Roman"/>
          <w:b w:val="false"/>
          <w:i w:val="false"/>
          <w:color w:val="000000"/>
          <w:sz w:val="28"/>
        </w:rPr>
        <w:t>
      ИИН________________________,</w:t>
      </w:r>
    </w:p>
    <w:bookmarkEnd w:id="119"/>
    <w:bookmarkStart w:name="z166" w:id="120"/>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 х, количество в цифровом обозначении):</w:t>
      </w:r>
    </w:p>
    <w:bookmarkEnd w:id="120"/>
    <w:bookmarkStart w:name="z167" w:id="121"/>
    <w:p>
      <w:pPr>
        <w:spacing w:after="0"/>
        <w:ind w:left="0"/>
        <w:jc w:val="both"/>
      </w:pPr>
      <w:r>
        <w:rPr>
          <w:rFonts w:ascii="Times New Roman"/>
          <w:b w:val="false"/>
          <w:i w:val="false"/>
          <w:color w:val="000000"/>
          <w:sz w:val="28"/>
        </w:rPr>
        <w:t>
      1) юридическое лицо _____________ 2) физическое лицо _______________</w:t>
      </w:r>
    </w:p>
    <w:bookmarkEnd w:id="121"/>
    <w:bookmarkStart w:name="z168" w:id="122"/>
    <w:p>
      <w:pPr>
        <w:spacing w:after="0"/>
        <w:ind w:left="0"/>
        <w:jc w:val="both"/>
      </w:pPr>
      <w:r>
        <w:rPr>
          <w:rFonts w:ascii="Times New Roman"/>
          <w:b w:val="false"/>
          <w:i w:val="false"/>
          <w:color w:val="000000"/>
          <w:sz w:val="28"/>
        </w:rPr>
        <w:t>
      Наименование юридического лица __________________________________</w:t>
      </w:r>
    </w:p>
    <w:bookmarkEnd w:id="122"/>
    <w:bookmarkStart w:name="z169" w:id="123"/>
    <w:p>
      <w:pPr>
        <w:spacing w:after="0"/>
        <w:ind w:left="0"/>
        <w:jc w:val="both"/>
      </w:pPr>
      <w:r>
        <w:rPr>
          <w:rFonts w:ascii="Times New Roman"/>
          <w:b w:val="false"/>
          <w:i w:val="false"/>
          <w:color w:val="000000"/>
          <w:sz w:val="28"/>
        </w:rPr>
        <w:t>
      БИН, аналог номера налоговой регистрации, либо код страны</w:t>
      </w:r>
    </w:p>
    <w:bookmarkEnd w:id="123"/>
    <w:bookmarkStart w:name="z170" w:id="124"/>
    <w:p>
      <w:pPr>
        <w:spacing w:after="0"/>
        <w:ind w:left="0"/>
        <w:jc w:val="both"/>
      </w:pPr>
      <w:r>
        <w:rPr>
          <w:rFonts w:ascii="Times New Roman"/>
          <w:b w:val="false"/>
          <w:i w:val="false"/>
          <w:color w:val="000000"/>
          <w:sz w:val="28"/>
        </w:rPr>
        <w:t>
      (для иностранного юридического лица) ______________________________</w:t>
      </w:r>
    </w:p>
    <w:bookmarkEnd w:id="124"/>
    <w:bookmarkStart w:name="z171" w:id="125"/>
    <w:p>
      <w:pPr>
        <w:spacing w:after="0"/>
        <w:ind w:left="0"/>
        <w:jc w:val="both"/>
      </w:pPr>
      <w:r>
        <w:rPr>
          <w:rFonts w:ascii="Times New Roman"/>
          <w:b w:val="false"/>
          <w:i w:val="false"/>
          <w:color w:val="000000"/>
          <w:sz w:val="28"/>
        </w:rPr>
        <w:t>
      Доля в уставном капитале % ________ Сумма вклада (тысяч теңге) _______</w:t>
      </w:r>
    </w:p>
    <w:bookmarkEnd w:id="125"/>
    <w:bookmarkStart w:name="z172" w:id="126"/>
    <w:p>
      <w:pPr>
        <w:spacing w:after="0"/>
        <w:ind w:left="0"/>
        <w:jc w:val="both"/>
      </w:pPr>
      <w:r>
        <w:rPr>
          <w:rFonts w:ascii="Times New Roman"/>
          <w:b w:val="false"/>
          <w:i w:val="false"/>
          <w:color w:val="000000"/>
          <w:sz w:val="28"/>
        </w:rPr>
        <w:t>
      ФИО физического лица _________________________</w:t>
      </w:r>
    </w:p>
    <w:bookmarkEnd w:id="126"/>
    <w:bookmarkStart w:name="z173" w:id="127"/>
    <w:p>
      <w:pPr>
        <w:spacing w:after="0"/>
        <w:ind w:left="0"/>
        <w:jc w:val="both"/>
      </w:pPr>
      <w:r>
        <w:rPr>
          <w:rFonts w:ascii="Times New Roman"/>
          <w:b w:val="false"/>
          <w:i w:val="false"/>
          <w:color w:val="000000"/>
          <w:sz w:val="28"/>
        </w:rPr>
        <w:t>
      ИИН, аналог номера налоговой регистрации, либо код страны</w:t>
      </w:r>
    </w:p>
    <w:bookmarkEnd w:id="127"/>
    <w:bookmarkStart w:name="z174" w:id="128"/>
    <w:p>
      <w:pPr>
        <w:spacing w:after="0"/>
        <w:ind w:left="0"/>
        <w:jc w:val="both"/>
      </w:pPr>
      <w:r>
        <w:rPr>
          <w:rFonts w:ascii="Times New Roman"/>
          <w:b w:val="false"/>
          <w:i w:val="false"/>
          <w:color w:val="000000"/>
          <w:sz w:val="28"/>
        </w:rPr>
        <w:t>
      (для иностранного физического лица) ________________________________</w:t>
      </w:r>
    </w:p>
    <w:bookmarkEnd w:id="128"/>
    <w:bookmarkStart w:name="z175" w:id="129"/>
    <w:p>
      <w:pPr>
        <w:spacing w:after="0"/>
        <w:ind w:left="0"/>
        <w:jc w:val="both"/>
      </w:pPr>
      <w:r>
        <w:rPr>
          <w:rFonts w:ascii="Times New Roman"/>
          <w:b w:val="false"/>
          <w:i w:val="false"/>
          <w:color w:val="000000"/>
          <w:sz w:val="28"/>
        </w:rPr>
        <w:t>
      Доля в уставном капитале % ________ Сумма вклада (тысяч теңге) _______</w:t>
      </w:r>
    </w:p>
    <w:bookmarkEnd w:id="129"/>
    <w:bookmarkStart w:name="z176" w:id="130"/>
    <w:p>
      <w:pPr>
        <w:spacing w:after="0"/>
        <w:ind w:left="0"/>
        <w:jc w:val="both"/>
      </w:pPr>
      <w:r>
        <w:rPr>
          <w:rFonts w:ascii="Times New Roman"/>
          <w:b w:val="false"/>
          <w:i w:val="false"/>
          <w:color w:val="000000"/>
          <w:sz w:val="28"/>
        </w:rPr>
        <w:t>
      В случае если учредителей более одного сведения о них: ФИО, ИИН, аналог номера налоговой регистрации, либо код страны (для физического лица), наименование,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130"/>
    <w:bookmarkStart w:name="z177" w:id="131"/>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w:t>
      </w:r>
    </w:p>
    <w:bookmarkEnd w:id="131"/>
    <w:bookmarkStart w:name="z178" w:id="132"/>
    <w:p>
      <w:pPr>
        <w:spacing w:after="0"/>
        <w:ind w:left="0"/>
        <w:jc w:val="both"/>
      </w:pPr>
      <w:r>
        <w:rPr>
          <w:rFonts w:ascii="Times New Roman"/>
          <w:b w:val="false"/>
          <w:i w:val="false"/>
          <w:color w:val="000000"/>
          <w:sz w:val="28"/>
        </w:rPr>
        <w:t>
      8. Укажите код основного вида экономической деятельности: ______________</w:t>
      </w:r>
    </w:p>
    <w:bookmarkEnd w:id="132"/>
    <w:bookmarkStart w:name="z179" w:id="133"/>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133"/>
    <w:bookmarkStart w:name="z180" w:id="134"/>
    <w:p>
      <w:pPr>
        <w:spacing w:after="0"/>
        <w:ind w:left="0"/>
        <w:jc w:val="both"/>
      </w:pPr>
      <w:r>
        <w:rPr>
          <w:rFonts w:ascii="Times New Roman"/>
          <w:b w:val="false"/>
          <w:i w:val="false"/>
          <w:color w:val="000000"/>
          <w:sz w:val="28"/>
        </w:rPr>
        <w:t>
      1) да _______________________ 2) нет ______________________________</w:t>
      </w:r>
    </w:p>
    <w:bookmarkEnd w:id="134"/>
    <w:bookmarkStart w:name="z181" w:id="135"/>
    <w:p>
      <w:pPr>
        <w:spacing w:after="0"/>
        <w:ind w:left="0"/>
        <w:jc w:val="both"/>
      </w:pPr>
      <w:r>
        <w:rPr>
          <w:rFonts w:ascii="Times New Roman"/>
          <w:b w:val="false"/>
          <w:i w:val="false"/>
          <w:color w:val="000000"/>
          <w:sz w:val="28"/>
        </w:rPr>
        <w:t>
      10. Размер уставного капитала _____________________________________</w:t>
      </w:r>
    </w:p>
    <w:bookmarkEnd w:id="135"/>
    <w:bookmarkStart w:name="z182" w:id="136"/>
    <w:p>
      <w:pPr>
        <w:spacing w:after="0"/>
        <w:ind w:left="0"/>
        <w:jc w:val="both"/>
      </w:pPr>
      <w:r>
        <w:rPr>
          <w:rFonts w:ascii="Times New Roman"/>
          <w:b w:val="false"/>
          <w:i w:val="false"/>
          <w:color w:val="000000"/>
          <w:sz w:val="28"/>
        </w:rPr>
        <w:t>
      11. Сведения о юридическом лице, создающего филиал (представительство)</w:t>
      </w:r>
    </w:p>
    <w:bookmarkEnd w:id="136"/>
    <w:bookmarkStart w:name="z183" w:id="137"/>
    <w:p>
      <w:pPr>
        <w:spacing w:after="0"/>
        <w:ind w:left="0"/>
        <w:jc w:val="both"/>
      </w:pPr>
      <w:r>
        <w:rPr>
          <w:rFonts w:ascii="Times New Roman"/>
          <w:b w:val="false"/>
          <w:i w:val="false"/>
          <w:color w:val="000000"/>
          <w:sz w:val="28"/>
        </w:rPr>
        <w:t>
      Юридическое лицо (нерезидент)</w:t>
      </w:r>
    </w:p>
    <w:bookmarkEnd w:id="137"/>
    <w:bookmarkStart w:name="z184" w:id="138"/>
    <w:p>
      <w:pPr>
        <w:spacing w:after="0"/>
        <w:ind w:left="0"/>
        <w:jc w:val="both"/>
      </w:pPr>
      <w:r>
        <w:rPr>
          <w:rFonts w:ascii="Times New Roman"/>
          <w:b w:val="false"/>
          <w:i w:val="false"/>
          <w:color w:val="000000"/>
          <w:sz w:val="28"/>
        </w:rPr>
        <w:t>
      Наименование ___________________________________________________</w:t>
      </w:r>
    </w:p>
    <w:bookmarkEnd w:id="138"/>
    <w:bookmarkStart w:name="z185" w:id="139"/>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 либо код страны) ____</w:t>
      </w:r>
    </w:p>
    <w:bookmarkEnd w:id="139"/>
    <w:bookmarkStart w:name="z186" w:id="140"/>
    <w:p>
      <w:pPr>
        <w:spacing w:after="0"/>
        <w:ind w:left="0"/>
        <w:jc w:val="both"/>
      </w:pPr>
      <w:r>
        <w:rPr>
          <w:rFonts w:ascii="Times New Roman"/>
          <w:b w:val="false"/>
          <w:i w:val="false"/>
          <w:color w:val="000000"/>
          <w:sz w:val="28"/>
        </w:rPr>
        <w:t>
      12. Ожидаемая (примерная) численность занятых человек ______________</w:t>
      </w:r>
    </w:p>
    <w:bookmarkEnd w:id="140"/>
    <w:bookmarkStart w:name="z187" w:id="141"/>
    <w:p>
      <w:pPr>
        <w:spacing w:after="0"/>
        <w:ind w:left="0"/>
        <w:jc w:val="both"/>
      </w:pPr>
      <w:r>
        <w:rPr>
          <w:rFonts w:ascii="Times New Roman"/>
          <w:b w:val="false"/>
          <w:i w:val="false"/>
          <w:color w:val="000000"/>
          <w:sz w:val="28"/>
        </w:rPr>
        <w:t>
      13. Субъект частного предпринимательства (укажите в соответствующей ячейке х):</w:t>
      </w:r>
    </w:p>
    <w:bookmarkEnd w:id="141"/>
    <w:bookmarkStart w:name="z188" w:id="142"/>
    <w:p>
      <w:pPr>
        <w:spacing w:after="0"/>
        <w:ind w:left="0"/>
        <w:jc w:val="both"/>
      </w:pPr>
      <w:r>
        <w:rPr>
          <w:rFonts w:ascii="Times New Roman"/>
          <w:b w:val="false"/>
          <w:i w:val="false"/>
          <w:color w:val="000000"/>
          <w:sz w:val="28"/>
        </w:rPr>
        <w:t>
      1) субъект среднего предпринимательства ___________________________</w:t>
      </w:r>
    </w:p>
    <w:bookmarkEnd w:id="142"/>
    <w:bookmarkStart w:name="z189" w:id="143"/>
    <w:p>
      <w:pPr>
        <w:spacing w:after="0"/>
        <w:ind w:left="0"/>
        <w:jc w:val="both"/>
      </w:pPr>
      <w:r>
        <w:rPr>
          <w:rFonts w:ascii="Times New Roman"/>
          <w:b w:val="false"/>
          <w:i w:val="false"/>
          <w:color w:val="000000"/>
          <w:sz w:val="28"/>
        </w:rPr>
        <w:t>
      2) субъект крупного бизнеса _______________________________________</w:t>
      </w:r>
    </w:p>
    <w:bookmarkEnd w:id="143"/>
    <w:bookmarkStart w:name="z190" w:id="144"/>
    <w:p>
      <w:pPr>
        <w:spacing w:after="0"/>
        <w:ind w:left="0"/>
        <w:jc w:val="both"/>
      </w:pPr>
      <w:r>
        <w:rPr>
          <w:rFonts w:ascii="Times New Roman"/>
          <w:b w:val="false"/>
          <w:i w:val="false"/>
          <w:color w:val="000000"/>
          <w:sz w:val="28"/>
        </w:rPr>
        <w:t>
      14. Созданию юридического лица предшествует реорганизация (укажите в соответствующей ячейке х)</w:t>
      </w:r>
    </w:p>
    <w:bookmarkEnd w:id="144"/>
    <w:bookmarkStart w:name="z191" w:id="145"/>
    <w:p>
      <w:pPr>
        <w:spacing w:after="0"/>
        <w:ind w:left="0"/>
        <w:jc w:val="both"/>
      </w:pPr>
      <w:r>
        <w:rPr>
          <w:rFonts w:ascii="Times New Roman"/>
          <w:b w:val="false"/>
          <w:i w:val="false"/>
          <w:color w:val="000000"/>
          <w:sz w:val="28"/>
        </w:rPr>
        <w:t>
      1) преобразование __________________</w:t>
      </w:r>
    </w:p>
    <w:bookmarkEnd w:id="145"/>
    <w:bookmarkStart w:name="z192" w:id="146"/>
    <w:p>
      <w:pPr>
        <w:spacing w:after="0"/>
        <w:ind w:left="0"/>
        <w:jc w:val="both"/>
      </w:pPr>
      <w:r>
        <w:rPr>
          <w:rFonts w:ascii="Times New Roman"/>
          <w:b w:val="false"/>
          <w:i w:val="false"/>
          <w:color w:val="000000"/>
          <w:sz w:val="28"/>
        </w:rPr>
        <w:t>
      2) слияние _________________________</w:t>
      </w:r>
    </w:p>
    <w:bookmarkEnd w:id="146"/>
    <w:bookmarkStart w:name="z193" w:id="147"/>
    <w:p>
      <w:pPr>
        <w:spacing w:after="0"/>
        <w:ind w:left="0"/>
        <w:jc w:val="both"/>
      </w:pPr>
      <w:r>
        <w:rPr>
          <w:rFonts w:ascii="Times New Roman"/>
          <w:b w:val="false"/>
          <w:i w:val="false"/>
          <w:color w:val="000000"/>
          <w:sz w:val="28"/>
        </w:rPr>
        <w:t>
      3) выделение _______________________</w:t>
      </w:r>
    </w:p>
    <w:bookmarkEnd w:id="147"/>
    <w:bookmarkStart w:name="z194" w:id="148"/>
    <w:p>
      <w:pPr>
        <w:spacing w:after="0"/>
        <w:ind w:left="0"/>
        <w:jc w:val="both"/>
      </w:pPr>
      <w:r>
        <w:rPr>
          <w:rFonts w:ascii="Times New Roman"/>
          <w:b w:val="false"/>
          <w:i w:val="false"/>
          <w:color w:val="000000"/>
          <w:sz w:val="28"/>
        </w:rPr>
        <w:t>
      4) разделение _______________________</w:t>
      </w:r>
    </w:p>
    <w:bookmarkEnd w:id="148"/>
    <w:bookmarkStart w:name="z195" w:id="149"/>
    <w:p>
      <w:pPr>
        <w:spacing w:after="0"/>
        <w:ind w:left="0"/>
        <w:jc w:val="both"/>
      </w:pPr>
      <w:r>
        <w:rPr>
          <w:rFonts w:ascii="Times New Roman"/>
          <w:b w:val="false"/>
          <w:i w:val="false"/>
          <w:color w:val="000000"/>
          <w:sz w:val="28"/>
        </w:rPr>
        <w:t>
      15. Действует по типовому уставу: Да _______, Нет ________</w:t>
      </w:r>
    </w:p>
    <w:bookmarkEnd w:id="149"/>
    <w:bookmarkStart w:name="z196" w:id="150"/>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__________</w:t>
      </w:r>
    </w:p>
    <w:bookmarkEnd w:id="150"/>
    <w:bookmarkStart w:name="z197" w:id="151"/>
    <w:p>
      <w:pPr>
        <w:spacing w:after="0"/>
        <w:ind w:left="0"/>
        <w:jc w:val="both"/>
      </w:pPr>
      <w:r>
        <w:rPr>
          <w:rFonts w:ascii="Times New Roman"/>
          <w:b w:val="false"/>
          <w:i w:val="false"/>
          <w:color w:val="000000"/>
          <w:sz w:val="28"/>
        </w:rPr>
        <w:t>
      К заявлению прилагаются:</w:t>
      </w:r>
    </w:p>
    <w:bookmarkEnd w:id="151"/>
    <w:bookmarkStart w:name="z198" w:id="152"/>
    <w:p>
      <w:pPr>
        <w:spacing w:after="0"/>
        <w:ind w:left="0"/>
        <w:jc w:val="both"/>
      </w:pPr>
      <w:r>
        <w:rPr>
          <w:rFonts w:ascii="Times New Roman"/>
          <w:b w:val="false"/>
          <w:i w:val="false"/>
          <w:color w:val="000000"/>
          <w:sz w:val="28"/>
        </w:rPr>
        <w:t>
      ___________________________________________________</w:t>
      </w:r>
    </w:p>
    <w:bookmarkEnd w:id="152"/>
    <w:bookmarkStart w:name="z199" w:id="153"/>
    <w:p>
      <w:pPr>
        <w:spacing w:after="0"/>
        <w:ind w:left="0"/>
        <w:jc w:val="both"/>
      </w:pPr>
      <w:r>
        <w:rPr>
          <w:rFonts w:ascii="Times New Roman"/>
          <w:b w:val="false"/>
          <w:i w:val="false"/>
          <w:color w:val="000000"/>
          <w:sz w:val="28"/>
        </w:rPr>
        <w:t>
      "____"________________ 20__ года</w:t>
      </w:r>
    </w:p>
    <w:bookmarkEnd w:id="153"/>
    <w:bookmarkStart w:name="z200" w:id="154"/>
    <w:p>
      <w:pPr>
        <w:spacing w:after="0"/>
        <w:ind w:left="0"/>
        <w:jc w:val="both"/>
      </w:pPr>
      <w:r>
        <w:rPr>
          <w:rFonts w:ascii="Times New Roman"/>
          <w:b w:val="false"/>
          <w:i w:val="false"/>
          <w:color w:val="000000"/>
          <w:sz w:val="28"/>
        </w:rPr>
        <w:t>
      ______________________________________</w:t>
      </w:r>
    </w:p>
    <w:bookmarkEnd w:id="154"/>
    <w:bookmarkStart w:name="z201" w:id="155"/>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55"/>
    <w:bookmarkStart w:name="z202" w:id="156"/>
    <w:p>
      <w:pPr>
        <w:spacing w:after="0"/>
        <w:ind w:left="0"/>
        <w:jc w:val="both"/>
      </w:pPr>
      <w:r>
        <w:rPr>
          <w:rFonts w:ascii="Times New Roman"/>
          <w:b w:val="false"/>
          <w:i w:val="false"/>
          <w:color w:val="000000"/>
          <w:sz w:val="28"/>
        </w:rPr>
        <w:t>
      Примечание:</w:t>
      </w:r>
    </w:p>
    <w:bookmarkEnd w:id="156"/>
    <w:bookmarkStart w:name="z203" w:id="157"/>
    <w:p>
      <w:pPr>
        <w:spacing w:after="0"/>
        <w:ind w:left="0"/>
        <w:jc w:val="both"/>
      </w:pPr>
      <w:r>
        <w:rPr>
          <w:rFonts w:ascii="Times New Roman"/>
          <w:b w:val="false"/>
          <w:i w:val="false"/>
          <w:color w:val="000000"/>
          <w:sz w:val="28"/>
        </w:rPr>
        <w:t>
      БИН – бизнес-идентификационный номер</w:t>
      </w:r>
    </w:p>
    <w:bookmarkEnd w:id="157"/>
    <w:bookmarkStart w:name="z204" w:id="158"/>
    <w:p>
      <w:pPr>
        <w:spacing w:after="0"/>
        <w:ind w:left="0"/>
        <w:jc w:val="both"/>
      </w:pPr>
      <w:r>
        <w:rPr>
          <w:rFonts w:ascii="Times New Roman"/>
          <w:b w:val="false"/>
          <w:i w:val="false"/>
          <w:color w:val="000000"/>
          <w:sz w:val="28"/>
        </w:rPr>
        <w:t>
      ИИН - индивидуальный идентификационный номер</w:t>
      </w:r>
    </w:p>
    <w:bookmarkEnd w:id="158"/>
    <w:bookmarkStart w:name="z205" w:id="159"/>
    <w:p>
      <w:pPr>
        <w:spacing w:after="0"/>
        <w:ind w:left="0"/>
        <w:jc w:val="both"/>
      </w:pPr>
      <w:r>
        <w:rPr>
          <w:rFonts w:ascii="Times New Roman"/>
          <w:b w:val="false"/>
          <w:i w:val="false"/>
          <w:color w:val="000000"/>
          <w:sz w:val="28"/>
        </w:rPr>
        <w:t>
      ФИО - фамилия, имя, отчество (при его наличии)</w:t>
      </w:r>
    </w:p>
    <w:bookmarkEnd w:id="159"/>
    <w:bookmarkStart w:name="z206" w:id="160"/>
    <w:p>
      <w:pPr>
        <w:spacing w:after="0"/>
        <w:ind w:left="0"/>
        <w:jc w:val="both"/>
      </w:pPr>
      <w:r>
        <w:rPr>
          <w:rFonts w:ascii="Times New Roman"/>
          <w:b w:val="false"/>
          <w:i w:val="false"/>
          <w:color w:val="000000"/>
          <w:sz w:val="28"/>
        </w:rPr>
        <w:t>
      НДС - налог на добавленную стоимость</w:t>
      </w:r>
    </w:p>
    <w:bookmarkEnd w:id="160"/>
    <w:bookmarkStart w:name="z207" w:id="161"/>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cтруктуры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62"/>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осуществляющих свою деятельность на основании типового устава</w:t>
      </w:r>
    </w:p>
    <w:bookmarkEnd w:id="162"/>
    <w:p>
      <w:pPr>
        <w:spacing w:after="0"/>
        <w:ind w:left="0"/>
        <w:jc w:val="both"/>
      </w:pPr>
      <w:bookmarkStart w:name="z212" w:id="163"/>
      <w:r>
        <w:rPr>
          <w:rFonts w:ascii="Times New Roman"/>
          <w:b w:val="false"/>
          <w:i w:val="false"/>
          <w:color w:val="000000"/>
          <w:sz w:val="28"/>
        </w:rPr>
        <w:t>
      1. Наименование юридического лица ___________________________________</w:t>
      </w:r>
    </w:p>
    <w:bookmarkEnd w:id="163"/>
    <w:p>
      <w:pPr>
        <w:spacing w:after="0"/>
        <w:ind w:left="0"/>
        <w:jc w:val="both"/>
      </w:pPr>
      <w:r>
        <w:rPr>
          <w:rFonts w:ascii="Times New Roman"/>
          <w:b w:val="false"/>
          <w:i w:val="false"/>
          <w:color w:val="000000"/>
          <w:sz w:val="28"/>
        </w:rPr>
        <w:t>___________________________________________________________________</w:t>
      </w:r>
    </w:p>
    <w:bookmarkStart w:name="z213" w:id="164"/>
    <w:p>
      <w:pPr>
        <w:spacing w:after="0"/>
        <w:ind w:left="0"/>
        <w:jc w:val="both"/>
      </w:pPr>
      <w:r>
        <w:rPr>
          <w:rFonts w:ascii="Times New Roman"/>
          <w:b w:val="false"/>
          <w:i w:val="false"/>
          <w:color w:val="000000"/>
          <w:sz w:val="28"/>
        </w:rPr>
        <w:t>
      2. Организационно-правовая форма (укажите в соответствующей ячейке х):</w:t>
      </w:r>
    </w:p>
    <w:bookmarkEnd w:id="164"/>
    <w:bookmarkStart w:name="z214" w:id="165"/>
    <w:p>
      <w:pPr>
        <w:spacing w:after="0"/>
        <w:ind w:left="0"/>
        <w:jc w:val="both"/>
      </w:pPr>
      <w:r>
        <w:rPr>
          <w:rFonts w:ascii="Times New Roman"/>
          <w:b w:val="false"/>
          <w:i w:val="false"/>
          <w:color w:val="000000"/>
          <w:sz w:val="28"/>
        </w:rPr>
        <w:t>
      1) полное товарищество _____________</w:t>
      </w:r>
    </w:p>
    <w:bookmarkEnd w:id="165"/>
    <w:bookmarkStart w:name="z215" w:id="166"/>
    <w:p>
      <w:pPr>
        <w:spacing w:after="0"/>
        <w:ind w:left="0"/>
        <w:jc w:val="both"/>
      </w:pPr>
      <w:r>
        <w:rPr>
          <w:rFonts w:ascii="Times New Roman"/>
          <w:b w:val="false"/>
          <w:i w:val="false"/>
          <w:color w:val="000000"/>
          <w:sz w:val="28"/>
        </w:rPr>
        <w:t>
      2) товарищество с ограниченной ответственностью ______________________</w:t>
      </w:r>
    </w:p>
    <w:bookmarkEnd w:id="166"/>
    <w:bookmarkStart w:name="z216" w:id="167"/>
    <w:p>
      <w:pPr>
        <w:spacing w:after="0"/>
        <w:ind w:left="0"/>
        <w:jc w:val="both"/>
      </w:pPr>
      <w:r>
        <w:rPr>
          <w:rFonts w:ascii="Times New Roman"/>
          <w:b w:val="false"/>
          <w:i w:val="false"/>
          <w:color w:val="000000"/>
          <w:sz w:val="28"/>
        </w:rPr>
        <w:t>
      3) коммандитное товарищество _______________________________________</w:t>
      </w:r>
    </w:p>
    <w:bookmarkEnd w:id="167"/>
    <w:bookmarkStart w:name="z217" w:id="168"/>
    <w:p>
      <w:pPr>
        <w:spacing w:after="0"/>
        <w:ind w:left="0"/>
        <w:jc w:val="both"/>
      </w:pPr>
      <w:r>
        <w:rPr>
          <w:rFonts w:ascii="Times New Roman"/>
          <w:b w:val="false"/>
          <w:i w:val="false"/>
          <w:color w:val="000000"/>
          <w:sz w:val="28"/>
        </w:rPr>
        <w:t>
      4) товарищество с дополнительной ответственностью ____________________</w:t>
      </w:r>
    </w:p>
    <w:bookmarkEnd w:id="168"/>
    <w:bookmarkStart w:name="z218" w:id="169"/>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169"/>
    <w:bookmarkStart w:name="z219" w:id="170"/>
    <w:p>
      <w:pPr>
        <w:spacing w:after="0"/>
        <w:ind w:left="0"/>
        <w:jc w:val="both"/>
      </w:pPr>
      <w:r>
        <w:rPr>
          <w:rFonts w:ascii="Times New Roman"/>
          <w:b w:val="false"/>
          <w:i w:val="false"/>
          <w:color w:val="000000"/>
          <w:sz w:val="28"/>
        </w:rPr>
        <w:t>
      1) да _________________ 2) нет ____________________</w:t>
      </w:r>
    </w:p>
    <w:bookmarkEnd w:id="170"/>
    <w:bookmarkStart w:name="z220" w:id="171"/>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171"/>
    <w:bookmarkStart w:name="z221" w:id="172"/>
    <w:p>
      <w:pPr>
        <w:spacing w:after="0"/>
        <w:ind w:left="0"/>
        <w:jc w:val="both"/>
      </w:pPr>
      <w:r>
        <w:rPr>
          <w:rFonts w:ascii="Times New Roman"/>
          <w:b w:val="false"/>
          <w:i w:val="false"/>
          <w:color w:val="000000"/>
          <w:sz w:val="28"/>
        </w:rPr>
        <w:t>
      1) да _______________ 2) нет ____________</w:t>
      </w:r>
    </w:p>
    <w:bookmarkEnd w:id="172"/>
    <w:p>
      <w:pPr>
        <w:spacing w:after="0"/>
        <w:ind w:left="0"/>
        <w:jc w:val="both"/>
      </w:pPr>
      <w:bookmarkStart w:name="z222" w:id="173"/>
      <w:r>
        <w:rPr>
          <w:rFonts w:ascii="Times New Roman"/>
          <w:b w:val="false"/>
          <w:i w:val="false"/>
          <w:color w:val="000000"/>
          <w:sz w:val="28"/>
        </w:rPr>
        <w:t>
      4. Место нахождения юридического лица:</w:t>
      </w:r>
    </w:p>
    <w:bookmarkEnd w:id="173"/>
    <w:p>
      <w:pPr>
        <w:spacing w:after="0"/>
        <w:ind w:left="0"/>
        <w:jc w:val="both"/>
      </w:pPr>
      <w:r>
        <w:rPr>
          <w:rFonts w:ascii="Times New Roman"/>
          <w:b w:val="false"/>
          <w:i w:val="false"/>
          <w:color w:val="000000"/>
          <w:sz w:val="28"/>
        </w:rPr>
        <w:t>Регистрационный код адреса: 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w:t>
      </w:r>
    </w:p>
    <w:p>
      <w:pPr>
        <w:spacing w:after="0"/>
        <w:ind w:left="0"/>
        <w:jc w:val="both"/>
      </w:pPr>
      <w:r>
        <w:rPr>
          <w:rFonts w:ascii="Times New Roman"/>
          <w:b w:val="false"/>
          <w:i w:val="false"/>
          <w:color w:val="000000"/>
          <w:sz w:val="28"/>
        </w:rPr>
        <w:t>Номер дома _________________, помещение: ___________________________</w:t>
      </w:r>
    </w:p>
    <w:p>
      <w:pPr>
        <w:spacing w:after="0"/>
        <w:ind w:left="0"/>
        <w:jc w:val="both"/>
      </w:pPr>
      <w:r>
        <w:rPr>
          <w:rFonts w:ascii="Times New Roman"/>
          <w:b w:val="false"/>
          <w:i w:val="false"/>
          <w:color w:val="000000"/>
          <w:sz w:val="28"/>
        </w:rPr>
        <w:t>Номер телефона: _________________ Адрес электронной почты:___________</w:t>
      </w:r>
    </w:p>
    <w:p>
      <w:pPr>
        <w:spacing w:after="0"/>
        <w:ind w:left="0"/>
        <w:jc w:val="both"/>
      </w:pPr>
      <w:bookmarkStart w:name="z223" w:id="174"/>
      <w:r>
        <w:rPr>
          <w:rFonts w:ascii="Times New Roman"/>
          <w:b w:val="false"/>
          <w:i w:val="false"/>
          <w:color w:val="000000"/>
          <w:sz w:val="28"/>
        </w:rPr>
        <w:t>
      5. Ф.И.О. (при его наличии) руководителя ______________________________</w:t>
      </w:r>
    </w:p>
    <w:bookmarkEnd w:id="174"/>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bookmarkStart w:name="z224" w:id="175"/>
      <w:r>
        <w:rPr>
          <w:rFonts w:ascii="Times New Roman"/>
          <w:b w:val="false"/>
          <w:i w:val="false"/>
          <w:color w:val="000000"/>
          <w:sz w:val="28"/>
        </w:rPr>
        <w:t>
      6. Сведения о бенефициарном (-х) собственнике (-ах): гражданство, Ф.И.О.</w:t>
      </w:r>
    </w:p>
    <w:bookmarkEnd w:id="175"/>
    <w:p>
      <w:pPr>
        <w:spacing w:after="0"/>
        <w:ind w:left="0"/>
        <w:jc w:val="both"/>
      </w:pPr>
      <w:r>
        <w:rPr>
          <w:rFonts w:ascii="Times New Roman"/>
          <w:b w:val="false"/>
          <w:i w:val="false"/>
          <w:color w:val="000000"/>
          <w:sz w:val="28"/>
        </w:rPr>
        <w:t>(при его наличии), данные документа, удостоверяющего личность, ИИН</w:t>
      </w:r>
    </w:p>
    <w:p>
      <w:pPr>
        <w:spacing w:after="0"/>
        <w:ind w:left="0"/>
        <w:jc w:val="both"/>
      </w:pPr>
      <w:r>
        <w:rPr>
          <w:rFonts w:ascii="Times New Roman"/>
          <w:b w:val="false"/>
          <w:i w:val="false"/>
          <w:color w:val="000000"/>
          <w:sz w:val="28"/>
        </w:rPr>
        <w:t>(при наличии) либо идентификационный номер иностранного лица в стране</w:t>
      </w:r>
    </w:p>
    <w:p>
      <w:pPr>
        <w:spacing w:after="0"/>
        <w:ind w:left="0"/>
        <w:jc w:val="both"/>
      </w:pPr>
      <w:r>
        <w:rPr>
          <w:rFonts w:ascii="Times New Roman"/>
          <w:b w:val="false"/>
          <w:i w:val="false"/>
          <w:color w:val="000000"/>
          <w:sz w:val="28"/>
        </w:rPr>
        <w:t>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w:t>
      </w:r>
    </w:p>
    <w:p>
      <w:pPr>
        <w:spacing w:after="0"/>
        <w:ind w:left="0"/>
        <w:jc w:val="both"/>
      </w:pPr>
      <w:r>
        <w:rPr>
          <w:rFonts w:ascii="Times New Roman"/>
          <w:b w:val="false"/>
          <w:i w:val="false"/>
          <w:color w:val="000000"/>
          <w:sz w:val="28"/>
        </w:rPr>
        <w:t>собственнику ______________________________________________________</w:t>
      </w:r>
    </w:p>
    <w:bookmarkStart w:name="z225" w:id="176"/>
    <w:p>
      <w:pPr>
        <w:spacing w:after="0"/>
        <w:ind w:left="0"/>
        <w:jc w:val="both"/>
      </w:pPr>
      <w:r>
        <w:rPr>
          <w:rFonts w:ascii="Times New Roman"/>
          <w:b w:val="false"/>
          <w:i w:val="false"/>
          <w:color w:val="000000"/>
          <w:sz w:val="28"/>
        </w:rPr>
        <w:t>
      7. Укажите код основного вида экономической деятельности: _____________</w:t>
      </w:r>
    </w:p>
    <w:bookmarkEnd w:id="176"/>
    <w:bookmarkStart w:name="z226" w:id="177"/>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 ячейке х):</w:t>
      </w:r>
    </w:p>
    <w:bookmarkEnd w:id="177"/>
    <w:bookmarkStart w:name="z227" w:id="178"/>
    <w:p>
      <w:pPr>
        <w:spacing w:after="0"/>
        <w:ind w:left="0"/>
        <w:jc w:val="both"/>
      </w:pPr>
      <w:r>
        <w:rPr>
          <w:rFonts w:ascii="Times New Roman"/>
          <w:b w:val="false"/>
          <w:i w:val="false"/>
          <w:color w:val="000000"/>
          <w:sz w:val="28"/>
        </w:rPr>
        <w:t xml:space="preserve">
      1) да__________________ 2) нет_____________________________ </w:t>
      </w:r>
    </w:p>
    <w:bookmarkEnd w:id="178"/>
    <w:bookmarkStart w:name="z228" w:id="179"/>
    <w:p>
      <w:pPr>
        <w:spacing w:after="0"/>
        <w:ind w:left="0"/>
        <w:jc w:val="both"/>
      </w:pPr>
      <w:r>
        <w:rPr>
          <w:rFonts w:ascii="Times New Roman"/>
          <w:b w:val="false"/>
          <w:i w:val="false"/>
          <w:color w:val="000000"/>
          <w:sz w:val="28"/>
        </w:rPr>
        <w:t xml:space="preserve">
      9. Размер уставного капитала ________________________________ </w:t>
      </w:r>
    </w:p>
    <w:bookmarkEnd w:id="179"/>
    <w:p>
      <w:pPr>
        <w:spacing w:after="0"/>
        <w:ind w:left="0"/>
        <w:jc w:val="both"/>
      </w:pPr>
      <w:bookmarkStart w:name="z229" w:id="180"/>
      <w:r>
        <w:rPr>
          <w:rFonts w:ascii="Times New Roman"/>
          <w:b w:val="false"/>
          <w:i w:val="false"/>
          <w:color w:val="000000"/>
          <w:sz w:val="28"/>
        </w:rPr>
        <w:t>
      10. Состав и количество учредителей (укажите в соответствующей ячейке х,</w:t>
      </w:r>
    </w:p>
    <w:bookmarkEnd w:id="180"/>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bookmarkStart w:name="z230" w:id="181"/>
      <w:r>
        <w:rPr>
          <w:rFonts w:ascii="Times New Roman"/>
          <w:b w:val="false"/>
          <w:i w:val="false"/>
          <w:color w:val="000000"/>
          <w:sz w:val="28"/>
        </w:rPr>
        <w:t>
      1) юридическое лицо _____________ 2) физическое лицо __________________</w:t>
      </w:r>
    </w:p>
    <w:bookmarkEnd w:id="181"/>
    <w:p>
      <w:pPr>
        <w:spacing w:after="0"/>
        <w:ind w:left="0"/>
        <w:jc w:val="both"/>
      </w:pPr>
      <w:r>
        <w:rPr>
          <w:rFonts w:ascii="Times New Roman"/>
          <w:b w:val="false"/>
          <w:i w:val="false"/>
          <w:color w:val="000000"/>
          <w:sz w:val="28"/>
        </w:rPr>
        <w:t>Наименование юридического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БИН)</w:t>
      </w:r>
    </w:p>
    <w:p>
      <w:pPr>
        <w:spacing w:after="0"/>
        <w:ind w:left="0"/>
        <w:jc w:val="both"/>
      </w:pPr>
      <w:r>
        <w:rPr>
          <w:rFonts w:ascii="Times New Roman"/>
          <w:b w:val="false"/>
          <w:i w:val="false"/>
          <w:color w:val="000000"/>
          <w:sz w:val="28"/>
        </w:rPr>
        <w:t>Доля в уставном капитале % _____ Сумма вклада (тыс. теңге) ______________</w:t>
      </w:r>
    </w:p>
    <w:p>
      <w:pPr>
        <w:spacing w:after="0"/>
        <w:ind w:left="0"/>
        <w:jc w:val="both"/>
      </w:pPr>
      <w:r>
        <w:rPr>
          <w:rFonts w:ascii="Times New Roman"/>
          <w:b w:val="false"/>
          <w:i w:val="false"/>
          <w:color w:val="000000"/>
          <w:sz w:val="28"/>
        </w:rPr>
        <w:t>Ф.И.О. (при его наличии) физического лица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 Сумма вклада (тыс. теңге) _____________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w:t>
      </w:r>
    </w:p>
    <w:p>
      <w:pPr>
        <w:spacing w:after="0"/>
        <w:ind w:left="0"/>
        <w:jc w:val="both"/>
      </w:pPr>
      <w:r>
        <w:rPr>
          <w:rFonts w:ascii="Times New Roman"/>
          <w:b w:val="false"/>
          <w:i w:val="false"/>
          <w:color w:val="000000"/>
          <w:sz w:val="28"/>
        </w:rPr>
        <w:t>с указанием данных удостоверения личности и ИИН, аналог номера налоговой</w:t>
      </w:r>
    </w:p>
    <w:p>
      <w:pPr>
        <w:spacing w:after="0"/>
        <w:ind w:left="0"/>
        <w:jc w:val="both"/>
      </w:pPr>
      <w:r>
        <w:rPr>
          <w:rFonts w:ascii="Times New Roman"/>
          <w:b w:val="false"/>
          <w:i w:val="false"/>
          <w:color w:val="000000"/>
          <w:sz w:val="28"/>
        </w:rPr>
        <w:t>регистрации, либо код страны (для физического лица), наименование с указанием</w:t>
      </w:r>
    </w:p>
    <w:p>
      <w:pPr>
        <w:spacing w:after="0"/>
        <w:ind w:left="0"/>
        <w:jc w:val="both"/>
      </w:pPr>
      <w:r>
        <w:rPr>
          <w:rFonts w:ascii="Times New Roman"/>
          <w:b w:val="false"/>
          <w:i w:val="false"/>
          <w:color w:val="000000"/>
          <w:sz w:val="28"/>
        </w:rPr>
        <w:t>БИН, аналог номера налоговой регистрации, либо код страны (для юридического</w:t>
      </w:r>
    </w:p>
    <w:p>
      <w:pPr>
        <w:spacing w:after="0"/>
        <w:ind w:left="0"/>
        <w:jc w:val="both"/>
      </w:pPr>
      <w:r>
        <w:rPr>
          <w:rFonts w:ascii="Times New Roman"/>
          <w:b w:val="false"/>
          <w:i w:val="false"/>
          <w:color w:val="000000"/>
          <w:sz w:val="28"/>
        </w:rPr>
        <w:t>лица), а также их доля в уставном капитале в процентном и денежном выражении</w:t>
      </w:r>
    </w:p>
    <w:p>
      <w:pPr>
        <w:spacing w:after="0"/>
        <w:ind w:left="0"/>
        <w:jc w:val="both"/>
      </w:pPr>
      <w:r>
        <w:rPr>
          <w:rFonts w:ascii="Times New Roman"/>
          <w:b w:val="false"/>
          <w:i w:val="false"/>
          <w:color w:val="000000"/>
          <w:sz w:val="28"/>
        </w:rPr>
        <w:t>прикладываются к заявлению на отдельном листе.</w:t>
      </w:r>
    </w:p>
    <w:p>
      <w:pPr>
        <w:spacing w:after="0"/>
        <w:ind w:left="0"/>
        <w:jc w:val="both"/>
      </w:pPr>
      <w:bookmarkStart w:name="z231" w:id="182"/>
      <w:r>
        <w:rPr>
          <w:rFonts w:ascii="Times New Roman"/>
          <w:b w:val="false"/>
          <w:i w:val="false"/>
          <w:color w:val="000000"/>
          <w:sz w:val="28"/>
        </w:rPr>
        <w:t>
      11. В случае образования наблюдательного совета указать исключительную компетенцию:</w:t>
      </w:r>
    </w:p>
    <w:bookmarkEnd w:id="1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232" w:id="183"/>
    <w:p>
      <w:pPr>
        <w:spacing w:after="0"/>
        <w:ind w:left="0"/>
        <w:jc w:val="both"/>
      </w:pPr>
      <w:r>
        <w:rPr>
          <w:rFonts w:ascii="Times New Roman"/>
          <w:b w:val="false"/>
          <w:i w:val="false"/>
          <w:color w:val="000000"/>
          <w:sz w:val="28"/>
        </w:rPr>
        <w:t>
      12. Укажите срок ревизионной комиссии (единоличного ревизора)</w:t>
      </w:r>
    </w:p>
    <w:bookmarkEnd w:id="183"/>
    <w:bookmarkStart w:name="z233" w:id="184"/>
    <w:p>
      <w:pPr>
        <w:spacing w:after="0"/>
        <w:ind w:left="0"/>
        <w:jc w:val="both"/>
      </w:pPr>
      <w:r>
        <w:rPr>
          <w:rFonts w:ascii="Times New Roman"/>
          <w:b w:val="false"/>
          <w:i w:val="false"/>
          <w:color w:val="000000"/>
          <w:sz w:val="28"/>
        </w:rPr>
        <w:t>
      ___________________________________________________________________</w:t>
      </w:r>
    </w:p>
    <w:bookmarkEnd w:id="184"/>
    <w:bookmarkStart w:name="z234" w:id="185"/>
    <w:p>
      <w:pPr>
        <w:spacing w:after="0"/>
        <w:ind w:left="0"/>
        <w:jc w:val="both"/>
      </w:pPr>
      <w:r>
        <w:rPr>
          <w:rFonts w:ascii="Times New Roman"/>
          <w:b w:val="false"/>
          <w:i w:val="false"/>
          <w:color w:val="000000"/>
          <w:sz w:val="28"/>
        </w:rPr>
        <w:t>
      13. Ожидаемая (примерная) численность занятых человек _________________</w:t>
      </w:r>
    </w:p>
    <w:bookmarkEnd w:id="185"/>
    <w:bookmarkStart w:name="z235" w:id="186"/>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bookmarkEnd w:id="186"/>
    <w:bookmarkStart w:name="z236" w:id="187"/>
    <w:p>
      <w:pPr>
        <w:spacing w:after="0"/>
        <w:ind w:left="0"/>
        <w:jc w:val="both"/>
      </w:pPr>
      <w:r>
        <w:rPr>
          <w:rFonts w:ascii="Times New Roman"/>
          <w:b w:val="false"/>
          <w:i w:val="false"/>
          <w:color w:val="000000"/>
          <w:sz w:val="28"/>
        </w:rPr>
        <w:t>
      1) субъект малого предпринимательства: __________________________________</w:t>
      </w:r>
    </w:p>
    <w:bookmarkEnd w:id="187"/>
    <w:bookmarkStart w:name="z237" w:id="188"/>
    <w:p>
      <w:pPr>
        <w:spacing w:after="0"/>
        <w:ind w:left="0"/>
        <w:jc w:val="both"/>
      </w:pPr>
      <w:r>
        <w:rPr>
          <w:rFonts w:ascii="Times New Roman"/>
          <w:b w:val="false"/>
          <w:i w:val="false"/>
          <w:color w:val="000000"/>
          <w:sz w:val="28"/>
        </w:rPr>
        <w:t>
      2) субъект среднего предпринимательства _________________________________</w:t>
      </w:r>
    </w:p>
    <w:bookmarkEnd w:id="188"/>
    <w:bookmarkStart w:name="z238" w:id="189"/>
    <w:p>
      <w:pPr>
        <w:spacing w:after="0"/>
        <w:ind w:left="0"/>
        <w:jc w:val="both"/>
      </w:pPr>
      <w:r>
        <w:rPr>
          <w:rFonts w:ascii="Times New Roman"/>
          <w:b w:val="false"/>
          <w:i w:val="false"/>
          <w:color w:val="000000"/>
          <w:sz w:val="28"/>
        </w:rPr>
        <w:t>
      3) субъект крупного предпринимательства _________________________________</w:t>
      </w:r>
    </w:p>
    <w:bookmarkEnd w:id="189"/>
    <w:bookmarkStart w:name="z239" w:id="190"/>
    <w:p>
      <w:pPr>
        <w:spacing w:after="0"/>
        <w:ind w:left="0"/>
        <w:jc w:val="both"/>
      </w:pPr>
      <w:r>
        <w:rPr>
          <w:rFonts w:ascii="Times New Roman"/>
          <w:b w:val="false"/>
          <w:i w:val="false"/>
          <w:color w:val="000000"/>
          <w:sz w:val="28"/>
        </w:rPr>
        <w:t>
      15. Созданию юридического лица предшествует реорганизация (укажите в соответствующей ячейке х):</w:t>
      </w:r>
    </w:p>
    <w:bookmarkEnd w:id="190"/>
    <w:bookmarkStart w:name="z240" w:id="191"/>
    <w:p>
      <w:pPr>
        <w:spacing w:after="0"/>
        <w:ind w:left="0"/>
        <w:jc w:val="both"/>
      </w:pPr>
      <w:r>
        <w:rPr>
          <w:rFonts w:ascii="Times New Roman"/>
          <w:b w:val="false"/>
          <w:i w:val="false"/>
          <w:color w:val="000000"/>
          <w:sz w:val="28"/>
        </w:rPr>
        <w:t>
      1) преобразование _______ 2) слияние __________</w:t>
      </w:r>
    </w:p>
    <w:bookmarkEnd w:id="191"/>
    <w:bookmarkStart w:name="z241" w:id="192"/>
    <w:p>
      <w:pPr>
        <w:spacing w:after="0"/>
        <w:ind w:left="0"/>
        <w:jc w:val="both"/>
      </w:pPr>
      <w:r>
        <w:rPr>
          <w:rFonts w:ascii="Times New Roman"/>
          <w:b w:val="false"/>
          <w:i w:val="false"/>
          <w:color w:val="000000"/>
          <w:sz w:val="28"/>
        </w:rPr>
        <w:t xml:space="preserve">
      3) выделение ___________________ 4) разделение _______________________ </w:t>
      </w:r>
    </w:p>
    <w:bookmarkEnd w:id="192"/>
    <w:bookmarkStart w:name="z242" w:id="193"/>
    <w:p>
      <w:pPr>
        <w:spacing w:after="0"/>
        <w:ind w:left="0"/>
        <w:jc w:val="both"/>
      </w:pPr>
      <w:r>
        <w:rPr>
          <w:rFonts w:ascii="Times New Roman"/>
          <w:b w:val="false"/>
          <w:i w:val="false"/>
          <w:color w:val="000000"/>
          <w:sz w:val="28"/>
        </w:rPr>
        <w:t xml:space="preserve">
      16. Количество юридических лиц, участвующих в реорганизации ______________ </w:t>
      </w:r>
    </w:p>
    <w:bookmarkEnd w:id="193"/>
    <w:bookmarkStart w:name="z243" w:id="194"/>
    <w:p>
      <w:pPr>
        <w:spacing w:after="0"/>
        <w:ind w:left="0"/>
        <w:jc w:val="both"/>
      </w:pPr>
      <w:r>
        <w:rPr>
          <w:rFonts w:ascii="Times New Roman"/>
          <w:b w:val="false"/>
          <w:i w:val="false"/>
          <w:color w:val="000000"/>
          <w:sz w:val="28"/>
        </w:rPr>
        <w:t>
      17. В случае преобразования необходимо указать следующие сведения:</w:t>
      </w:r>
    </w:p>
    <w:bookmarkEnd w:id="194"/>
    <w:bookmarkStart w:name="z244" w:id="195"/>
    <w:p>
      <w:pPr>
        <w:spacing w:after="0"/>
        <w:ind w:left="0"/>
        <w:jc w:val="both"/>
      </w:pPr>
      <w:r>
        <w:rPr>
          <w:rFonts w:ascii="Times New Roman"/>
          <w:b w:val="false"/>
          <w:i w:val="false"/>
          <w:color w:val="000000"/>
          <w:sz w:val="28"/>
        </w:rPr>
        <w:t xml:space="preserve">
      Прежнее наименование юридического лица ________________________________ </w:t>
      </w:r>
    </w:p>
    <w:bookmarkEnd w:id="195"/>
    <w:bookmarkStart w:name="z245" w:id="196"/>
    <w:p>
      <w:pPr>
        <w:spacing w:after="0"/>
        <w:ind w:left="0"/>
        <w:jc w:val="both"/>
      </w:pPr>
      <w:r>
        <w:rPr>
          <w:rFonts w:ascii="Times New Roman"/>
          <w:b w:val="false"/>
          <w:i w:val="false"/>
          <w:color w:val="000000"/>
          <w:sz w:val="28"/>
        </w:rPr>
        <w:t xml:space="preserve">
      Бизнес-идентификационный номер (БИН) __________________________________ </w:t>
      </w:r>
    </w:p>
    <w:bookmarkEnd w:id="196"/>
    <w:bookmarkStart w:name="z246" w:id="197"/>
    <w:p>
      <w:pPr>
        <w:spacing w:after="0"/>
        <w:ind w:left="0"/>
        <w:jc w:val="both"/>
      </w:pPr>
      <w:r>
        <w:rPr>
          <w:rFonts w:ascii="Times New Roman"/>
          <w:b w:val="false"/>
          <w:i w:val="false"/>
          <w:color w:val="000000"/>
          <w:sz w:val="28"/>
        </w:rPr>
        <w:t>
      18. В случае слияния необходимо указать следующие сведения:</w:t>
      </w:r>
    </w:p>
    <w:bookmarkEnd w:id="197"/>
    <w:bookmarkStart w:name="z247" w:id="198"/>
    <w:p>
      <w:pPr>
        <w:spacing w:after="0"/>
        <w:ind w:left="0"/>
        <w:jc w:val="both"/>
      </w:pPr>
      <w:r>
        <w:rPr>
          <w:rFonts w:ascii="Times New Roman"/>
          <w:b w:val="false"/>
          <w:i w:val="false"/>
          <w:color w:val="000000"/>
          <w:sz w:val="28"/>
        </w:rPr>
        <w:t xml:space="preserve">
      Наименования юридических лиц, участвующих в слиянии ____________________ </w:t>
      </w:r>
    </w:p>
    <w:bookmarkEnd w:id="198"/>
    <w:bookmarkStart w:name="z248" w:id="199"/>
    <w:p>
      <w:pPr>
        <w:spacing w:after="0"/>
        <w:ind w:left="0"/>
        <w:jc w:val="both"/>
      </w:pPr>
      <w:r>
        <w:rPr>
          <w:rFonts w:ascii="Times New Roman"/>
          <w:b w:val="false"/>
          <w:i w:val="false"/>
          <w:color w:val="000000"/>
          <w:sz w:val="28"/>
        </w:rPr>
        <w:t xml:space="preserve">
      Бизнес-идентификационный номер (БИН) __________________________________ </w:t>
      </w:r>
    </w:p>
    <w:bookmarkEnd w:id="199"/>
    <w:bookmarkStart w:name="z249" w:id="200"/>
    <w:p>
      <w:pPr>
        <w:spacing w:after="0"/>
        <w:ind w:left="0"/>
        <w:jc w:val="both"/>
      </w:pPr>
      <w:r>
        <w:rPr>
          <w:rFonts w:ascii="Times New Roman"/>
          <w:b w:val="false"/>
          <w:i w:val="false"/>
          <w:color w:val="000000"/>
          <w:sz w:val="28"/>
        </w:rPr>
        <w:t>
      19. В случае выделения необходимо указать следующие сведения:</w:t>
      </w:r>
    </w:p>
    <w:bookmarkEnd w:id="200"/>
    <w:p>
      <w:pPr>
        <w:spacing w:after="0"/>
        <w:ind w:left="0"/>
        <w:jc w:val="both"/>
      </w:pPr>
      <w:bookmarkStart w:name="z250" w:id="201"/>
      <w:r>
        <w:rPr>
          <w:rFonts w:ascii="Times New Roman"/>
          <w:b w:val="false"/>
          <w:i w:val="false"/>
          <w:color w:val="000000"/>
          <w:sz w:val="28"/>
        </w:rPr>
        <w:t>
      Наименование действующего юридического лица, из которого выделено новое</w:t>
      </w:r>
    </w:p>
    <w:bookmarkEnd w:id="201"/>
    <w:p>
      <w:pPr>
        <w:spacing w:after="0"/>
        <w:ind w:left="0"/>
        <w:jc w:val="both"/>
      </w:pPr>
      <w:r>
        <w:rPr>
          <w:rFonts w:ascii="Times New Roman"/>
          <w:b w:val="false"/>
          <w:i w:val="false"/>
          <w:color w:val="000000"/>
          <w:sz w:val="28"/>
        </w:rPr>
        <w:t>юридическое лицо______________________________________________________</w:t>
      </w:r>
    </w:p>
    <w:bookmarkStart w:name="z251" w:id="202"/>
    <w:p>
      <w:pPr>
        <w:spacing w:after="0"/>
        <w:ind w:left="0"/>
        <w:jc w:val="both"/>
      </w:pPr>
      <w:r>
        <w:rPr>
          <w:rFonts w:ascii="Times New Roman"/>
          <w:b w:val="false"/>
          <w:i w:val="false"/>
          <w:color w:val="000000"/>
          <w:sz w:val="28"/>
        </w:rPr>
        <w:t>
      Бизнес-идентификационный номер (БИН) _________________________________</w:t>
      </w:r>
    </w:p>
    <w:bookmarkEnd w:id="202"/>
    <w:bookmarkStart w:name="z252" w:id="203"/>
    <w:p>
      <w:pPr>
        <w:spacing w:after="0"/>
        <w:ind w:left="0"/>
        <w:jc w:val="both"/>
      </w:pPr>
      <w:r>
        <w:rPr>
          <w:rFonts w:ascii="Times New Roman"/>
          <w:b w:val="false"/>
          <w:i w:val="false"/>
          <w:color w:val="000000"/>
          <w:sz w:val="28"/>
        </w:rPr>
        <w:t>
      20. В случае разделения необходимо указать следующие сведения:</w:t>
      </w:r>
    </w:p>
    <w:bookmarkEnd w:id="203"/>
    <w:p>
      <w:pPr>
        <w:spacing w:after="0"/>
        <w:ind w:left="0"/>
        <w:jc w:val="both"/>
      </w:pPr>
      <w:bookmarkStart w:name="z253" w:id="204"/>
      <w:r>
        <w:rPr>
          <w:rFonts w:ascii="Times New Roman"/>
          <w:b w:val="false"/>
          <w:i w:val="false"/>
          <w:color w:val="000000"/>
          <w:sz w:val="28"/>
        </w:rPr>
        <w:t>
      Наименование юридического лица, на базе которого созданы юридические лица</w:t>
      </w:r>
    </w:p>
    <w:bookmarkEnd w:id="20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__________</w:t>
      </w:r>
    </w:p>
    <w:p>
      <w:pPr>
        <w:spacing w:after="0"/>
        <w:ind w:left="0"/>
        <w:jc w:val="both"/>
      </w:pPr>
      <w:r>
        <w:rPr>
          <w:rFonts w:ascii="Times New Roman"/>
          <w:b w:val="false"/>
          <w:i w:val="false"/>
          <w:color w:val="000000"/>
          <w:sz w:val="28"/>
        </w:rPr>
        <w:t>К заявлению прилагаются: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 ______________ 20___ года</w:t>
      </w:r>
    </w:p>
    <w:p>
      <w:pPr>
        <w:spacing w:after="0"/>
        <w:ind w:left="0"/>
        <w:jc w:val="both"/>
      </w:pPr>
      <w:r>
        <w:rPr>
          <w:rFonts w:ascii="Times New Roman"/>
          <w:b w:val="false"/>
          <w:i w:val="false"/>
          <w:color w:val="000000"/>
          <w:sz w:val="28"/>
        </w:rPr>
        <w:t>Ф.И.О (при его наличии) и подписи учредителя (либо одним из учредителей либо</w:t>
      </w:r>
    </w:p>
    <w:p>
      <w:pPr>
        <w:spacing w:after="0"/>
        <w:ind w:left="0"/>
        <w:jc w:val="both"/>
      </w:pPr>
      <w:r>
        <w:rPr>
          <w:rFonts w:ascii="Times New Roman"/>
          <w:b w:val="false"/>
          <w:i w:val="false"/>
          <w:color w:val="000000"/>
          <w:sz w:val="28"/>
        </w:rPr>
        <w:t>уполномоченным учредителем лицом в случаях, когда единственным учредителем</w:t>
      </w:r>
    </w:p>
    <w:p>
      <w:pPr>
        <w:spacing w:after="0"/>
        <w:ind w:left="0"/>
        <w:jc w:val="both"/>
      </w:pPr>
      <w:r>
        <w:rPr>
          <w:rFonts w:ascii="Times New Roman"/>
          <w:b w:val="false"/>
          <w:i w:val="false"/>
          <w:color w:val="000000"/>
          <w:sz w:val="28"/>
        </w:rPr>
        <w:t>либо одним из учредителей являются иностранец или иностранное юридическое</w:t>
      </w:r>
    </w:p>
    <w:p>
      <w:pPr>
        <w:spacing w:after="0"/>
        <w:ind w:left="0"/>
        <w:jc w:val="both"/>
      </w:pPr>
      <w:r>
        <w:rPr>
          <w:rFonts w:ascii="Times New Roman"/>
          <w:b w:val="false"/>
          <w:i w:val="false"/>
          <w:color w:val="000000"/>
          <w:sz w:val="28"/>
        </w:rPr>
        <w:t>лицо). Ф.И.О (при его наличии) и подписи учредителей (в случае, когда ведение</w:t>
      </w:r>
    </w:p>
    <w:p>
      <w:pPr>
        <w:spacing w:after="0"/>
        <w:ind w:left="0"/>
        <w:jc w:val="both"/>
      </w:pPr>
      <w:r>
        <w:rPr>
          <w:rFonts w:ascii="Times New Roman"/>
          <w:b w:val="false"/>
          <w:i w:val="false"/>
          <w:color w:val="000000"/>
          <w:sz w:val="28"/>
        </w:rPr>
        <w:t>реестра участников осуществляется центральным депозитарием – подпись лица,</w:t>
      </w:r>
    </w:p>
    <w:p>
      <w:pPr>
        <w:spacing w:after="0"/>
        <w:ind w:left="0"/>
        <w:jc w:val="both"/>
      </w:pPr>
      <w:r>
        <w:rPr>
          <w:rFonts w:ascii="Times New Roman"/>
          <w:b w:val="false"/>
          <w:i w:val="false"/>
          <w:color w:val="000000"/>
          <w:sz w:val="28"/>
        </w:rPr>
        <w:t>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за исключением хозяйственных товариществ.</w:t>
      </w:r>
    </w:p>
    <w:p>
      <w:pPr>
        <w:spacing w:after="0"/>
        <w:ind w:left="0"/>
        <w:jc w:val="both"/>
      </w:pPr>
      <w:bookmarkStart w:name="z254" w:id="205"/>
      <w:r>
        <w:rPr>
          <w:rFonts w:ascii="Times New Roman"/>
          <w:b w:val="false"/>
          <w:i w:val="false"/>
          <w:color w:val="000000"/>
          <w:sz w:val="28"/>
        </w:rPr>
        <w:t>
      Примечание:</w:t>
      </w:r>
    </w:p>
    <w:bookmarkEnd w:id="20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06"/>
    <w:p>
      <w:pPr>
        <w:spacing w:after="0"/>
        <w:ind w:left="0"/>
        <w:jc w:val="left"/>
      </w:pPr>
      <w:r>
        <w:rPr>
          <w:rFonts w:ascii="Times New Roman"/>
          <w:b/>
          <w:i w:val="false"/>
          <w:color w:val="000000"/>
        </w:rPr>
        <w:t xml:space="preserve"> Заявление о государственной 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206"/>
    <w:p>
      <w:pPr>
        <w:spacing w:after="0"/>
        <w:ind w:left="0"/>
        <w:jc w:val="both"/>
      </w:pPr>
      <w:bookmarkStart w:name="z259" w:id="207"/>
      <w:r>
        <w:rPr>
          <w:rFonts w:ascii="Times New Roman"/>
          <w:b w:val="false"/>
          <w:i w:val="false"/>
          <w:color w:val="000000"/>
          <w:sz w:val="28"/>
        </w:rPr>
        <w:t>
      1. Наименование регистрируемого акционерного общества</w:t>
      </w:r>
    </w:p>
    <w:bookmarkEnd w:id="20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0" w:id="208"/>
      <w:r>
        <w:rPr>
          <w:rFonts w:ascii="Times New Roman"/>
          <w:b w:val="false"/>
          <w:i w:val="false"/>
          <w:color w:val="000000"/>
          <w:sz w:val="28"/>
        </w:rPr>
        <w:t>
      2. Участие в составе иностранных инвесторов (укажите в соответствующей ячейке х):</w:t>
      </w:r>
    </w:p>
    <w:bookmarkEnd w:id="208"/>
    <w:p>
      <w:pPr>
        <w:spacing w:after="0"/>
        <w:ind w:left="0"/>
        <w:jc w:val="both"/>
      </w:pPr>
      <w:r>
        <w:rPr>
          <w:rFonts w:ascii="Times New Roman"/>
          <w:b w:val="false"/>
          <w:i w:val="false"/>
          <w:color w:val="000000"/>
          <w:sz w:val="28"/>
        </w:rPr>
        <w:t>1) да ____________ 2) нет ____________</w:t>
      </w:r>
    </w:p>
    <w:bookmarkStart w:name="z261" w:id="209"/>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209"/>
    <w:bookmarkStart w:name="z262" w:id="210"/>
    <w:p>
      <w:pPr>
        <w:spacing w:after="0"/>
        <w:ind w:left="0"/>
        <w:jc w:val="both"/>
      </w:pPr>
      <w:r>
        <w:rPr>
          <w:rFonts w:ascii="Times New Roman"/>
          <w:b w:val="false"/>
          <w:i w:val="false"/>
          <w:color w:val="000000"/>
          <w:sz w:val="28"/>
        </w:rPr>
        <w:t>
      1) да _____________ 2) нет ___________</w:t>
      </w:r>
    </w:p>
    <w:bookmarkEnd w:id="210"/>
    <w:bookmarkStart w:name="z263" w:id="211"/>
    <w:p>
      <w:pPr>
        <w:spacing w:after="0"/>
        <w:ind w:left="0"/>
        <w:jc w:val="both"/>
      </w:pPr>
      <w:r>
        <w:rPr>
          <w:rFonts w:ascii="Times New Roman"/>
          <w:b w:val="false"/>
          <w:i w:val="false"/>
          <w:color w:val="000000"/>
          <w:sz w:val="28"/>
        </w:rPr>
        <w:t>
      4. Местонахождение акционерного общества Регистрационный код</w:t>
      </w:r>
    </w:p>
    <w:bookmarkEnd w:id="211"/>
    <w:bookmarkStart w:name="z264" w:id="212"/>
    <w:p>
      <w:pPr>
        <w:spacing w:after="0"/>
        <w:ind w:left="0"/>
        <w:jc w:val="both"/>
      </w:pPr>
      <w:r>
        <w:rPr>
          <w:rFonts w:ascii="Times New Roman"/>
          <w:b w:val="false"/>
          <w:i w:val="false"/>
          <w:color w:val="000000"/>
          <w:sz w:val="28"/>
        </w:rPr>
        <w:t>
      Адреса _______________ Почтовый индекс: _______</w:t>
      </w:r>
    </w:p>
    <w:bookmarkEnd w:id="212"/>
    <w:bookmarkStart w:name="z265" w:id="213"/>
    <w:p>
      <w:pPr>
        <w:spacing w:after="0"/>
        <w:ind w:left="0"/>
        <w:jc w:val="both"/>
      </w:pPr>
      <w:r>
        <w:rPr>
          <w:rFonts w:ascii="Times New Roman"/>
          <w:b w:val="false"/>
          <w:i w:val="false"/>
          <w:color w:val="000000"/>
          <w:sz w:val="28"/>
        </w:rPr>
        <w:t xml:space="preserve">
      Область: __________________________ Город, район, _____________________ </w:t>
      </w:r>
    </w:p>
    <w:bookmarkEnd w:id="213"/>
    <w:bookmarkStart w:name="z266" w:id="214"/>
    <w:p>
      <w:pPr>
        <w:spacing w:after="0"/>
        <w:ind w:left="0"/>
        <w:jc w:val="both"/>
      </w:pPr>
      <w:r>
        <w:rPr>
          <w:rFonts w:ascii="Times New Roman"/>
          <w:b w:val="false"/>
          <w:i w:val="false"/>
          <w:color w:val="000000"/>
          <w:sz w:val="28"/>
        </w:rPr>
        <w:t>
      Сельский округ, район в городе: ________________________________________</w:t>
      </w:r>
    </w:p>
    <w:bookmarkEnd w:id="214"/>
    <w:bookmarkStart w:name="z267" w:id="215"/>
    <w:p>
      <w:pPr>
        <w:spacing w:after="0"/>
        <w:ind w:left="0"/>
        <w:jc w:val="both"/>
      </w:pPr>
      <w:r>
        <w:rPr>
          <w:rFonts w:ascii="Times New Roman"/>
          <w:b w:val="false"/>
          <w:i w:val="false"/>
          <w:color w:val="000000"/>
          <w:sz w:val="28"/>
        </w:rPr>
        <w:t xml:space="preserve">
      Село, поселок ____________________________________ </w:t>
      </w:r>
    </w:p>
    <w:bookmarkEnd w:id="215"/>
    <w:bookmarkStart w:name="z268" w:id="216"/>
    <w:p>
      <w:pPr>
        <w:spacing w:after="0"/>
        <w:ind w:left="0"/>
        <w:jc w:val="both"/>
      </w:pPr>
      <w:r>
        <w:rPr>
          <w:rFonts w:ascii="Times New Roman"/>
          <w:b w:val="false"/>
          <w:i w:val="false"/>
          <w:color w:val="000000"/>
          <w:sz w:val="28"/>
        </w:rPr>
        <w:t xml:space="preserve">
      Часть населенного пункта (улица, проспект): ____________________ </w:t>
      </w:r>
    </w:p>
    <w:bookmarkEnd w:id="216"/>
    <w:bookmarkStart w:name="z269" w:id="217"/>
    <w:p>
      <w:pPr>
        <w:spacing w:after="0"/>
        <w:ind w:left="0"/>
        <w:jc w:val="both"/>
      </w:pPr>
      <w:r>
        <w:rPr>
          <w:rFonts w:ascii="Times New Roman"/>
          <w:b w:val="false"/>
          <w:i w:val="false"/>
          <w:color w:val="000000"/>
          <w:sz w:val="28"/>
        </w:rPr>
        <w:t>
      Номер дома _________________, помещение: ______________</w:t>
      </w:r>
    </w:p>
    <w:bookmarkEnd w:id="217"/>
    <w:bookmarkStart w:name="z270" w:id="218"/>
    <w:p>
      <w:pPr>
        <w:spacing w:after="0"/>
        <w:ind w:left="0"/>
        <w:jc w:val="both"/>
      </w:pPr>
      <w:r>
        <w:rPr>
          <w:rFonts w:ascii="Times New Roman"/>
          <w:b w:val="false"/>
          <w:i w:val="false"/>
          <w:color w:val="000000"/>
          <w:sz w:val="28"/>
        </w:rPr>
        <w:t xml:space="preserve">
      Номер телефона: _______________ Адрес электронной почты:__________ </w:t>
      </w:r>
    </w:p>
    <w:bookmarkEnd w:id="218"/>
    <w:bookmarkStart w:name="z271" w:id="219"/>
    <w:p>
      <w:pPr>
        <w:spacing w:after="0"/>
        <w:ind w:left="0"/>
        <w:jc w:val="both"/>
      </w:pPr>
      <w:r>
        <w:rPr>
          <w:rFonts w:ascii="Times New Roman"/>
          <w:b w:val="false"/>
          <w:i w:val="false"/>
          <w:color w:val="000000"/>
          <w:sz w:val="28"/>
        </w:rPr>
        <w:t xml:space="preserve">
      5. Ф.И.О. (при его наличии) руководителя _______________________ </w:t>
      </w:r>
    </w:p>
    <w:bookmarkEnd w:id="219"/>
    <w:bookmarkStart w:name="z272" w:id="220"/>
    <w:p>
      <w:pPr>
        <w:spacing w:after="0"/>
        <w:ind w:left="0"/>
        <w:jc w:val="both"/>
      </w:pPr>
      <w:r>
        <w:rPr>
          <w:rFonts w:ascii="Times New Roman"/>
          <w:b w:val="false"/>
          <w:i w:val="false"/>
          <w:color w:val="000000"/>
          <w:sz w:val="28"/>
        </w:rPr>
        <w:t xml:space="preserve">
      (с указанием данных удостоверения личности и ИИН) </w:t>
      </w:r>
    </w:p>
    <w:bookmarkEnd w:id="220"/>
    <w:bookmarkStart w:name="z273" w:id="221"/>
    <w:p>
      <w:pPr>
        <w:spacing w:after="0"/>
        <w:ind w:left="0"/>
        <w:jc w:val="both"/>
      </w:pPr>
      <w:r>
        <w:rPr>
          <w:rFonts w:ascii="Times New Roman"/>
          <w:b w:val="false"/>
          <w:i w:val="false"/>
          <w:color w:val="000000"/>
          <w:sz w:val="28"/>
        </w:rPr>
        <w:t xml:space="preserve">
      6. Укажите код основного вида экономической деятельности: ___________ </w:t>
      </w:r>
    </w:p>
    <w:bookmarkEnd w:id="221"/>
    <w:p>
      <w:pPr>
        <w:spacing w:after="0"/>
        <w:ind w:left="0"/>
        <w:jc w:val="both"/>
      </w:pPr>
      <w:bookmarkStart w:name="z274" w:id="222"/>
      <w:r>
        <w:rPr>
          <w:rFonts w:ascii="Times New Roman"/>
          <w:b w:val="false"/>
          <w:i w:val="false"/>
          <w:color w:val="000000"/>
          <w:sz w:val="28"/>
        </w:rPr>
        <w:t>
      7. Сведения о бенефициарном (-х) собственнике (-ах): гражданство, Ф.И.О. (при его наличии),</w:t>
      </w:r>
    </w:p>
    <w:bookmarkEnd w:id="222"/>
    <w:p>
      <w:pPr>
        <w:spacing w:after="0"/>
        <w:ind w:left="0"/>
        <w:jc w:val="both"/>
      </w:pPr>
      <w:r>
        <w:rPr>
          <w:rFonts w:ascii="Times New Roman"/>
          <w:b w:val="false"/>
          <w:i w:val="false"/>
          <w:color w:val="000000"/>
          <w:sz w:val="28"/>
        </w:rPr>
        <w:t>данные документа, удостоверяющего личность, ИИН (при наличии) либо идентификационный номер</w:t>
      </w:r>
    </w:p>
    <w:p>
      <w:pPr>
        <w:spacing w:after="0"/>
        <w:ind w:left="0"/>
        <w:jc w:val="both"/>
      </w:pPr>
      <w:r>
        <w:rPr>
          <w:rFonts w:ascii="Times New Roman"/>
          <w:b w:val="false"/>
          <w:i w:val="false"/>
          <w:color w:val="000000"/>
          <w:sz w:val="28"/>
        </w:rPr>
        <w:t>иностранного лица в стране резидентства, дата рождения, место проживания,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w:t>
      </w:r>
    </w:p>
    <w:bookmarkStart w:name="z275" w:id="223"/>
    <w:p>
      <w:pPr>
        <w:spacing w:after="0"/>
        <w:ind w:left="0"/>
        <w:jc w:val="both"/>
      </w:pPr>
      <w:r>
        <w:rPr>
          <w:rFonts w:ascii="Times New Roman"/>
          <w:b w:val="false"/>
          <w:i w:val="false"/>
          <w:color w:val="000000"/>
          <w:sz w:val="28"/>
        </w:rPr>
        <w:t xml:space="preserve">
      Размер уставного капитала _____________________ </w:t>
      </w:r>
    </w:p>
    <w:bookmarkEnd w:id="223"/>
    <w:bookmarkStart w:name="z276" w:id="224"/>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 ячейке х):</w:t>
      </w:r>
    </w:p>
    <w:bookmarkEnd w:id="224"/>
    <w:bookmarkStart w:name="z277" w:id="225"/>
    <w:p>
      <w:pPr>
        <w:spacing w:after="0"/>
        <w:ind w:left="0"/>
        <w:jc w:val="both"/>
      </w:pPr>
      <w:r>
        <w:rPr>
          <w:rFonts w:ascii="Times New Roman"/>
          <w:b w:val="false"/>
          <w:i w:val="false"/>
          <w:color w:val="000000"/>
          <w:sz w:val="28"/>
        </w:rPr>
        <w:t xml:space="preserve">
      1) да__________________ 2) нет_____________________ </w:t>
      </w:r>
    </w:p>
    <w:bookmarkEnd w:id="225"/>
    <w:bookmarkStart w:name="z278" w:id="226"/>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bookmarkEnd w:id="226"/>
    <w:bookmarkStart w:name="z279" w:id="227"/>
    <w:p>
      <w:pPr>
        <w:spacing w:after="0"/>
        <w:ind w:left="0"/>
        <w:jc w:val="both"/>
      </w:pPr>
      <w:r>
        <w:rPr>
          <w:rFonts w:ascii="Times New Roman"/>
          <w:b w:val="false"/>
          <w:i w:val="false"/>
          <w:color w:val="000000"/>
          <w:sz w:val="28"/>
        </w:rPr>
        <w:t xml:space="preserve">
      1) юридическое лицо _________ 2) физическое лицо __________________ </w:t>
      </w:r>
    </w:p>
    <w:bookmarkEnd w:id="227"/>
    <w:bookmarkStart w:name="z280" w:id="228"/>
    <w:p>
      <w:pPr>
        <w:spacing w:after="0"/>
        <w:ind w:left="0"/>
        <w:jc w:val="both"/>
      </w:pPr>
      <w:r>
        <w:rPr>
          <w:rFonts w:ascii="Times New Roman"/>
          <w:b w:val="false"/>
          <w:i w:val="false"/>
          <w:color w:val="000000"/>
          <w:sz w:val="28"/>
        </w:rPr>
        <w:t>
      10. Укажите гарантированный размер дивиденда по привилегированной акции:</w:t>
      </w:r>
    </w:p>
    <w:bookmarkEnd w:id="228"/>
    <w:p>
      <w:pPr>
        <w:spacing w:after="0"/>
        <w:ind w:left="0"/>
        <w:jc w:val="both"/>
      </w:pPr>
      <w:bookmarkStart w:name="z281" w:id="229"/>
      <w:r>
        <w:rPr>
          <w:rFonts w:ascii="Times New Roman"/>
          <w:b w:val="false"/>
          <w:i w:val="false"/>
          <w:color w:val="000000"/>
          <w:sz w:val="28"/>
        </w:rPr>
        <w:t>
      ________________________________________________________________________________</w:t>
      </w:r>
    </w:p>
    <w:bookmarkEnd w:id="229"/>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 показателя</w:t>
      </w:r>
    </w:p>
    <w:p>
      <w:pPr>
        <w:spacing w:after="0"/>
        <w:ind w:left="0"/>
        <w:jc w:val="both"/>
      </w:pPr>
      <w:r>
        <w:rPr>
          <w:rFonts w:ascii="Times New Roman"/>
          <w:b w:val="false"/>
          <w:i w:val="false"/>
          <w:color w:val="000000"/>
          <w:sz w:val="28"/>
        </w:rPr>
        <w:t>при условии регулярности и общедоступности его значений)</w:t>
      </w:r>
    </w:p>
    <w:p>
      <w:pPr>
        <w:spacing w:after="0"/>
        <w:ind w:left="0"/>
        <w:jc w:val="both"/>
      </w:pPr>
      <w:bookmarkStart w:name="z282" w:id="230"/>
      <w:r>
        <w:rPr>
          <w:rFonts w:ascii="Times New Roman"/>
          <w:b w:val="false"/>
          <w:i w:val="false"/>
          <w:color w:val="000000"/>
          <w:sz w:val="28"/>
        </w:rPr>
        <w:t>
      11. Укажите периодичность выплаты дивидендов по привилегированным акциям:</w:t>
      </w:r>
    </w:p>
    <w:bookmarkEnd w:id="230"/>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283" w:id="231"/>
      <w:r>
        <w:rPr>
          <w:rFonts w:ascii="Times New Roman"/>
          <w:b w:val="false"/>
          <w:i w:val="false"/>
          <w:color w:val="000000"/>
          <w:sz w:val="28"/>
        </w:rPr>
        <w:t>
      12. Укажите средства массовой информации, используемые для публикации информации,</w:t>
      </w:r>
    </w:p>
    <w:bookmarkEnd w:id="231"/>
    <w:p>
      <w:pPr>
        <w:spacing w:after="0"/>
        <w:ind w:left="0"/>
        <w:jc w:val="both"/>
      </w:pPr>
      <w:r>
        <w:rPr>
          <w:rFonts w:ascii="Times New Roman"/>
          <w:b w:val="false"/>
          <w:i w:val="false"/>
          <w:color w:val="000000"/>
          <w:sz w:val="28"/>
        </w:rPr>
        <w:t>подлежащих обязательному опубликованию _______________________________________</w:t>
      </w:r>
    </w:p>
    <w:bookmarkStart w:name="z284" w:id="232"/>
    <w:p>
      <w:pPr>
        <w:spacing w:after="0"/>
        <w:ind w:left="0"/>
        <w:jc w:val="both"/>
      </w:pPr>
      <w:r>
        <w:rPr>
          <w:rFonts w:ascii="Times New Roman"/>
          <w:b w:val="false"/>
          <w:i w:val="false"/>
          <w:color w:val="000000"/>
          <w:sz w:val="28"/>
        </w:rPr>
        <w:t xml:space="preserve">
      13. Количество членов совета директоров общества ___________________ </w:t>
      </w:r>
    </w:p>
    <w:bookmarkEnd w:id="232"/>
    <w:bookmarkStart w:name="z285" w:id="233"/>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bookmarkEnd w:id="233"/>
    <w:bookmarkStart w:name="z286" w:id="234"/>
    <w:p>
      <w:pPr>
        <w:spacing w:after="0"/>
        <w:ind w:left="0"/>
        <w:jc w:val="both"/>
      </w:pPr>
      <w:r>
        <w:rPr>
          <w:rFonts w:ascii="Times New Roman"/>
          <w:b w:val="false"/>
          <w:i w:val="false"/>
          <w:color w:val="000000"/>
          <w:sz w:val="28"/>
        </w:rPr>
        <w:t xml:space="preserve">
      14. Количество членов правления общества ___________________ </w:t>
      </w:r>
    </w:p>
    <w:bookmarkEnd w:id="234"/>
    <w:bookmarkStart w:name="z287" w:id="235"/>
    <w:p>
      <w:pPr>
        <w:spacing w:after="0"/>
        <w:ind w:left="0"/>
        <w:jc w:val="both"/>
      </w:pPr>
      <w:r>
        <w:rPr>
          <w:rFonts w:ascii="Times New Roman"/>
          <w:b w:val="false"/>
          <w:i w:val="false"/>
          <w:color w:val="000000"/>
          <w:sz w:val="28"/>
        </w:rPr>
        <w:t xml:space="preserve">
      15. Ожидаемая (примерная) численность занятых человек _____________ </w:t>
      </w:r>
    </w:p>
    <w:bookmarkEnd w:id="235"/>
    <w:bookmarkStart w:name="z288" w:id="236"/>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236"/>
    <w:bookmarkStart w:name="z289" w:id="237"/>
    <w:p>
      <w:pPr>
        <w:spacing w:after="0"/>
        <w:ind w:left="0"/>
        <w:jc w:val="both"/>
      </w:pPr>
      <w:r>
        <w:rPr>
          <w:rFonts w:ascii="Times New Roman"/>
          <w:b w:val="false"/>
          <w:i w:val="false"/>
          <w:color w:val="000000"/>
          <w:sz w:val="28"/>
        </w:rPr>
        <w:t xml:space="preserve">
      1) субъект среднего предпринимательства ______________ </w:t>
      </w:r>
    </w:p>
    <w:bookmarkEnd w:id="237"/>
    <w:bookmarkStart w:name="z290" w:id="238"/>
    <w:p>
      <w:pPr>
        <w:spacing w:after="0"/>
        <w:ind w:left="0"/>
        <w:jc w:val="both"/>
      </w:pPr>
      <w:r>
        <w:rPr>
          <w:rFonts w:ascii="Times New Roman"/>
          <w:b w:val="false"/>
          <w:i w:val="false"/>
          <w:color w:val="000000"/>
          <w:sz w:val="28"/>
        </w:rPr>
        <w:t>
      2) субъект крупного предпринимательства __________________________</w:t>
      </w:r>
    </w:p>
    <w:bookmarkEnd w:id="238"/>
    <w:bookmarkStart w:name="z291" w:id="239"/>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bookmarkEnd w:id="239"/>
    <w:bookmarkStart w:name="z292" w:id="240"/>
    <w:p>
      <w:pPr>
        <w:spacing w:after="0"/>
        <w:ind w:left="0"/>
        <w:jc w:val="both"/>
      </w:pPr>
      <w:r>
        <w:rPr>
          <w:rFonts w:ascii="Times New Roman"/>
          <w:b w:val="false"/>
          <w:i w:val="false"/>
          <w:color w:val="000000"/>
          <w:sz w:val="28"/>
        </w:rPr>
        <w:t>
      1) преобразование ______________ 2) слияние _______________________</w:t>
      </w:r>
    </w:p>
    <w:bookmarkEnd w:id="240"/>
    <w:bookmarkStart w:name="z293" w:id="241"/>
    <w:p>
      <w:pPr>
        <w:spacing w:after="0"/>
        <w:ind w:left="0"/>
        <w:jc w:val="both"/>
      </w:pPr>
      <w:r>
        <w:rPr>
          <w:rFonts w:ascii="Times New Roman"/>
          <w:b w:val="false"/>
          <w:i w:val="false"/>
          <w:color w:val="000000"/>
          <w:sz w:val="28"/>
        </w:rPr>
        <w:t xml:space="preserve">
      3) выделение _________________ 4) разделение ____________________ </w:t>
      </w:r>
    </w:p>
    <w:bookmarkEnd w:id="241"/>
    <w:bookmarkStart w:name="z294" w:id="242"/>
    <w:p>
      <w:pPr>
        <w:spacing w:after="0"/>
        <w:ind w:left="0"/>
        <w:jc w:val="both"/>
      </w:pPr>
      <w:r>
        <w:rPr>
          <w:rFonts w:ascii="Times New Roman"/>
          <w:b w:val="false"/>
          <w:i w:val="false"/>
          <w:color w:val="000000"/>
          <w:sz w:val="28"/>
        </w:rPr>
        <w:t xml:space="preserve">
      18. Количество юридических лиц, участвующих в реорганизации _______ </w:t>
      </w:r>
    </w:p>
    <w:bookmarkEnd w:id="242"/>
    <w:bookmarkStart w:name="z295" w:id="243"/>
    <w:p>
      <w:pPr>
        <w:spacing w:after="0"/>
        <w:ind w:left="0"/>
        <w:jc w:val="both"/>
      </w:pPr>
      <w:r>
        <w:rPr>
          <w:rFonts w:ascii="Times New Roman"/>
          <w:b w:val="false"/>
          <w:i w:val="false"/>
          <w:color w:val="000000"/>
          <w:sz w:val="28"/>
        </w:rPr>
        <w:t xml:space="preserve">
      19. В случае преобразования необходимо указать следующие сведения: </w:t>
      </w:r>
    </w:p>
    <w:bookmarkEnd w:id="243"/>
    <w:bookmarkStart w:name="z296" w:id="244"/>
    <w:p>
      <w:pPr>
        <w:spacing w:after="0"/>
        <w:ind w:left="0"/>
        <w:jc w:val="both"/>
      </w:pPr>
      <w:r>
        <w:rPr>
          <w:rFonts w:ascii="Times New Roman"/>
          <w:b w:val="false"/>
          <w:i w:val="false"/>
          <w:color w:val="000000"/>
          <w:sz w:val="28"/>
        </w:rPr>
        <w:t xml:space="preserve">
      Прежнее наименование юридического лица _________________________ </w:t>
      </w:r>
    </w:p>
    <w:bookmarkEnd w:id="244"/>
    <w:bookmarkStart w:name="z297" w:id="245"/>
    <w:p>
      <w:pPr>
        <w:spacing w:after="0"/>
        <w:ind w:left="0"/>
        <w:jc w:val="both"/>
      </w:pPr>
      <w:r>
        <w:rPr>
          <w:rFonts w:ascii="Times New Roman"/>
          <w:b w:val="false"/>
          <w:i w:val="false"/>
          <w:color w:val="000000"/>
          <w:sz w:val="28"/>
        </w:rPr>
        <w:t xml:space="preserve">
      Бизнес-идентификационный номер (БИН) ________________________ </w:t>
      </w:r>
    </w:p>
    <w:bookmarkEnd w:id="245"/>
    <w:bookmarkStart w:name="z298" w:id="246"/>
    <w:p>
      <w:pPr>
        <w:spacing w:after="0"/>
        <w:ind w:left="0"/>
        <w:jc w:val="both"/>
      </w:pPr>
      <w:r>
        <w:rPr>
          <w:rFonts w:ascii="Times New Roman"/>
          <w:b w:val="false"/>
          <w:i w:val="false"/>
          <w:color w:val="000000"/>
          <w:sz w:val="28"/>
        </w:rPr>
        <w:t xml:space="preserve">
      20. В случае слияния необходимо указать следующие сведения: </w:t>
      </w:r>
    </w:p>
    <w:bookmarkEnd w:id="246"/>
    <w:bookmarkStart w:name="z299" w:id="247"/>
    <w:p>
      <w:pPr>
        <w:spacing w:after="0"/>
        <w:ind w:left="0"/>
        <w:jc w:val="both"/>
      </w:pPr>
      <w:r>
        <w:rPr>
          <w:rFonts w:ascii="Times New Roman"/>
          <w:b w:val="false"/>
          <w:i w:val="false"/>
          <w:color w:val="000000"/>
          <w:sz w:val="28"/>
        </w:rPr>
        <w:t xml:space="preserve">
      Наименования юридических лиц, участвующих в слиянии ____________ </w:t>
      </w:r>
    </w:p>
    <w:bookmarkEnd w:id="247"/>
    <w:bookmarkStart w:name="z300" w:id="248"/>
    <w:p>
      <w:pPr>
        <w:spacing w:after="0"/>
        <w:ind w:left="0"/>
        <w:jc w:val="both"/>
      </w:pPr>
      <w:r>
        <w:rPr>
          <w:rFonts w:ascii="Times New Roman"/>
          <w:b w:val="false"/>
          <w:i w:val="false"/>
          <w:color w:val="000000"/>
          <w:sz w:val="28"/>
        </w:rPr>
        <w:t xml:space="preserve">
      Бизнес-идентификационный номер (БИН) ___________________ </w:t>
      </w:r>
    </w:p>
    <w:bookmarkEnd w:id="248"/>
    <w:bookmarkStart w:name="z301" w:id="249"/>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249"/>
    <w:p>
      <w:pPr>
        <w:spacing w:after="0"/>
        <w:ind w:left="0"/>
        <w:jc w:val="both"/>
      </w:pPr>
      <w:bookmarkStart w:name="z302" w:id="250"/>
      <w:r>
        <w:rPr>
          <w:rFonts w:ascii="Times New Roman"/>
          <w:b w:val="false"/>
          <w:i w:val="false"/>
          <w:color w:val="000000"/>
          <w:sz w:val="28"/>
        </w:rPr>
        <w:t>
      Наименование действующего юридического лица, из которого выделено новое юридическое лицо</w:t>
      </w:r>
    </w:p>
    <w:bookmarkEnd w:id="250"/>
    <w:p>
      <w:pPr>
        <w:spacing w:after="0"/>
        <w:ind w:left="0"/>
        <w:jc w:val="both"/>
      </w:pPr>
      <w:r>
        <w:rPr>
          <w:rFonts w:ascii="Times New Roman"/>
          <w:b w:val="false"/>
          <w:i w:val="false"/>
          <w:color w:val="000000"/>
          <w:sz w:val="28"/>
        </w:rPr>
        <w:t>_________________________________________</w:t>
      </w:r>
    </w:p>
    <w:bookmarkStart w:name="z303" w:id="251"/>
    <w:p>
      <w:pPr>
        <w:spacing w:after="0"/>
        <w:ind w:left="0"/>
        <w:jc w:val="both"/>
      </w:pPr>
      <w:r>
        <w:rPr>
          <w:rFonts w:ascii="Times New Roman"/>
          <w:b w:val="false"/>
          <w:i w:val="false"/>
          <w:color w:val="000000"/>
          <w:sz w:val="28"/>
        </w:rPr>
        <w:t xml:space="preserve">
      Бизнес-идентификационный номер (БИН) _________________ </w:t>
      </w:r>
    </w:p>
    <w:bookmarkEnd w:id="251"/>
    <w:bookmarkStart w:name="z304" w:id="252"/>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252"/>
    <w:bookmarkStart w:name="z305" w:id="253"/>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bookmarkEnd w:id="253"/>
    <w:bookmarkStart w:name="z306" w:id="254"/>
    <w:p>
      <w:pPr>
        <w:spacing w:after="0"/>
        <w:ind w:left="0"/>
        <w:jc w:val="both"/>
      </w:pPr>
      <w:r>
        <w:rPr>
          <w:rFonts w:ascii="Times New Roman"/>
          <w:b w:val="false"/>
          <w:i w:val="false"/>
          <w:color w:val="000000"/>
          <w:sz w:val="28"/>
        </w:rPr>
        <w:t xml:space="preserve">
      лица___________________________________________________________ </w:t>
      </w:r>
    </w:p>
    <w:bookmarkEnd w:id="254"/>
    <w:bookmarkStart w:name="z307" w:id="255"/>
    <w:p>
      <w:pPr>
        <w:spacing w:after="0"/>
        <w:ind w:left="0"/>
        <w:jc w:val="both"/>
      </w:pPr>
      <w:r>
        <w:rPr>
          <w:rFonts w:ascii="Times New Roman"/>
          <w:b w:val="false"/>
          <w:i w:val="false"/>
          <w:color w:val="000000"/>
          <w:sz w:val="28"/>
        </w:rPr>
        <w:t xml:space="preserve">
      Бизнес-идентификационный номер (БИН) ______________ </w:t>
      </w:r>
    </w:p>
    <w:bookmarkEnd w:id="255"/>
    <w:bookmarkStart w:name="z308" w:id="256"/>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w:t>
      </w:r>
    </w:p>
    <w:bookmarkEnd w:id="256"/>
    <w:bookmarkStart w:name="z309" w:id="257"/>
    <w:p>
      <w:pPr>
        <w:spacing w:after="0"/>
        <w:ind w:left="0"/>
        <w:jc w:val="both"/>
      </w:pPr>
      <w:r>
        <w:rPr>
          <w:rFonts w:ascii="Times New Roman"/>
          <w:b w:val="false"/>
          <w:i w:val="false"/>
          <w:color w:val="000000"/>
          <w:sz w:val="28"/>
        </w:rPr>
        <w:t>
      К заявлению прилагаются: _____________________________</w:t>
      </w:r>
    </w:p>
    <w:bookmarkEnd w:id="257"/>
    <w:bookmarkStart w:name="z310" w:id="258"/>
    <w:p>
      <w:pPr>
        <w:spacing w:after="0"/>
        <w:ind w:left="0"/>
        <w:jc w:val="both"/>
      </w:pPr>
      <w:r>
        <w:rPr>
          <w:rFonts w:ascii="Times New Roman"/>
          <w:b w:val="false"/>
          <w:i w:val="false"/>
          <w:color w:val="000000"/>
          <w:sz w:val="28"/>
        </w:rPr>
        <w:t>
      "____" __________________ 20___ года</w:t>
      </w:r>
    </w:p>
    <w:bookmarkEnd w:id="258"/>
    <w:bookmarkStart w:name="z311" w:id="259"/>
    <w:p>
      <w:pPr>
        <w:spacing w:after="0"/>
        <w:ind w:left="0"/>
        <w:jc w:val="both"/>
      </w:pPr>
      <w:r>
        <w:rPr>
          <w:rFonts w:ascii="Times New Roman"/>
          <w:b w:val="false"/>
          <w:i w:val="false"/>
          <w:color w:val="000000"/>
          <w:sz w:val="28"/>
        </w:rPr>
        <w:t>
      Ф.И.О. (при его наличии) и подпись руководителя Подлинность подписи должна быть засвидетельствована в нотариальном порядке.</w:t>
      </w:r>
    </w:p>
    <w:bookmarkEnd w:id="259"/>
    <w:p>
      <w:pPr>
        <w:spacing w:after="0"/>
        <w:ind w:left="0"/>
        <w:jc w:val="both"/>
      </w:pPr>
      <w:bookmarkStart w:name="z312" w:id="260"/>
      <w:r>
        <w:rPr>
          <w:rFonts w:ascii="Times New Roman"/>
          <w:b w:val="false"/>
          <w:i w:val="false"/>
          <w:color w:val="000000"/>
          <w:sz w:val="28"/>
        </w:rPr>
        <w:t>
      Примечание:</w:t>
      </w:r>
    </w:p>
    <w:bookmarkEnd w:id="26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61"/>
    <w:p>
      <w:pPr>
        <w:spacing w:after="0"/>
        <w:ind w:left="0"/>
        <w:jc w:val="left"/>
      </w:pPr>
      <w:r>
        <w:rPr>
          <w:rFonts w:ascii="Times New Roman"/>
          <w:b/>
          <w:i w:val="false"/>
          <w:color w:val="000000"/>
        </w:rPr>
        <w:t xml:space="preserve"> Заявление о государственной регистрации производственного кооператива,</w:t>
      </w:r>
      <w:r>
        <w:br/>
      </w:r>
      <w:r>
        <w:rPr>
          <w:rFonts w:ascii="Times New Roman"/>
          <w:b/>
          <w:i w:val="false"/>
          <w:color w:val="000000"/>
        </w:rPr>
        <w:t>осуществляющего свою деятельность на основании типового устава</w:t>
      </w:r>
    </w:p>
    <w:bookmarkEnd w:id="261"/>
    <w:bookmarkStart w:name="z317" w:id="262"/>
    <w:p>
      <w:pPr>
        <w:spacing w:after="0"/>
        <w:ind w:left="0"/>
        <w:jc w:val="both"/>
      </w:pPr>
      <w:r>
        <w:rPr>
          <w:rFonts w:ascii="Times New Roman"/>
          <w:b w:val="false"/>
          <w:i w:val="false"/>
          <w:color w:val="000000"/>
          <w:sz w:val="28"/>
        </w:rPr>
        <w:t>
      1. Наименование производственного кооператива_____________________</w:t>
      </w:r>
    </w:p>
    <w:bookmarkEnd w:id="262"/>
    <w:bookmarkStart w:name="z318" w:id="263"/>
    <w:p>
      <w:pPr>
        <w:spacing w:after="0"/>
        <w:ind w:left="0"/>
        <w:jc w:val="both"/>
      </w:pPr>
      <w:r>
        <w:rPr>
          <w:rFonts w:ascii="Times New Roman"/>
          <w:b w:val="false"/>
          <w:i w:val="false"/>
          <w:color w:val="000000"/>
          <w:sz w:val="28"/>
        </w:rPr>
        <w:t xml:space="preserve">
      ________________________________________________________________ </w:t>
      </w:r>
    </w:p>
    <w:bookmarkEnd w:id="263"/>
    <w:bookmarkStart w:name="z319" w:id="264"/>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264"/>
    <w:bookmarkStart w:name="z320" w:id="265"/>
    <w:p>
      <w:pPr>
        <w:spacing w:after="0"/>
        <w:ind w:left="0"/>
        <w:jc w:val="both"/>
      </w:pPr>
      <w:r>
        <w:rPr>
          <w:rFonts w:ascii="Times New Roman"/>
          <w:b w:val="false"/>
          <w:i w:val="false"/>
          <w:color w:val="000000"/>
          <w:sz w:val="28"/>
        </w:rPr>
        <w:t xml:space="preserve">
      1) да __________ 2) нет _______________ </w:t>
      </w:r>
    </w:p>
    <w:bookmarkEnd w:id="265"/>
    <w:bookmarkStart w:name="z321" w:id="266"/>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266"/>
    <w:bookmarkStart w:name="z322" w:id="267"/>
    <w:p>
      <w:pPr>
        <w:spacing w:after="0"/>
        <w:ind w:left="0"/>
        <w:jc w:val="both"/>
      </w:pPr>
      <w:r>
        <w:rPr>
          <w:rFonts w:ascii="Times New Roman"/>
          <w:b w:val="false"/>
          <w:i w:val="false"/>
          <w:color w:val="000000"/>
          <w:sz w:val="28"/>
        </w:rPr>
        <w:t xml:space="preserve">
      1) да _____________ 2) нет ___________ </w:t>
      </w:r>
    </w:p>
    <w:bookmarkEnd w:id="267"/>
    <w:bookmarkStart w:name="z323" w:id="268"/>
    <w:p>
      <w:pPr>
        <w:spacing w:after="0"/>
        <w:ind w:left="0"/>
        <w:jc w:val="both"/>
      </w:pPr>
      <w:r>
        <w:rPr>
          <w:rFonts w:ascii="Times New Roman"/>
          <w:b w:val="false"/>
          <w:i w:val="false"/>
          <w:color w:val="000000"/>
          <w:sz w:val="28"/>
        </w:rPr>
        <w:t>
      4. Местонахождение производственного кооператива Регистрационный код адреса:</w:t>
      </w:r>
    </w:p>
    <w:bookmarkEnd w:id="268"/>
    <w:bookmarkStart w:name="z324" w:id="269"/>
    <w:p>
      <w:pPr>
        <w:spacing w:after="0"/>
        <w:ind w:left="0"/>
        <w:jc w:val="both"/>
      </w:pPr>
      <w:r>
        <w:rPr>
          <w:rFonts w:ascii="Times New Roman"/>
          <w:b w:val="false"/>
          <w:i w:val="false"/>
          <w:color w:val="000000"/>
          <w:sz w:val="28"/>
        </w:rPr>
        <w:t>
      _____________ Почтовый индекс: ________</w:t>
      </w:r>
    </w:p>
    <w:bookmarkEnd w:id="269"/>
    <w:bookmarkStart w:name="z325" w:id="270"/>
    <w:p>
      <w:pPr>
        <w:spacing w:after="0"/>
        <w:ind w:left="0"/>
        <w:jc w:val="both"/>
      </w:pPr>
      <w:r>
        <w:rPr>
          <w:rFonts w:ascii="Times New Roman"/>
          <w:b w:val="false"/>
          <w:i w:val="false"/>
          <w:color w:val="000000"/>
          <w:sz w:val="28"/>
        </w:rPr>
        <w:t>
      Область: __________________________ Город, район, ______________________</w:t>
      </w:r>
    </w:p>
    <w:bookmarkEnd w:id="270"/>
    <w:bookmarkStart w:name="z326" w:id="271"/>
    <w:p>
      <w:pPr>
        <w:spacing w:after="0"/>
        <w:ind w:left="0"/>
        <w:jc w:val="both"/>
      </w:pPr>
      <w:r>
        <w:rPr>
          <w:rFonts w:ascii="Times New Roman"/>
          <w:b w:val="false"/>
          <w:i w:val="false"/>
          <w:color w:val="000000"/>
          <w:sz w:val="28"/>
        </w:rPr>
        <w:t xml:space="preserve">
      Сельский округ, район в городе: __________________________ </w:t>
      </w:r>
    </w:p>
    <w:bookmarkEnd w:id="271"/>
    <w:bookmarkStart w:name="z327" w:id="272"/>
    <w:p>
      <w:pPr>
        <w:spacing w:after="0"/>
        <w:ind w:left="0"/>
        <w:jc w:val="both"/>
      </w:pPr>
      <w:r>
        <w:rPr>
          <w:rFonts w:ascii="Times New Roman"/>
          <w:b w:val="false"/>
          <w:i w:val="false"/>
          <w:color w:val="000000"/>
          <w:sz w:val="28"/>
        </w:rPr>
        <w:t>
      Село, поселок _______________________________</w:t>
      </w:r>
    </w:p>
    <w:bookmarkEnd w:id="272"/>
    <w:bookmarkStart w:name="z328" w:id="273"/>
    <w:p>
      <w:pPr>
        <w:spacing w:after="0"/>
        <w:ind w:left="0"/>
        <w:jc w:val="both"/>
      </w:pPr>
      <w:r>
        <w:rPr>
          <w:rFonts w:ascii="Times New Roman"/>
          <w:b w:val="false"/>
          <w:i w:val="false"/>
          <w:color w:val="000000"/>
          <w:sz w:val="28"/>
        </w:rPr>
        <w:t xml:space="preserve">
      Часть населенного пункта (улица, проспект): _____________ </w:t>
      </w:r>
    </w:p>
    <w:bookmarkEnd w:id="273"/>
    <w:bookmarkStart w:name="z329" w:id="274"/>
    <w:p>
      <w:pPr>
        <w:spacing w:after="0"/>
        <w:ind w:left="0"/>
        <w:jc w:val="both"/>
      </w:pPr>
      <w:r>
        <w:rPr>
          <w:rFonts w:ascii="Times New Roman"/>
          <w:b w:val="false"/>
          <w:i w:val="false"/>
          <w:color w:val="000000"/>
          <w:sz w:val="28"/>
        </w:rPr>
        <w:t xml:space="preserve">
      Номер дома _________________, помещение: _____________ </w:t>
      </w:r>
    </w:p>
    <w:bookmarkEnd w:id="274"/>
    <w:bookmarkStart w:name="z330" w:id="275"/>
    <w:p>
      <w:pPr>
        <w:spacing w:after="0"/>
        <w:ind w:left="0"/>
        <w:jc w:val="both"/>
      </w:pPr>
      <w:r>
        <w:rPr>
          <w:rFonts w:ascii="Times New Roman"/>
          <w:b w:val="false"/>
          <w:i w:val="false"/>
          <w:color w:val="000000"/>
          <w:sz w:val="28"/>
        </w:rPr>
        <w:t xml:space="preserve">
      Номер телефона: ________________ Адрес электронной почты:__________ </w:t>
      </w:r>
    </w:p>
    <w:bookmarkEnd w:id="275"/>
    <w:bookmarkStart w:name="z331" w:id="276"/>
    <w:p>
      <w:pPr>
        <w:spacing w:after="0"/>
        <w:ind w:left="0"/>
        <w:jc w:val="both"/>
      </w:pPr>
      <w:r>
        <w:rPr>
          <w:rFonts w:ascii="Times New Roman"/>
          <w:b w:val="false"/>
          <w:i w:val="false"/>
          <w:color w:val="000000"/>
          <w:sz w:val="28"/>
        </w:rPr>
        <w:t xml:space="preserve">
      5. Ф.И.О. (при его наличии) руководителя __________________________________________ </w:t>
      </w:r>
    </w:p>
    <w:bookmarkEnd w:id="276"/>
    <w:bookmarkStart w:name="z332" w:id="277"/>
    <w:p>
      <w:pPr>
        <w:spacing w:after="0"/>
        <w:ind w:left="0"/>
        <w:jc w:val="both"/>
      </w:pPr>
      <w:r>
        <w:rPr>
          <w:rFonts w:ascii="Times New Roman"/>
          <w:b w:val="false"/>
          <w:i w:val="false"/>
          <w:color w:val="000000"/>
          <w:sz w:val="28"/>
        </w:rPr>
        <w:t xml:space="preserve">
      (с указанием данных удостоверения личности и ИИН) </w:t>
      </w:r>
    </w:p>
    <w:bookmarkEnd w:id="277"/>
    <w:bookmarkStart w:name="z333" w:id="278"/>
    <w:p>
      <w:pPr>
        <w:spacing w:after="0"/>
        <w:ind w:left="0"/>
        <w:jc w:val="both"/>
      </w:pPr>
      <w:r>
        <w:rPr>
          <w:rFonts w:ascii="Times New Roman"/>
          <w:b w:val="false"/>
          <w:i w:val="false"/>
          <w:color w:val="000000"/>
          <w:sz w:val="28"/>
        </w:rPr>
        <w:t xml:space="preserve">
      6. Укажите код основного вида экономической деятельности: __________ </w:t>
      </w:r>
    </w:p>
    <w:bookmarkEnd w:id="278"/>
    <w:p>
      <w:pPr>
        <w:spacing w:after="0"/>
        <w:ind w:left="0"/>
        <w:jc w:val="both"/>
      </w:pPr>
      <w:bookmarkStart w:name="z334" w:id="279"/>
      <w:r>
        <w:rPr>
          <w:rFonts w:ascii="Times New Roman"/>
          <w:b w:val="false"/>
          <w:i w:val="false"/>
          <w:color w:val="000000"/>
          <w:sz w:val="28"/>
        </w:rPr>
        <w:t>
      7. Сведения о бенефициарном (-х) собственнике (-ах): гражданство, Ф.И.О. (при его наличии),</w:t>
      </w:r>
    </w:p>
    <w:bookmarkEnd w:id="279"/>
    <w:p>
      <w:pPr>
        <w:spacing w:after="0"/>
        <w:ind w:left="0"/>
        <w:jc w:val="both"/>
      </w:pPr>
      <w:r>
        <w:rPr>
          <w:rFonts w:ascii="Times New Roman"/>
          <w:b w:val="false"/>
          <w:i w:val="false"/>
          <w:color w:val="000000"/>
          <w:sz w:val="28"/>
        </w:rPr>
        <w:t>данные документа, удостоверяющего личность, ИИН (при наличии) либо идентификационный номер</w:t>
      </w:r>
    </w:p>
    <w:p>
      <w:pPr>
        <w:spacing w:after="0"/>
        <w:ind w:left="0"/>
        <w:jc w:val="both"/>
      </w:pPr>
      <w:r>
        <w:rPr>
          <w:rFonts w:ascii="Times New Roman"/>
          <w:b w:val="false"/>
          <w:i w:val="false"/>
          <w:color w:val="000000"/>
          <w:sz w:val="28"/>
        </w:rPr>
        <w:t>иностранного лица в стране резидентства, дата рождения, место проживания,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w:t>
      </w:r>
    </w:p>
    <w:bookmarkStart w:name="z335" w:id="280"/>
    <w:p>
      <w:pPr>
        <w:spacing w:after="0"/>
        <w:ind w:left="0"/>
        <w:jc w:val="both"/>
      </w:pPr>
      <w:r>
        <w:rPr>
          <w:rFonts w:ascii="Times New Roman"/>
          <w:b w:val="false"/>
          <w:i w:val="false"/>
          <w:color w:val="000000"/>
          <w:sz w:val="28"/>
        </w:rPr>
        <w:t>
      8. Кооператив сельскохозяйственный (укажите в соответствующей ячейке х):</w:t>
      </w:r>
    </w:p>
    <w:bookmarkEnd w:id="280"/>
    <w:bookmarkStart w:name="z336" w:id="281"/>
    <w:p>
      <w:pPr>
        <w:spacing w:after="0"/>
        <w:ind w:left="0"/>
        <w:jc w:val="both"/>
      </w:pPr>
      <w:r>
        <w:rPr>
          <w:rFonts w:ascii="Times New Roman"/>
          <w:b w:val="false"/>
          <w:i w:val="false"/>
          <w:color w:val="000000"/>
          <w:sz w:val="28"/>
        </w:rPr>
        <w:t xml:space="preserve">
      1) да __________ 2) нет __________ </w:t>
      </w:r>
    </w:p>
    <w:bookmarkEnd w:id="281"/>
    <w:bookmarkStart w:name="z337" w:id="282"/>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282"/>
    <w:bookmarkStart w:name="z338" w:id="283"/>
    <w:p>
      <w:pPr>
        <w:spacing w:after="0"/>
        <w:ind w:left="0"/>
        <w:jc w:val="both"/>
      </w:pPr>
      <w:r>
        <w:rPr>
          <w:rFonts w:ascii="Times New Roman"/>
          <w:b w:val="false"/>
          <w:i w:val="false"/>
          <w:color w:val="000000"/>
          <w:sz w:val="28"/>
        </w:rPr>
        <w:t xml:space="preserve">
      1) да__________________ 2) нет_____________________ </w:t>
      </w:r>
    </w:p>
    <w:bookmarkEnd w:id="283"/>
    <w:bookmarkStart w:name="z339" w:id="284"/>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 в цифровом обозначении):</w:t>
      </w:r>
    </w:p>
    <w:bookmarkEnd w:id="284"/>
    <w:bookmarkStart w:name="z340" w:id="285"/>
    <w:p>
      <w:pPr>
        <w:spacing w:after="0"/>
        <w:ind w:left="0"/>
        <w:jc w:val="both"/>
      </w:pPr>
      <w:r>
        <w:rPr>
          <w:rFonts w:ascii="Times New Roman"/>
          <w:b w:val="false"/>
          <w:i w:val="false"/>
          <w:color w:val="000000"/>
          <w:sz w:val="28"/>
        </w:rPr>
        <w:t xml:space="preserve">
      1) юридическое лицо ________ 2) физическое лицо ___________________ </w:t>
      </w:r>
    </w:p>
    <w:bookmarkEnd w:id="285"/>
    <w:bookmarkStart w:name="z341" w:id="286"/>
    <w:p>
      <w:pPr>
        <w:spacing w:after="0"/>
        <w:ind w:left="0"/>
        <w:jc w:val="both"/>
      </w:pPr>
      <w:r>
        <w:rPr>
          <w:rFonts w:ascii="Times New Roman"/>
          <w:b w:val="false"/>
          <w:i w:val="false"/>
          <w:color w:val="000000"/>
          <w:sz w:val="28"/>
        </w:rPr>
        <w:t>
      11. Сведения об учредителях юридического лиц Ф.И.О. (при его наличии) физического лица</w:t>
      </w:r>
    </w:p>
    <w:bookmarkEnd w:id="286"/>
    <w:p>
      <w:pPr>
        <w:spacing w:after="0"/>
        <w:ind w:left="0"/>
        <w:jc w:val="both"/>
      </w:pPr>
      <w:bookmarkStart w:name="z342" w:id="287"/>
      <w:r>
        <w:rPr>
          <w:rFonts w:ascii="Times New Roman"/>
          <w:b w:val="false"/>
          <w:i w:val="false"/>
          <w:color w:val="000000"/>
          <w:sz w:val="28"/>
        </w:rPr>
        <w:t>
      ________________________________________________________________________________</w:t>
      </w:r>
    </w:p>
    <w:bookmarkEnd w:id="287"/>
    <w:p>
      <w:pPr>
        <w:spacing w:after="0"/>
        <w:ind w:left="0"/>
        <w:jc w:val="both"/>
      </w:pPr>
      <w:r>
        <w:rPr>
          <w:rFonts w:ascii="Times New Roman"/>
          <w:b w:val="false"/>
          <w:i w:val="false"/>
          <w:color w:val="000000"/>
          <w:sz w:val="28"/>
        </w:rPr>
        <w:t>(с указанием данных удостоверения личности, ИИН, аналог номера налоговой регистрации,</w:t>
      </w:r>
    </w:p>
    <w:p>
      <w:pPr>
        <w:spacing w:after="0"/>
        <w:ind w:left="0"/>
        <w:jc w:val="both"/>
      </w:pPr>
      <w:r>
        <w:rPr>
          <w:rFonts w:ascii="Times New Roman"/>
          <w:b w:val="false"/>
          <w:i w:val="false"/>
          <w:color w:val="000000"/>
          <w:sz w:val="28"/>
        </w:rPr>
        <w:t>либо код страны (для иностранного физического лица)</w:t>
      </w:r>
    </w:p>
    <w:bookmarkStart w:name="z343" w:id="288"/>
    <w:p>
      <w:pPr>
        <w:spacing w:after="0"/>
        <w:ind w:left="0"/>
        <w:jc w:val="both"/>
      </w:pPr>
      <w:r>
        <w:rPr>
          <w:rFonts w:ascii="Times New Roman"/>
          <w:b w:val="false"/>
          <w:i w:val="false"/>
          <w:color w:val="000000"/>
          <w:sz w:val="28"/>
        </w:rPr>
        <w:t>
      ____________________________________________</w:t>
      </w:r>
    </w:p>
    <w:bookmarkEnd w:id="288"/>
    <w:bookmarkStart w:name="z344" w:id="289"/>
    <w:p>
      <w:pPr>
        <w:spacing w:after="0"/>
        <w:ind w:left="0"/>
        <w:jc w:val="both"/>
      </w:pPr>
      <w:r>
        <w:rPr>
          <w:rFonts w:ascii="Times New Roman"/>
          <w:b w:val="false"/>
          <w:i w:val="false"/>
          <w:color w:val="000000"/>
          <w:sz w:val="28"/>
        </w:rPr>
        <w:t xml:space="preserve">
      Размер пая% ________ Имущественный взнос _______________________ </w:t>
      </w:r>
    </w:p>
    <w:bookmarkEnd w:id="289"/>
    <w:bookmarkStart w:name="z345" w:id="290"/>
    <w:p>
      <w:pPr>
        <w:spacing w:after="0"/>
        <w:ind w:left="0"/>
        <w:jc w:val="both"/>
      </w:pPr>
      <w:r>
        <w:rPr>
          <w:rFonts w:ascii="Times New Roman"/>
          <w:b w:val="false"/>
          <w:i w:val="false"/>
          <w:color w:val="000000"/>
          <w:sz w:val="28"/>
        </w:rPr>
        <w:t xml:space="preserve">
      Ф.И.О. (при его наличии) физического лица _________________________ </w:t>
      </w:r>
    </w:p>
    <w:bookmarkEnd w:id="290"/>
    <w:p>
      <w:pPr>
        <w:spacing w:after="0"/>
        <w:ind w:left="0"/>
        <w:jc w:val="both"/>
      </w:pPr>
      <w:bookmarkStart w:name="z346" w:id="291"/>
      <w:r>
        <w:rPr>
          <w:rFonts w:ascii="Times New Roman"/>
          <w:b w:val="false"/>
          <w:i w:val="false"/>
          <w:color w:val="000000"/>
          <w:sz w:val="28"/>
        </w:rPr>
        <w:t>
      ИИН, аналог номера налоговой регистрации, либо код страны (для иностранного физического лица)</w:t>
      </w:r>
    </w:p>
    <w:bookmarkEnd w:id="291"/>
    <w:p>
      <w:pPr>
        <w:spacing w:after="0"/>
        <w:ind w:left="0"/>
        <w:jc w:val="both"/>
      </w:pPr>
      <w:r>
        <w:rPr>
          <w:rFonts w:ascii="Times New Roman"/>
          <w:b w:val="false"/>
          <w:i w:val="false"/>
          <w:color w:val="000000"/>
          <w:sz w:val="28"/>
        </w:rPr>
        <w:t>_______________________________________________________________</w:t>
      </w:r>
    </w:p>
    <w:bookmarkStart w:name="z347" w:id="292"/>
    <w:p>
      <w:pPr>
        <w:spacing w:after="0"/>
        <w:ind w:left="0"/>
        <w:jc w:val="both"/>
      </w:pPr>
      <w:r>
        <w:rPr>
          <w:rFonts w:ascii="Times New Roman"/>
          <w:b w:val="false"/>
          <w:i w:val="false"/>
          <w:color w:val="000000"/>
          <w:sz w:val="28"/>
        </w:rPr>
        <w:t xml:space="preserve">
      Размер пая % ___________ Имущественный взнос ___________________ </w:t>
      </w:r>
    </w:p>
    <w:bookmarkEnd w:id="292"/>
    <w:p>
      <w:pPr>
        <w:spacing w:after="0"/>
        <w:ind w:left="0"/>
        <w:jc w:val="both"/>
      </w:pPr>
      <w:bookmarkStart w:name="z348" w:id="293"/>
      <w:r>
        <w:rPr>
          <w:rFonts w:ascii="Times New Roman"/>
          <w:b w:val="false"/>
          <w:i w:val="false"/>
          <w:color w:val="000000"/>
          <w:sz w:val="28"/>
        </w:rPr>
        <w:t>
      В случае если учредителей более одного сведения о них: Ф.И.О. (при его наличии), данные удостоверения</w:t>
      </w:r>
    </w:p>
    <w:bookmarkEnd w:id="293"/>
    <w:p>
      <w:pPr>
        <w:spacing w:after="0"/>
        <w:ind w:left="0"/>
        <w:jc w:val="both"/>
      </w:pPr>
      <w:r>
        <w:rPr>
          <w:rFonts w:ascii="Times New Roman"/>
          <w:b w:val="false"/>
          <w:i w:val="false"/>
          <w:color w:val="000000"/>
          <w:sz w:val="28"/>
        </w:rPr>
        <w:t>личности, ИИН, БИН, наименование, место нахождения, налог номера налоговой регистрации, либо код страны</w:t>
      </w:r>
    </w:p>
    <w:p>
      <w:pPr>
        <w:spacing w:after="0"/>
        <w:ind w:left="0"/>
        <w:jc w:val="both"/>
      </w:pPr>
      <w:r>
        <w:rPr>
          <w:rFonts w:ascii="Times New Roman"/>
          <w:b w:val="false"/>
          <w:i w:val="false"/>
          <w:color w:val="000000"/>
          <w:sz w:val="28"/>
        </w:rPr>
        <w:t>(а также имущественный взнос), сведения о размере пая прикладываются к заявлению на отдельном листе.</w:t>
      </w:r>
    </w:p>
    <w:bookmarkStart w:name="z349" w:id="294"/>
    <w:p>
      <w:pPr>
        <w:spacing w:after="0"/>
        <w:ind w:left="0"/>
        <w:jc w:val="both"/>
      </w:pPr>
      <w:r>
        <w:rPr>
          <w:rFonts w:ascii="Times New Roman"/>
          <w:b w:val="false"/>
          <w:i w:val="false"/>
          <w:color w:val="000000"/>
          <w:sz w:val="28"/>
        </w:rPr>
        <w:t>
      12. Порядок, способы и сроки внесения имущественного взноса членами кооператива</w:t>
      </w:r>
    </w:p>
    <w:bookmarkEnd w:id="294"/>
    <w:bookmarkStart w:name="z350" w:id="295"/>
    <w:p>
      <w:pPr>
        <w:spacing w:after="0"/>
        <w:ind w:left="0"/>
        <w:jc w:val="both"/>
      </w:pPr>
      <w:r>
        <w:rPr>
          <w:rFonts w:ascii="Times New Roman"/>
          <w:b w:val="false"/>
          <w:i w:val="false"/>
          <w:color w:val="000000"/>
          <w:sz w:val="28"/>
        </w:rPr>
        <w:t xml:space="preserve">
      __________________________________________________________________________ </w:t>
      </w:r>
    </w:p>
    <w:bookmarkEnd w:id="295"/>
    <w:p>
      <w:pPr>
        <w:spacing w:after="0"/>
        <w:ind w:left="0"/>
        <w:jc w:val="both"/>
      </w:pPr>
      <w:bookmarkStart w:name="z351" w:id="296"/>
      <w:r>
        <w:rPr>
          <w:rFonts w:ascii="Times New Roman"/>
          <w:b w:val="false"/>
          <w:i w:val="false"/>
          <w:color w:val="000000"/>
          <w:sz w:val="28"/>
        </w:rPr>
        <w:t>
      13. Взаимоотношения между кооперативом и его членами, исполнительным органом и трудовым коллективом:</w:t>
      </w:r>
    </w:p>
    <w:bookmarkEnd w:id="296"/>
    <w:p>
      <w:pPr>
        <w:spacing w:after="0"/>
        <w:ind w:left="0"/>
        <w:jc w:val="both"/>
      </w:pPr>
      <w:r>
        <w:rPr>
          <w:rFonts w:ascii="Times New Roman"/>
          <w:b w:val="false"/>
          <w:i w:val="false"/>
          <w:color w:val="000000"/>
          <w:sz w:val="28"/>
        </w:rPr>
        <w:t>________________________________________________________________</w:t>
      </w:r>
    </w:p>
    <w:bookmarkStart w:name="z352" w:id="297"/>
    <w:p>
      <w:pPr>
        <w:spacing w:after="0"/>
        <w:ind w:left="0"/>
        <w:jc w:val="both"/>
      </w:pPr>
      <w:r>
        <w:rPr>
          <w:rFonts w:ascii="Times New Roman"/>
          <w:b w:val="false"/>
          <w:i w:val="false"/>
          <w:color w:val="000000"/>
          <w:sz w:val="28"/>
        </w:rPr>
        <w:t xml:space="preserve">
      14. Состав ревизионной комиссии _________________ </w:t>
      </w:r>
    </w:p>
    <w:bookmarkEnd w:id="297"/>
    <w:bookmarkStart w:name="z353" w:id="298"/>
    <w:p>
      <w:pPr>
        <w:spacing w:after="0"/>
        <w:ind w:left="0"/>
        <w:jc w:val="both"/>
      </w:pPr>
      <w:r>
        <w:rPr>
          <w:rFonts w:ascii="Times New Roman"/>
          <w:b w:val="false"/>
          <w:i w:val="false"/>
          <w:color w:val="000000"/>
          <w:sz w:val="28"/>
        </w:rPr>
        <w:t xml:space="preserve">
      15. Срок избрания ревизионной комиссии _______________ </w:t>
      </w:r>
    </w:p>
    <w:bookmarkEnd w:id="298"/>
    <w:bookmarkStart w:name="z354" w:id="299"/>
    <w:p>
      <w:pPr>
        <w:spacing w:after="0"/>
        <w:ind w:left="0"/>
        <w:jc w:val="both"/>
      </w:pPr>
      <w:r>
        <w:rPr>
          <w:rFonts w:ascii="Times New Roman"/>
          <w:b w:val="false"/>
          <w:i w:val="false"/>
          <w:color w:val="000000"/>
          <w:sz w:val="28"/>
        </w:rPr>
        <w:t xml:space="preserve">
      16. Ожидаемая (примерная) численность занятых человек _____________ </w:t>
      </w:r>
    </w:p>
    <w:bookmarkEnd w:id="299"/>
    <w:bookmarkStart w:name="z355" w:id="300"/>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bookmarkEnd w:id="300"/>
    <w:bookmarkStart w:name="z356" w:id="301"/>
    <w:p>
      <w:pPr>
        <w:spacing w:after="0"/>
        <w:ind w:left="0"/>
        <w:jc w:val="both"/>
      </w:pPr>
      <w:r>
        <w:rPr>
          <w:rFonts w:ascii="Times New Roman"/>
          <w:b w:val="false"/>
          <w:i w:val="false"/>
          <w:color w:val="000000"/>
          <w:sz w:val="28"/>
        </w:rPr>
        <w:t xml:space="preserve">
      1) субъект малого предпринимательства____________________ </w:t>
      </w:r>
    </w:p>
    <w:bookmarkEnd w:id="301"/>
    <w:bookmarkStart w:name="z357" w:id="302"/>
    <w:p>
      <w:pPr>
        <w:spacing w:after="0"/>
        <w:ind w:left="0"/>
        <w:jc w:val="both"/>
      </w:pPr>
      <w:r>
        <w:rPr>
          <w:rFonts w:ascii="Times New Roman"/>
          <w:b w:val="false"/>
          <w:i w:val="false"/>
          <w:color w:val="000000"/>
          <w:sz w:val="28"/>
        </w:rPr>
        <w:t xml:space="preserve">
      2) субъект среднего предпринимательства _______________________ </w:t>
      </w:r>
    </w:p>
    <w:bookmarkEnd w:id="302"/>
    <w:bookmarkStart w:name="z358" w:id="303"/>
    <w:p>
      <w:pPr>
        <w:spacing w:after="0"/>
        <w:ind w:left="0"/>
        <w:jc w:val="both"/>
      </w:pPr>
      <w:r>
        <w:rPr>
          <w:rFonts w:ascii="Times New Roman"/>
          <w:b w:val="false"/>
          <w:i w:val="false"/>
          <w:color w:val="000000"/>
          <w:sz w:val="28"/>
        </w:rPr>
        <w:t xml:space="preserve">
      3) субъект крупного предпринимательства_______________ </w:t>
      </w:r>
    </w:p>
    <w:bookmarkEnd w:id="303"/>
    <w:bookmarkStart w:name="z359" w:id="304"/>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bookmarkEnd w:id="304"/>
    <w:bookmarkStart w:name="z360" w:id="305"/>
    <w:p>
      <w:pPr>
        <w:spacing w:after="0"/>
        <w:ind w:left="0"/>
        <w:jc w:val="both"/>
      </w:pPr>
      <w:r>
        <w:rPr>
          <w:rFonts w:ascii="Times New Roman"/>
          <w:b w:val="false"/>
          <w:i w:val="false"/>
          <w:color w:val="000000"/>
          <w:sz w:val="28"/>
        </w:rPr>
        <w:t>
      1) преобразование __________ 2) слияние ____________________</w:t>
      </w:r>
    </w:p>
    <w:bookmarkEnd w:id="305"/>
    <w:bookmarkStart w:name="z361" w:id="306"/>
    <w:p>
      <w:pPr>
        <w:spacing w:after="0"/>
        <w:ind w:left="0"/>
        <w:jc w:val="both"/>
      </w:pPr>
      <w:r>
        <w:rPr>
          <w:rFonts w:ascii="Times New Roman"/>
          <w:b w:val="false"/>
          <w:i w:val="false"/>
          <w:color w:val="000000"/>
          <w:sz w:val="28"/>
        </w:rPr>
        <w:t xml:space="preserve">
      3) выделение _____________ 4) разделение _________________ </w:t>
      </w:r>
    </w:p>
    <w:bookmarkEnd w:id="306"/>
    <w:bookmarkStart w:name="z362" w:id="307"/>
    <w:p>
      <w:pPr>
        <w:spacing w:after="0"/>
        <w:ind w:left="0"/>
        <w:jc w:val="both"/>
      </w:pPr>
      <w:r>
        <w:rPr>
          <w:rFonts w:ascii="Times New Roman"/>
          <w:b w:val="false"/>
          <w:i w:val="false"/>
          <w:color w:val="000000"/>
          <w:sz w:val="28"/>
        </w:rPr>
        <w:t xml:space="preserve">
      19. Количество юридических лиц, участвующих в реорганизации _______ </w:t>
      </w:r>
    </w:p>
    <w:bookmarkEnd w:id="307"/>
    <w:bookmarkStart w:name="z363" w:id="308"/>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bookmarkEnd w:id="308"/>
    <w:bookmarkStart w:name="z364" w:id="309"/>
    <w:p>
      <w:pPr>
        <w:spacing w:after="0"/>
        <w:ind w:left="0"/>
        <w:jc w:val="both"/>
      </w:pPr>
      <w:r>
        <w:rPr>
          <w:rFonts w:ascii="Times New Roman"/>
          <w:b w:val="false"/>
          <w:i w:val="false"/>
          <w:color w:val="000000"/>
          <w:sz w:val="28"/>
        </w:rPr>
        <w:t xml:space="preserve">
      Прежнее наименование юридического лица ____________________ </w:t>
      </w:r>
    </w:p>
    <w:bookmarkEnd w:id="309"/>
    <w:bookmarkStart w:name="z365" w:id="310"/>
    <w:p>
      <w:pPr>
        <w:spacing w:after="0"/>
        <w:ind w:left="0"/>
        <w:jc w:val="both"/>
      </w:pPr>
      <w:r>
        <w:rPr>
          <w:rFonts w:ascii="Times New Roman"/>
          <w:b w:val="false"/>
          <w:i w:val="false"/>
          <w:color w:val="000000"/>
          <w:sz w:val="28"/>
        </w:rPr>
        <w:t xml:space="preserve">
      Бизнес-идентификационный номер (БИН) _______________________ </w:t>
      </w:r>
    </w:p>
    <w:bookmarkEnd w:id="310"/>
    <w:bookmarkStart w:name="z366" w:id="311"/>
    <w:p>
      <w:pPr>
        <w:spacing w:after="0"/>
        <w:ind w:left="0"/>
        <w:jc w:val="both"/>
      </w:pPr>
      <w:r>
        <w:rPr>
          <w:rFonts w:ascii="Times New Roman"/>
          <w:b w:val="false"/>
          <w:i w:val="false"/>
          <w:color w:val="000000"/>
          <w:sz w:val="28"/>
        </w:rPr>
        <w:t xml:space="preserve">
      21. В случае слияния необходимо указать следующие сведения: </w:t>
      </w:r>
    </w:p>
    <w:bookmarkEnd w:id="311"/>
    <w:bookmarkStart w:name="z367" w:id="312"/>
    <w:p>
      <w:pPr>
        <w:spacing w:after="0"/>
        <w:ind w:left="0"/>
        <w:jc w:val="both"/>
      </w:pPr>
      <w:r>
        <w:rPr>
          <w:rFonts w:ascii="Times New Roman"/>
          <w:b w:val="false"/>
          <w:i w:val="false"/>
          <w:color w:val="000000"/>
          <w:sz w:val="28"/>
        </w:rPr>
        <w:t xml:space="preserve">
      Наименования юридических лиц, участвующих в слиянии ____________ </w:t>
      </w:r>
    </w:p>
    <w:bookmarkEnd w:id="312"/>
    <w:bookmarkStart w:name="z368" w:id="313"/>
    <w:p>
      <w:pPr>
        <w:spacing w:after="0"/>
        <w:ind w:left="0"/>
        <w:jc w:val="both"/>
      </w:pPr>
      <w:r>
        <w:rPr>
          <w:rFonts w:ascii="Times New Roman"/>
          <w:b w:val="false"/>
          <w:i w:val="false"/>
          <w:color w:val="000000"/>
          <w:sz w:val="28"/>
        </w:rPr>
        <w:t xml:space="preserve">
      Бизнес-идентификационный номер (БИН) ___________________ </w:t>
      </w:r>
    </w:p>
    <w:bookmarkEnd w:id="313"/>
    <w:bookmarkStart w:name="z369" w:id="314"/>
    <w:p>
      <w:pPr>
        <w:spacing w:after="0"/>
        <w:ind w:left="0"/>
        <w:jc w:val="both"/>
      </w:pPr>
      <w:r>
        <w:rPr>
          <w:rFonts w:ascii="Times New Roman"/>
          <w:b w:val="false"/>
          <w:i w:val="false"/>
          <w:color w:val="000000"/>
          <w:sz w:val="28"/>
        </w:rPr>
        <w:t xml:space="preserve">
      22. В случае выделения необходимо указать следующие сведения: </w:t>
      </w:r>
    </w:p>
    <w:bookmarkEnd w:id="314"/>
    <w:p>
      <w:pPr>
        <w:spacing w:after="0"/>
        <w:ind w:left="0"/>
        <w:jc w:val="both"/>
      </w:pPr>
      <w:bookmarkStart w:name="z370" w:id="315"/>
      <w:r>
        <w:rPr>
          <w:rFonts w:ascii="Times New Roman"/>
          <w:b w:val="false"/>
          <w:i w:val="false"/>
          <w:color w:val="000000"/>
          <w:sz w:val="28"/>
        </w:rPr>
        <w:t>
      Наименование действующего юридического лица, из которого выделено новое юридическое лицо</w:t>
      </w:r>
    </w:p>
    <w:bookmarkEnd w:id="315"/>
    <w:p>
      <w:pPr>
        <w:spacing w:after="0"/>
        <w:ind w:left="0"/>
        <w:jc w:val="both"/>
      </w:pPr>
      <w:r>
        <w:rPr>
          <w:rFonts w:ascii="Times New Roman"/>
          <w:b w:val="false"/>
          <w:i w:val="false"/>
          <w:color w:val="000000"/>
          <w:sz w:val="28"/>
        </w:rPr>
        <w:t>__________________________________________</w:t>
      </w:r>
    </w:p>
    <w:bookmarkStart w:name="z371" w:id="316"/>
    <w:p>
      <w:pPr>
        <w:spacing w:after="0"/>
        <w:ind w:left="0"/>
        <w:jc w:val="both"/>
      </w:pPr>
      <w:r>
        <w:rPr>
          <w:rFonts w:ascii="Times New Roman"/>
          <w:b w:val="false"/>
          <w:i w:val="false"/>
          <w:color w:val="000000"/>
          <w:sz w:val="28"/>
        </w:rPr>
        <w:t xml:space="preserve">
      Бизнес-идентификационный номер (БИН) ________________________ </w:t>
      </w:r>
    </w:p>
    <w:bookmarkEnd w:id="316"/>
    <w:bookmarkStart w:name="z372" w:id="317"/>
    <w:p>
      <w:pPr>
        <w:spacing w:after="0"/>
        <w:ind w:left="0"/>
        <w:jc w:val="both"/>
      </w:pPr>
      <w:r>
        <w:rPr>
          <w:rFonts w:ascii="Times New Roman"/>
          <w:b w:val="false"/>
          <w:i w:val="false"/>
          <w:color w:val="000000"/>
          <w:sz w:val="28"/>
        </w:rPr>
        <w:t>
      23. В случае разделения необходимо указать следующие сведения:</w:t>
      </w:r>
    </w:p>
    <w:bookmarkEnd w:id="317"/>
    <w:bookmarkStart w:name="z373" w:id="318"/>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w:t>
      </w:r>
    </w:p>
    <w:bookmarkEnd w:id="318"/>
    <w:bookmarkStart w:name="z374" w:id="319"/>
    <w:p>
      <w:pPr>
        <w:spacing w:after="0"/>
        <w:ind w:left="0"/>
        <w:jc w:val="both"/>
      </w:pPr>
      <w:r>
        <w:rPr>
          <w:rFonts w:ascii="Times New Roman"/>
          <w:b w:val="false"/>
          <w:i w:val="false"/>
          <w:color w:val="000000"/>
          <w:sz w:val="28"/>
        </w:rPr>
        <w:t xml:space="preserve">
      ___________________________________________________________ </w:t>
      </w:r>
    </w:p>
    <w:bookmarkEnd w:id="319"/>
    <w:bookmarkStart w:name="z375" w:id="320"/>
    <w:p>
      <w:pPr>
        <w:spacing w:after="0"/>
        <w:ind w:left="0"/>
        <w:jc w:val="both"/>
      </w:pPr>
      <w:r>
        <w:rPr>
          <w:rFonts w:ascii="Times New Roman"/>
          <w:b w:val="false"/>
          <w:i w:val="false"/>
          <w:color w:val="000000"/>
          <w:sz w:val="28"/>
        </w:rPr>
        <w:t xml:space="preserve">
      Бизнес-идентификационный номер (БИН) ____________________ </w:t>
      </w:r>
    </w:p>
    <w:bookmarkEnd w:id="320"/>
    <w:p>
      <w:pPr>
        <w:spacing w:after="0"/>
        <w:ind w:left="0"/>
        <w:jc w:val="both"/>
      </w:pPr>
      <w:bookmarkStart w:name="z376" w:id="321"/>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w:t>
      </w:r>
    </w:p>
    <w:bookmarkEnd w:id="321"/>
    <w:p>
      <w:pPr>
        <w:spacing w:after="0"/>
        <w:ind w:left="0"/>
        <w:jc w:val="both"/>
      </w:pPr>
      <w:r>
        <w:rPr>
          <w:rFonts w:ascii="Times New Roman"/>
          <w:b w:val="false"/>
          <w:i w:val="false"/>
          <w:color w:val="000000"/>
          <w:sz w:val="28"/>
        </w:rPr>
        <w:t>________________________________________________________________</w:t>
      </w:r>
    </w:p>
    <w:bookmarkStart w:name="z377" w:id="322"/>
    <w:p>
      <w:pPr>
        <w:spacing w:after="0"/>
        <w:ind w:left="0"/>
        <w:jc w:val="both"/>
      </w:pPr>
      <w:r>
        <w:rPr>
          <w:rFonts w:ascii="Times New Roman"/>
          <w:b w:val="false"/>
          <w:i w:val="false"/>
          <w:color w:val="000000"/>
          <w:sz w:val="28"/>
        </w:rPr>
        <w:t>
      К заявлению прилагаются: ________________________________________</w:t>
      </w:r>
    </w:p>
    <w:bookmarkEnd w:id="322"/>
    <w:bookmarkStart w:name="z378" w:id="323"/>
    <w:p>
      <w:pPr>
        <w:spacing w:after="0"/>
        <w:ind w:left="0"/>
        <w:jc w:val="both"/>
      </w:pPr>
      <w:r>
        <w:rPr>
          <w:rFonts w:ascii="Times New Roman"/>
          <w:b w:val="false"/>
          <w:i w:val="false"/>
          <w:color w:val="000000"/>
          <w:sz w:val="28"/>
        </w:rPr>
        <w:t xml:space="preserve">
      "____" __________________ 20__ года ____________________________ </w:t>
      </w:r>
    </w:p>
    <w:bookmarkEnd w:id="323"/>
    <w:bookmarkStart w:name="z379" w:id="324"/>
    <w:p>
      <w:pPr>
        <w:spacing w:after="0"/>
        <w:ind w:left="0"/>
        <w:jc w:val="both"/>
      </w:pPr>
      <w:r>
        <w:rPr>
          <w:rFonts w:ascii="Times New Roman"/>
          <w:b w:val="false"/>
          <w:i w:val="false"/>
          <w:color w:val="000000"/>
          <w:sz w:val="28"/>
        </w:rPr>
        <w:t>
      Ф.И.О. (при его наличии) и подпись председателя правления (председатель) кооператива.</w:t>
      </w:r>
    </w:p>
    <w:bookmarkEnd w:id="324"/>
    <w:bookmarkStart w:name="z380" w:id="325"/>
    <w:p>
      <w:pPr>
        <w:spacing w:after="0"/>
        <w:ind w:left="0"/>
        <w:jc w:val="both"/>
      </w:pPr>
      <w:r>
        <w:rPr>
          <w:rFonts w:ascii="Times New Roman"/>
          <w:b w:val="false"/>
          <w:i w:val="false"/>
          <w:color w:val="000000"/>
          <w:sz w:val="28"/>
        </w:rPr>
        <w:t>
      Подлинность подписи (ей) засвидетельствована в нотариальном порядке.</w:t>
      </w:r>
    </w:p>
    <w:bookmarkEnd w:id="325"/>
    <w:bookmarkStart w:name="z381" w:id="326"/>
    <w:p>
      <w:pPr>
        <w:spacing w:after="0"/>
        <w:ind w:left="0"/>
        <w:jc w:val="both"/>
      </w:pPr>
      <w:r>
        <w:rPr>
          <w:rFonts w:ascii="Times New Roman"/>
          <w:b w:val="false"/>
          <w:i w:val="false"/>
          <w:color w:val="000000"/>
          <w:sz w:val="28"/>
        </w:rPr>
        <w:t>
      Примечание:</w:t>
      </w:r>
    </w:p>
    <w:bookmarkEnd w:id="326"/>
    <w:bookmarkStart w:name="z382" w:id="327"/>
    <w:p>
      <w:pPr>
        <w:spacing w:after="0"/>
        <w:ind w:left="0"/>
        <w:jc w:val="both"/>
      </w:pPr>
      <w:r>
        <w:rPr>
          <w:rFonts w:ascii="Times New Roman"/>
          <w:b w:val="false"/>
          <w:i w:val="false"/>
          <w:color w:val="000000"/>
          <w:sz w:val="28"/>
        </w:rPr>
        <w:t>
      БИН – бизнес-идентификационный номер</w:t>
      </w:r>
    </w:p>
    <w:bookmarkEnd w:id="327"/>
    <w:bookmarkStart w:name="z383" w:id="328"/>
    <w:p>
      <w:pPr>
        <w:spacing w:after="0"/>
        <w:ind w:left="0"/>
        <w:jc w:val="both"/>
      </w:pPr>
      <w:r>
        <w:rPr>
          <w:rFonts w:ascii="Times New Roman"/>
          <w:b w:val="false"/>
          <w:i w:val="false"/>
          <w:color w:val="000000"/>
          <w:sz w:val="28"/>
        </w:rPr>
        <w:t>
      ИИН - индивидуальный идентификационный номер</w:t>
      </w:r>
    </w:p>
    <w:bookmarkEnd w:id="328"/>
    <w:bookmarkStart w:name="z384" w:id="329"/>
    <w:p>
      <w:pPr>
        <w:spacing w:after="0"/>
        <w:ind w:left="0"/>
        <w:jc w:val="both"/>
      </w:pPr>
      <w:r>
        <w:rPr>
          <w:rFonts w:ascii="Times New Roman"/>
          <w:b w:val="false"/>
          <w:i w:val="false"/>
          <w:color w:val="000000"/>
          <w:sz w:val="28"/>
        </w:rPr>
        <w:t>
      ФИО - фамилия, имя, отчество (при его наличии)</w:t>
      </w:r>
    </w:p>
    <w:bookmarkEnd w:id="329"/>
    <w:bookmarkStart w:name="z385" w:id="330"/>
    <w:p>
      <w:pPr>
        <w:spacing w:after="0"/>
        <w:ind w:left="0"/>
        <w:jc w:val="both"/>
      </w:pPr>
      <w:r>
        <w:rPr>
          <w:rFonts w:ascii="Times New Roman"/>
          <w:b w:val="false"/>
          <w:i w:val="false"/>
          <w:color w:val="000000"/>
          <w:sz w:val="28"/>
        </w:rPr>
        <w:t>
      НДС - налог на добавленную стоимость</w:t>
      </w:r>
    </w:p>
    <w:bookmarkEnd w:id="330"/>
    <w:bookmarkStart w:name="z386" w:id="331"/>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32"/>
    <w:p>
      <w:pPr>
        <w:spacing w:after="0"/>
        <w:ind w:left="0"/>
        <w:jc w:val="left"/>
      </w:pPr>
      <w:r>
        <w:rPr>
          <w:rFonts w:ascii="Times New Roman"/>
          <w:b/>
          <w:i w:val="false"/>
          <w:color w:val="000000"/>
        </w:rPr>
        <w:t xml:space="preserve"> Заявление о государственной регистрации субъекта среднего предпринимательства,</w:t>
      </w:r>
      <w:r>
        <w:br/>
      </w:r>
      <w:r>
        <w:rPr>
          <w:rFonts w:ascii="Times New Roman"/>
          <w:b/>
          <w:i w:val="false"/>
          <w:color w:val="000000"/>
        </w:rPr>
        <w:t>а также на открытие банковского счета и на обязательное страхование работника</w:t>
      </w:r>
      <w:r>
        <w:br/>
      </w:r>
      <w:r>
        <w:rPr>
          <w:rFonts w:ascii="Times New Roman"/>
          <w:b/>
          <w:i w:val="false"/>
          <w:color w:val="000000"/>
        </w:rPr>
        <w:t>от несчастных случаев (за исключением случаев, когда учредитель (учредители)</w:t>
      </w:r>
      <w:r>
        <w:br/>
      </w:r>
      <w:r>
        <w:rPr>
          <w:rFonts w:ascii="Times New Roman"/>
          <w:b/>
          <w:i w:val="false"/>
          <w:color w:val="000000"/>
        </w:rPr>
        <w:t>юридического лица осуществляет (осуществляют) деятельность без вступления</w:t>
      </w:r>
      <w:r>
        <w:br/>
      </w:r>
      <w:r>
        <w:rPr>
          <w:rFonts w:ascii="Times New Roman"/>
          <w:b/>
          <w:i w:val="false"/>
          <w:color w:val="000000"/>
        </w:rPr>
        <w:t>в трудовые отношения с физическими лицами)</w:t>
      </w:r>
    </w:p>
    <w:bookmarkEnd w:id="332"/>
    <w:bookmarkStart w:name="z391" w:id="333"/>
    <w:p>
      <w:pPr>
        <w:spacing w:after="0"/>
        <w:ind w:left="0"/>
        <w:jc w:val="both"/>
      </w:pPr>
      <w:r>
        <w:rPr>
          <w:rFonts w:ascii="Times New Roman"/>
          <w:b w:val="false"/>
          <w:i w:val="false"/>
          <w:color w:val="000000"/>
          <w:sz w:val="28"/>
        </w:rPr>
        <w:t>
      1. Форма организации: ___________________________________________</w:t>
      </w:r>
    </w:p>
    <w:bookmarkEnd w:id="333"/>
    <w:bookmarkStart w:name="z392" w:id="334"/>
    <w:p>
      <w:pPr>
        <w:spacing w:after="0"/>
        <w:ind w:left="0"/>
        <w:jc w:val="both"/>
      </w:pPr>
      <w:r>
        <w:rPr>
          <w:rFonts w:ascii="Times New Roman"/>
          <w:b w:val="false"/>
          <w:i w:val="false"/>
          <w:color w:val="000000"/>
          <w:sz w:val="28"/>
        </w:rPr>
        <w:t>
      2. Организационно-правовая форма: ________________________________</w:t>
      </w:r>
    </w:p>
    <w:bookmarkEnd w:id="334"/>
    <w:bookmarkStart w:name="z393" w:id="335"/>
    <w:p>
      <w:pPr>
        <w:spacing w:after="0"/>
        <w:ind w:left="0"/>
        <w:jc w:val="both"/>
      </w:pPr>
      <w:r>
        <w:rPr>
          <w:rFonts w:ascii="Times New Roman"/>
          <w:b w:val="false"/>
          <w:i w:val="false"/>
          <w:color w:val="000000"/>
          <w:sz w:val="28"/>
        </w:rPr>
        <w:t>
      3. Укажите наименование организации без организационно-правовой формы:</w:t>
      </w:r>
    </w:p>
    <w:bookmarkEnd w:id="335"/>
    <w:bookmarkStart w:name="z394" w:id="336"/>
    <w:p>
      <w:pPr>
        <w:spacing w:after="0"/>
        <w:ind w:left="0"/>
        <w:jc w:val="both"/>
      </w:pPr>
      <w:r>
        <w:rPr>
          <w:rFonts w:ascii="Times New Roman"/>
          <w:b w:val="false"/>
          <w:i w:val="false"/>
          <w:color w:val="000000"/>
          <w:sz w:val="28"/>
        </w:rPr>
        <w:t xml:space="preserve">
      название на государственном языке без указания ОПФ: __________________ </w:t>
      </w:r>
    </w:p>
    <w:bookmarkEnd w:id="336"/>
    <w:bookmarkStart w:name="z395" w:id="337"/>
    <w:p>
      <w:pPr>
        <w:spacing w:after="0"/>
        <w:ind w:left="0"/>
        <w:jc w:val="both"/>
      </w:pPr>
      <w:r>
        <w:rPr>
          <w:rFonts w:ascii="Times New Roman"/>
          <w:b w:val="false"/>
          <w:i w:val="false"/>
          <w:color w:val="000000"/>
          <w:sz w:val="28"/>
        </w:rPr>
        <w:t xml:space="preserve">
      название на русском языке без указания ОПФ: __________________________ </w:t>
      </w:r>
    </w:p>
    <w:bookmarkEnd w:id="337"/>
    <w:bookmarkStart w:name="z396" w:id="338"/>
    <w:p>
      <w:pPr>
        <w:spacing w:after="0"/>
        <w:ind w:left="0"/>
        <w:jc w:val="both"/>
      </w:pPr>
      <w:r>
        <w:rPr>
          <w:rFonts w:ascii="Times New Roman"/>
          <w:b w:val="false"/>
          <w:i w:val="false"/>
          <w:color w:val="000000"/>
          <w:sz w:val="28"/>
        </w:rPr>
        <w:t xml:space="preserve">
      название на английском языке с указанием ОПФ: _______________________ </w:t>
      </w:r>
    </w:p>
    <w:bookmarkEnd w:id="338"/>
    <w:bookmarkStart w:name="z397" w:id="339"/>
    <w:p>
      <w:pPr>
        <w:spacing w:after="0"/>
        <w:ind w:left="0"/>
        <w:jc w:val="both"/>
      </w:pPr>
      <w:r>
        <w:rPr>
          <w:rFonts w:ascii="Times New Roman"/>
          <w:b w:val="false"/>
          <w:i w:val="false"/>
          <w:color w:val="000000"/>
          <w:sz w:val="28"/>
        </w:rPr>
        <w:t xml:space="preserve">
      краткое название на государственном языке: ____________________________ </w:t>
      </w:r>
    </w:p>
    <w:bookmarkEnd w:id="339"/>
    <w:bookmarkStart w:name="z398" w:id="340"/>
    <w:p>
      <w:pPr>
        <w:spacing w:after="0"/>
        <w:ind w:left="0"/>
        <w:jc w:val="both"/>
      </w:pPr>
      <w:r>
        <w:rPr>
          <w:rFonts w:ascii="Times New Roman"/>
          <w:b w:val="false"/>
          <w:i w:val="false"/>
          <w:color w:val="000000"/>
          <w:sz w:val="28"/>
        </w:rPr>
        <w:t>
      краткое название на русском языке: ____________________________________</w:t>
      </w:r>
    </w:p>
    <w:bookmarkEnd w:id="340"/>
    <w:bookmarkStart w:name="z399" w:id="341"/>
    <w:p>
      <w:pPr>
        <w:spacing w:after="0"/>
        <w:ind w:left="0"/>
        <w:jc w:val="both"/>
      </w:pPr>
      <w:r>
        <w:rPr>
          <w:rFonts w:ascii="Times New Roman"/>
          <w:b w:val="false"/>
          <w:i w:val="false"/>
          <w:color w:val="000000"/>
          <w:sz w:val="28"/>
        </w:rPr>
        <w:t xml:space="preserve">
      краткое название на английском языке с указанием ОПФ: _____________ </w:t>
      </w:r>
    </w:p>
    <w:bookmarkEnd w:id="341"/>
    <w:p>
      <w:pPr>
        <w:spacing w:after="0"/>
        <w:ind w:left="0"/>
        <w:jc w:val="both"/>
      </w:pPr>
      <w:bookmarkStart w:name="z400" w:id="342"/>
      <w:r>
        <w:rPr>
          <w:rFonts w:ascii="Times New Roman"/>
          <w:b w:val="false"/>
          <w:i w:val="false"/>
          <w:color w:val="000000"/>
          <w:sz w:val="28"/>
        </w:rPr>
        <w:t>
      4. Руководитель: Ф.И.О. (при его наличии)/гражданство/номер (серия при наличии),</w:t>
      </w:r>
    </w:p>
    <w:bookmarkEnd w:id="342"/>
    <w:p>
      <w:pPr>
        <w:spacing w:after="0"/>
        <w:ind w:left="0"/>
        <w:jc w:val="both"/>
      </w:pPr>
      <w:r>
        <w:rPr>
          <w:rFonts w:ascii="Times New Roman"/>
          <w:b w:val="false"/>
          <w:i w:val="false"/>
          <w:color w:val="000000"/>
          <w:sz w:val="28"/>
        </w:rPr>
        <w:t>орган выдачи/сроки действия, данные документа, удостоверяющего личность, в т.ч. ИИН</w:t>
      </w:r>
    </w:p>
    <w:bookmarkStart w:name="z401" w:id="343"/>
    <w:p>
      <w:pPr>
        <w:spacing w:after="0"/>
        <w:ind w:left="0"/>
        <w:jc w:val="both"/>
      </w:pPr>
      <w:r>
        <w:rPr>
          <w:rFonts w:ascii="Times New Roman"/>
          <w:b w:val="false"/>
          <w:i w:val="false"/>
          <w:color w:val="000000"/>
          <w:sz w:val="28"/>
        </w:rPr>
        <w:t>
      5. Решение уполномоченного органа ЮЛ о назначении руководителя номер решения: ______</w:t>
      </w:r>
    </w:p>
    <w:bookmarkEnd w:id="343"/>
    <w:bookmarkStart w:name="z402" w:id="344"/>
    <w:p>
      <w:pPr>
        <w:spacing w:after="0"/>
        <w:ind w:left="0"/>
        <w:jc w:val="both"/>
      </w:pPr>
      <w:r>
        <w:rPr>
          <w:rFonts w:ascii="Times New Roman"/>
          <w:b w:val="false"/>
          <w:i w:val="false"/>
          <w:color w:val="000000"/>
          <w:sz w:val="28"/>
        </w:rPr>
        <w:t xml:space="preserve">
      дата решения: _______ </w:t>
      </w:r>
    </w:p>
    <w:bookmarkEnd w:id="344"/>
    <w:bookmarkStart w:name="z403" w:id="345"/>
    <w:p>
      <w:pPr>
        <w:spacing w:after="0"/>
        <w:ind w:left="0"/>
        <w:jc w:val="both"/>
      </w:pPr>
      <w:r>
        <w:rPr>
          <w:rFonts w:ascii="Times New Roman"/>
          <w:b w:val="false"/>
          <w:i w:val="false"/>
          <w:color w:val="000000"/>
          <w:sz w:val="28"/>
        </w:rPr>
        <w:t>
      6. Сведения об учредителях - резидентах:</w:t>
      </w:r>
    </w:p>
    <w:bookmarkEnd w:id="345"/>
    <w:bookmarkStart w:name="z404" w:id="346"/>
    <w:p>
      <w:pPr>
        <w:spacing w:after="0"/>
        <w:ind w:left="0"/>
        <w:jc w:val="both"/>
      </w:pPr>
      <w:r>
        <w:rPr>
          <w:rFonts w:ascii="Times New Roman"/>
          <w:b w:val="false"/>
          <w:i w:val="false"/>
          <w:color w:val="000000"/>
          <w:sz w:val="28"/>
        </w:rPr>
        <w:t>
      для физического лица:</w:t>
      </w:r>
    </w:p>
    <w:bookmarkEnd w:id="346"/>
    <w:bookmarkStart w:name="z405" w:id="347"/>
    <w:p>
      <w:pPr>
        <w:spacing w:after="0"/>
        <w:ind w:left="0"/>
        <w:jc w:val="both"/>
      </w:pPr>
      <w:r>
        <w:rPr>
          <w:rFonts w:ascii="Times New Roman"/>
          <w:b w:val="false"/>
          <w:i w:val="false"/>
          <w:color w:val="000000"/>
          <w:sz w:val="28"/>
        </w:rPr>
        <w:t>
      ИИН, Ф.И.О. (при его наличии), сумма вклада _________ теңге,</w:t>
      </w:r>
    </w:p>
    <w:bookmarkEnd w:id="347"/>
    <w:bookmarkStart w:name="z406" w:id="348"/>
    <w:p>
      <w:pPr>
        <w:spacing w:after="0"/>
        <w:ind w:left="0"/>
        <w:jc w:val="both"/>
      </w:pPr>
      <w:r>
        <w:rPr>
          <w:rFonts w:ascii="Times New Roman"/>
          <w:b w:val="false"/>
          <w:i w:val="false"/>
          <w:color w:val="000000"/>
          <w:sz w:val="28"/>
        </w:rPr>
        <w:t>
      доля в уставном капитале ___ %;</w:t>
      </w:r>
    </w:p>
    <w:bookmarkEnd w:id="348"/>
    <w:bookmarkStart w:name="z407" w:id="349"/>
    <w:p>
      <w:pPr>
        <w:spacing w:after="0"/>
        <w:ind w:left="0"/>
        <w:jc w:val="both"/>
      </w:pPr>
      <w:r>
        <w:rPr>
          <w:rFonts w:ascii="Times New Roman"/>
          <w:b w:val="false"/>
          <w:i w:val="false"/>
          <w:color w:val="000000"/>
          <w:sz w:val="28"/>
        </w:rPr>
        <w:t>
      для юридического лица: БИН, наименование организации, сумма вклада_______ теңге,</w:t>
      </w:r>
    </w:p>
    <w:bookmarkEnd w:id="349"/>
    <w:bookmarkStart w:name="z408" w:id="350"/>
    <w:p>
      <w:pPr>
        <w:spacing w:after="0"/>
        <w:ind w:left="0"/>
        <w:jc w:val="both"/>
      </w:pPr>
      <w:r>
        <w:rPr>
          <w:rFonts w:ascii="Times New Roman"/>
          <w:b w:val="false"/>
          <w:i w:val="false"/>
          <w:color w:val="000000"/>
          <w:sz w:val="28"/>
        </w:rPr>
        <w:t>
      доля в уставном капитале ___ %;</w:t>
      </w:r>
    </w:p>
    <w:bookmarkEnd w:id="350"/>
    <w:bookmarkStart w:name="z409" w:id="351"/>
    <w:p>
      <w:pPr>
        <w:spacing w:after="0"/>
        <w:ind w:left="0"/>
        <w:jc w:val="both"/>
      </w:pPr>
      <w:r>
        <w:rPr>
          <w:rFonts w:ascii="Times New Roman"/>
          <w:b w:val="false"/>
          <w:i w:val="false"/>
          <w:color w:val="000000"/>
          <w:sz w:val="28"/>
        </w:rPr>
        <w:t>
      7. Сведения об учредителях - нерезидентах: для физического лица:</w:t>
      </w:r>
    </w:p>
    <w:bookmarkEnd w:id="351"/>
    <w:bookmarkStart w:name="z410" w:id="352"/>
    <w:p>
      <w:pPr>
        <w:spacing w:after="0"/>
        <w:ind w:left="0"/>
        <w:jc w:val="both"/>
      </w:pPr>
      <w:r>
        <w:rPr>
          <w:rFonts w:ascii="Times New Roman"/>
          <w:b w:val="false"/>
          <w:i w:val="false"/>
          <w:color w:val="000000"/>
          <w:sz w:val="28"/>
        </w:rPr>
        <w:t>
      ИИН (при наличии), данные документа удостоверяющего личность,</w:t>
      </w:r>
    </w:p>
    <w:bookmarkEnd w:id="352"/>
    <w:bookmarkStart w:name="z411" w:id="353"/>
    <w:p>
      <w:pPr>
        <w:spacing w:after="0"/>
        <w:ind w:left="0"/>
        <w:jc w:val="both"/>
      </w:pPr>
      <w:r>
        <w:rPr>
          <w:rFonts w:ascii="Times New Roman"/>
          <w:b w:val="false"/>
          <w:i w:val="false"/>
          <w:color w:val="000000"/>
          <w:sz w:val="28"/>
        </w:rPr>
        <w:t>
      Ф.И.О. (при его наличии),</w:t>
      </w:r>
    </w:p>
    <w:bookmarkEnd w:id="353"/>
    <w:bookmarkStart w:name="z412" w:id="354"/>
    <w:p>
      <w:pPr>
        <w:spacing w:after="0"/>
        <w:ind w:left="0"/>
        <w:jc w:val="both"/>
      </w:pPr>
      <w:r>
        <w:rPr>
          <w:rFonts w:ascii="Times New Roman"/>
          <w:b w:val="false"/>
          <w:i w:val="false"/>
          <w:color w:val="000000"/>
          <w:sz w:val="28"/>
        </w:rPr>
        <w:t>
      гражданство, сумма вклада ______ теңге, доля участия ___ %; для юридического лица:</w:t>
      </w:r>
    </w:p>
    <w:bookmarkEnd w:id="354"/>
    <w:bookmarkStart w:name="z413" w:id="355"/>
    <w:p>
      <w:pPr>
        <w:spacing w:after="0"/>
        <w:ind w:left="0"/>
        <w:jc w:val="both"/>
      </w:pPr>
      <w:r>
        <w:rPr>
          <w:rFonts w:ascii="Times New Roman"/>
          <w:b w:val="false"/>
          <w:i w:val="false"/>
          <w:color w:val="000000"/>
          <w:sz w:val="28"/>
        </w:rPr>
        <w:t>
      БИН (при наличии), номер, под которым организация зарегистрирована в иностранном</w:t>
      </w:r>
    </w:p>
    <w:bookmarkEnd w:id="355"/>
    <w:bookmarkStart w:name="z414" w:id="356"/>
    <w:p>
      <w:pPr>
        <w:spacing w:after="0"/>
        <w:ind w:left="0"/>
        <w:jc w:val="both"/>
      </w:pPr>
      <w:r>
        <w:rPr>
          <w:rFonts w:ascii="Times New Roman"/>
          <w:b w:val="false"/>
          <w:i w:val="false"/>
          <w:color w:val="000000"/>
          <w:sz w:val="28"/>
        </w:rPr>
        <w:t>
      государстве, наименование организации, юрисдикция (страна) регистрации, адрес места</w:t>
      </w:r>
    </w:p>
    <w:bookmarkEnd w:id="356"/>
    <w:bookmarkStart w:name="z415" w:id="357"/>
    <w:p>
      <w:pPr>
        <w:spacing w:after="0"/>
        <w:ind w:left="0"/>
        <w:jc w:val="both"/>
      </w:pPr>
      <w:r>
        <w:rPr>
          <w:rFonts w:ascii="Times New Roman"/>
          <w:b w:val="false"/>
          <w:i w:val="false"/>
          <w:color w:val="000000"/>
          <w:sz w:val="28"/>
        </w:rPr>
        <w:t xml:space="preserve">
      нахождения, сумма вклада______теңге, доля участия ___ % </w:t>
      </w:r>
    </w:p>
    <w:bookmarkEnd w:id="357"/>
    <w:bookmarkStart w:name="z416" w:id="358"/>
    <w:p>
      <w:pPr>
        <w:spacing w:after="0"/>
        <w:ind w:left="0"/>
        <w:jc w:val="both"/>
      </w:pPr>
      <w:r>
        <w:rPr>
          <w:rFonts w:ascii="Times New Roman"/>
          <w:b w:val="false"/>
          <w:i w:val="false"/>
          <w:color w:val="000000"/>
          <w:sz w:val="28"/>
        </w:rPr>
        <w:t xml:space="preserve">
      8. Действует по типовому уставу: Да _______, Нет ________ </w:t>
      </w:r>
    </w:p>
    <w:bookmarkEnd w:id="358"/>
    <w:p>
      <w:pPr>
        <w:spacing w:after="0"/>
        <w:ind w:left="0"/>
        <w:jc w:val="both"/>
      </w:pPr>
      <w:bookmarkStart w:name="z417" w:id="359"/>
      <w:r>
        <w:rPr>
          <w:rFonts w:ascii="Times New Roman"/>
          <w:b w:val="false"/>
          <w:i w:val="false"/>
          <w:color w:val="000000"/>
          <w:sz w:val="28"/>
        </w:rPr>
        <w:t>
      9. Сведения о бенефициарном (-х) собственнике (-ах): гражданство, Ф.И.О. (при его наличии),</w:t>
      </w:r>
    </w:p>
    <w:bookmarkEnd w:id="359"/>
    <w:p>
      <w:pPr>
        <w:spacing w:after="0"/>
        <w:ind w:left="0"/>
        <w:jc w:val="both"/>
      </w:pPr>
      <w:r>
        <w:rPr>
          <w:rFonts w:ascii="Times New Roman"/>
          <w:b w:val="false"/>
          <w:i w:val="false"/>
          <w:color w:val="000000"/>
          <w:sz w:val="28"/>
        </w:rPr>
        <w:t>данные документа, удостоверяющего личность, ИИН (при наличии) либо идентификационный номер</w:t>
      </w:r>
    </w:p>
    <w:p>
      <w:pPr>
        <w:spacing w:after="0"/>
        <w:ind w:left="0"/>
        <w:jc w:val="both"/>
      </w:pPr>
      <w:r>
        <w:rPr>
          <w:rFonts w:ascii="Times New Roman"/>
          <w:b w:val="false"/>
          <w:i w:val="false"/>
          <w:color w:val="000000"/>
          <w:sz w:val="28"/>
        </w:rPr>
        <w:t>иностранного лица в стране резидентства, дата рождения, место проживания,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_________________________________________________________________________________</w:t>
      </w:r>
    </w:p>
    <w:bookmarkStart w:name="z418" w:id="360"/>
    <w:p>
      <w:pPr>
        <w:spacing w:after="0"/>
        <w:ind w:left="0"/>
        <w:jc w:val="both"/>
      </w:pPr>
      <w:r>
        <w:rPr>
          <w:rFonts w:ascii="Times New Roman"/>
          <w:b w:val="false"/>
          <w:i w:val="false"/>
          <w:color w:val="000000"/>
          <w:sz w:val="28"/>
        </w:rPr>
        <w:t>
      10. Местонахождение юридического лица, филиала (представительства) тип местонахождения:</w:t>
      </w:r>
    </w:p>
    <w:bookmarkEnd w:id="360"/>
    <w:bookmarkStart w:name="z419" w:id="361"/>
    <w:p>
      <w:pPr>
        <w:spacing w:after="0"/>
        <w:ind w:left="0"/>
        <w:jc w:val="both"/>
      </w:pPr>
      <w:r>
        <w:rPr>
          <w:rFonts w:ascii="Times New Roman"/>
          <w:b w:val="false"/>
          <w:i w:val="false"/>
          <w:color w:val="000000"/>
          <w:sz w:val="28"/>
        </w:rPr>
        <w:t xml:space="preserve">
      адрес собственной недвижимости__________________________________ </w:t>
      </w:r>
    </w:p>
    <w:bookmarkEnd w:id="361"/>
    <w:bookmarkStart w:name="z420" w:id="362"/>
    <w:p>
      <w:pPr>
        <w:spacing w:after="0"/>
        <w:ind w:left="0"/>
        <w:jc w:val="both"/>
      </w:pPr>
      <w:r>
        <w:rPr>
          <w:rFonts w:ascii="Times New Roman"/>
          <w:b w:val="false"/>
          <w:i w:val="false"/>
          <w:color w:val="000000"/>
          <w:sz w:val="28"/>
        </w:rPr>
        <w:t xml:space="preserve">
      адрес арендуемой недвижимости ___________________________________ </w:t>
      </w:r>
    </w:p>
    <w:bookmarkEnd w:id="362"/>
    <w:bookmarkStart w:name="z421" w:id="363"/>
    <w:p>
      <w:pPr>
        <w:spacing w:after="0"/>
        <w:ind w:left="0"/>
        <w:jc w:val="both"/>
      </w:pPr>
      <w:r>
        <w:rPr>
          <w:rFonts w:ascii="Times New Roman"/>
          <w:b w:val="false"/>
          <w:i w:val="false"/>
          <w:color w:val="000000"/>
          <w:sz w:val="28"/>
        </w:rPr>
        <w:t xml:space="preserve">
      регистрационный код адреса: _______________________________________ </w:t>
      </w:r>
    </w:p>
    <w:bookmarkEnd w:id="363"/>
    <w:bookmarkStart w:name="z422" w:id="364"/>
    <w:p>
      <w:pPr>
        <w:spacing w:after="0"/>
        <w:ind w:left="0"/>
        <w:jc w:val="both"/>
      </w:pPr>
      <w:r>
        <w:rPr>
          <w:rFonts w:ascii="Times New Roman"/>
          <w:b w:val="false"/>
          <w:i w:val="false"/>
          <w:color w:val="000000"/>
          <w:sz w:val="28"/>
        </w:rPr>
        <w:t xml:space="preserve">
      адрес: область ________________________, город, район, _______________ </w:t>
      </w:r>
    </w:p>
    <w:bookmarkEnd w:id="364"/>
    <w:bookmarkStart w:name="z423" w:id="365"/>
    <w:p>
      <w:pPr>
        <w:spacing w:after="0"/>
        <w:ind w:left="0"/>
        <w:jc w:val="both"/>
      </w:pPr>
      <w:r>
        <w:rPr>
          <w:rFonts w:ascii="Times New Roman"/>
          <w:b w:val="false"/>
          <w:i w:val="false"/>
          <w:color w:val="000000"/>
          <w:sz w:val="28"/>
        </w:rPr>
        <w:t>
      сельский округ, район в городе: _____________________________________</w:t>
      </w:r>
    </w:p>
    <w:bookmarkEnd w:id="365"/>
    <w:bookmarkStart w:name="z424" w:id="366"/>
    <w:p>
      <w:pPr>
        <w:spacing w:after="0"/>
        <w:ind w:left="0"/>
        <w:jc w:val="both"/>
      </w:pPr>
      <w:r>
        <w:rPr>
          <w:rFonts w:ascii="Times New Roman"/>
          <w:b w:val="false"/>
          <w:i w:val="false"/>
          <w:color w:val="000000"/>
          <w:sz w:val="28"/>
        </w:rPr>
        <w:t xml:space="preserve">
      село, поселок ___________________________________________________ </w:t>
      </w:r>
    </w:p>
    <w:bookmarkEnd w:id="366"/>
    <w:bookmarkStart w:name="z425" w:id="367"/>
    <w:p>
      <w:pPr>
        <w:spacing w:after="0"/>
        <w:ind w:left="0"/>
        <w:jc w:val="both"/>
      </w:pPr>
      <w:r>
        <w:rPr>
          <w:rFonts w:ascii="Times New Roman"/>
          <w:b w:val="false"/>
          <w:i w:val="false"/>
          <w:color w:val="000000"/>
          <w:sz w:val="28"/>
        </w:rPr>
        <w:t xml:space="preserve">
      часть населенного пункта (улица, проспект): _____________________ </w:t>
      </w:r>
    </w:p>
    <w:bookmarkEnd w:id="367"/>
    <w:bookmarkStart w:name="z426" w:id="368"/>
    <w:p>
      <w:pPr>
        <w:spacing w:after="0"/>
        <w:ind w:left="0"/>
        <w:jc w:val="both"/>
      </w:pPr>
      <w:r>
        <w:rPr>
          <w:rFonts w:ascii="Times New Roman"/>
          <w:b w:val="false"/>
          <w:i w:val="false"/>
          <w:color w:val="000000"/>
          <w:sz w:val="28"/>
        </w:rPr>
        <w:t>
      тип недвижимости: помещение ____________, здание __________________</w:t>
      </w:r>
    </w:p>
    <w:bookmarkEnd w:id="368"/>
    <w:bookmarkStart w:name="z427" w:id="369"/>
    <w:p>
      <w:pPr>
        <w:spacing w:after="0"/>
        <w:ind w:left="0"/>
        <w:jc w:val="both"/>
      </w:pPr>
      <w:r>
        <w:rPr>
          <w:rFonts w:ascii="Times New Roman"/>
          <w:b w:val="false"/>
          <w:i w:val="false"/>
          <w:color w:val="000000"/>
          <w:sz w:val="28"/>
        </w:rPr>
        <w:t xml:space="preserve">
      идентификационные данные: номер дома _________, номер корпуса _____ </w:t>
      </w:r>
    </w:p>
    <w:bookmarkEnd w:id="369"/>
    <w:bookmarkStart w:name="z428" w:id="370"/>
    <w:p>
      <w:pPr>
        <w:spacing w:after="0"/>
        <w:ind w:left="0"/>
        <w:jc w:val="both"/>
      </w:pPr>
      <w:r>
        <w:rPr>
          <w:rFonts w:ascii="Times New Roman"/>
          <w:b w:val="false"/>
          <w:i w:val="false"/>
          <w:color w:val="000000"/>
          <w:sz w:val="28"/>
        </w:rPr>
        <w:t>
      номер блока ___, квартира__________________________________________</w:t>
      </w:r>
    </w:p>
    <w:bookmarkEnd w:id="370"/>
    <w:bookmarkStart w:name="z429" w:id="371"/>
    <w:p>
      <w:pPr>
        <w:spacing w:after="0"/>
        <w:ind w:left="0"/>
        <w:jc w:val="both"/>
      </w:pPr>
      <w:r>
        <w:rPr>
          <w:rFonts w:ascii="Times New Roman"/>
          <w:b w:val="false"/>
          <w:i w:val="false"/>
          <w:color w:val="000000"/>
          <w:sz w:val="28"/>
        </w:rPr>
        <w:t xml:space="preserve">
      почтовый индекс: ______________ номер телефона (факса) ____________ </w:t>
      </w:r>
    </w:p>
    <w:bookmarkEnd w:id="371"/>
    <w:bookmarkStart w:name="z430" w:id="372"/>
    <w:p>
      <w:pPr>
        <w:spacing w:after="0"/>
        <w:ind w:left="0"/>
        <w:jc w:val="both"/>
      </w:pPr>
      <w:r>
        <w:rPr>
          <w:rFonts w:ascii="Times New Roman"/>
          <w:b w:val="false"/>
          <w:i w:val="false"/>
          <w:color w:val="000000"/>
          <w:sz w:val="28"/>
        </w:rPr>
        <w:t>
      11. Регистрирующий орган (заполняется автоматически согласно указанному адресу):</w:t>
      </w:r>
    </w:p>
    <w:bookmarkEnd w:id="372"/>
    <w:bookmarkStart w:name="z431" w:id="373"/>
    <w:p>
      <w:pPr>
        <w:spacing w:after="0"/>
        <w:ind w:left="0"/>
        <w:jc w:val="both"/>
      </w:pPr>
      <w:r>
        <w:rPr>
          <w:rFonts w:ascii="Times New Roman"/>
          <w:b w:val="false"/>
          <w:i w:val="false"/>
          <w:color w:val="000000"/>
          <w:sz w:val="28"/>
        </w:rPr>
        <w:t xml:space="preserve">
      12. Код основного вида экономической деятельности: _________________ </w:t>
      </w:r>
    </w:p>
    <w:bookmarkEnd w:id="373"/>
    <w:bookmarkStart w:name="z432" w:id="374"/>
    <w:p>
      <w:pPr>
        <w:spacing w:after="0"/>
        <w:ind w:left="0"/>
        <w:jc w:val="both"/>
      </w:pPr>
      <w:r>
        <w:rPr>
          <w:rFonts w:ascii="Times New Roman"/>
          <w:b w:val="false"/>
          <w:i w:val="false"/>
          <w:color w:val="000000"/>
          <w:sz w:val="28"/>
        </w:rPr>
        <w:t xml:space="preserve">
      13. Ожидаемая (примерная) численность занятых человек (не менее 1 человека):______ </w:t>
      </w:r>
    </w:p>
    <w:bookmarkEnd w:id="374"/>
    <w:bookmarkStart w:name="z433" w:id="375"/>
    <w:p>
      <w:pPr>
        <w:spacing w:after="0"/>
        <w:ind w:left="0"/>
        <w:jc w:val="both"/>
      </w:pPr>
      <w:r>
        <w:rPr>
          <w:rFonts w:ascii="Times New Roman"/>
          <w:b w:val="false"/>
          <w:i w:val="false"/>
          <w:color w:val="000000"/>
          <w:sz w:val="28"/>
        </w:rPr>
        <w:t xml:space="preserve">
      14. Регистрация в качестве плательщика НДС: Да __________, Нет ______ </w:t>
      </w:r>
    </w:p>
    <w:bookmarkEnd w:id="375"/>
    <w:bookmarkStart w:name="z434" w:id="376"/>
    <w:p>
      <w:pPr>
        <w:spacing w:after="0"/>
        <w:ind w:left="0"/>
        <w:jc w:val="both"/>
      </w:pPr>
      <w:r>
        <w:rPr>
          <w:rFonts w:ascii="Times New Roman"/>
          <w:b w:val="false"/>
          <w:i w:val="false"/>
          <w:color w:val="000000"/>
          <w:sz w:val="28"/>
        </w:rPr>
        <w:t xml:space="preserve">
      15. Открыть банковский счет и заключить договор страхования. </w:t>
      </w:r>
    </w:p>
    <w:bookmarkEnd w:id="376"/>
    <w:bookmarkStart w:name="z435" w:id="377"/>
    <w:p>
      <w:pPr>
        <w:spacing w:after="0"/>
        <w:ind w:left="0"/>
        <w:jc w:val="both"/>
      </w:pPr>
      <w:r>
        <w:rPr>
          <w:rFonts w:ascii="Times New Roman"/>
          <w:b w:val="false"/>
          <w:i w:val="false"/>
          <w:color w:val="000000"/>
          <w:sz w:val="28"/>
        </w:rPr>
        <w:t xml:space="preserve">
      16. Выбрать банк (выбор из справочника): ___________________________ </w:t>
      </w:r>
    </w:p>
    <w:bookmarkEnd w:id="377"/>
    <w:bookmarkStart w:name="z436" w:id="378"/>
    <w:p>
      <w:pPr>
        <w:spacing w:after="0"/>
        <w:ind w:left="0"/>
        <w:jc w:val="both"/>
      </w:pPr>
      <w:r>
        <w:rPr>
          <w:rFonts w:ascii="Times New Roman"/>
          <w:b w:val="false"/>
          <w:i w:val="false"/>
          <w:color w:val="000000"/>
          <w:sz w:val="28"/>
        </w:rPr>
        <w:t xml:space="preserve">
      17. Выбрать филиал банка (выбор из справочника): ____________________ </w:t>
      </w:r>
    </w:p>
    <w:bookmarkEnd w:id="378"/>
    <w:bookmarkStart w:name="z437" w:id="379"/>
    <w:p>
      <w:pPr>
        <w:spacing w:after="0"/>
        <w:ind w:left="0"/>
        <w:jc w:val="both"/>
      </w:pPr>
      <w:r>
        <w:rPr>
          <w:rFonts w:ascii="Times New Roman"/>
          <w:b w:val="false"/>
          <w:i w:val="false"/>
          <w:color w:val="000000"/>
          <w:sz w:val="28"/>
        </w:rPr>
        <w:t xml:space="preserve">
      18. Выбрать валюту (выбор из справочника): _________________________ </w:t>
      </w:r>
    </w:p>
    <w:bookmarkEnd w:id="379"/>
    <w:bookmarkStart w:name="z438" w:id="380"/>
    <w:p>
      <w:pPr>
        <w:spacing w:after="0"/>
        <w:ind w:left="0"/>
        <w:jc w:val="both"/>
      </w:pPr>
      <w:r>
        <w:rPr>
          <w:rFonts w:ascii="Times New Roman"/>
          <w:b w:val="false"/>
          <w:i w:val="false"/>
          <w:color w:val="000000"/>
          <w:sz w:val="28"/>
        </w:rPr>
        <w:t xml:space="preserve">
      19. Номер телефона: _____________________________________________ </w:t>
      </w:r>
    </w:p>
    <w:bookmarkEnd w:id="380"/>
    <w:bookmarkStart w:name="z439" w:id="381"/>
    <w:p>
      <w:pPr>
        <w:spacing w:after="0"/>
        <w:ind w:left="0"/>
        <w:jc w:val="both"/>
      </w:pPr>
      <w:r>
        <w:rPr>
          <w:rFonts w:ascii="Times New Roman"/>
          <w:b w:val="false"/>
          <w:i w:val="false"/>
          <w:color w:val="000000"/>
          <w:sz w:val="28"/>
        </w:rPr>
        <w:t>
      20. Сведения об исполнительном органе: единоличный ________________,</w:t>
      </w:r>
    </w:p>
    <w:bookmarkEnd w:id="381"/>
    <w:bookmarkStart w:name="z440" w:id="382"/>
    <w:p>
      <w:pPr>
        <w:spacing w:after="0"/>
        <w:ind w:left="0"/>
        <w:jc w:val="both"/>
      </w:pPr>
      <w:r>
        <w:rPr>
          <w:rFonts w:ascii="Times New Roman"/>
          <w:b w:val="false"/>
          <w:i w:val="false"/>
          <w:color w:val="000000"/>
          <w:sz w:val="28"/>
        </w:rPr>
        <w:t xml:space="preserve">
      коллегиальный _____________________ наименование исполнительного органа ____ </w:t>
      </w:r>
    </w:p>
    <w:bookmarkEnd w:id="382"/>
    <w:bookmarkStart w:name="z441" w:id="383"/>
    <w:p>
      <w:pPr>
        <w:spacing w:after="0"/>
        <w:ind w:left="0"/>
        <w:jc w:val="both"/>
      </w:pPr>
      <w:r>
        <w:rPr>
          <w:rFonts w:ascii="Times New Roman"/>
          <w:b w:val="false"/>
          <w:i w:val="false"/>
          <w:color w:val="000000"/>
          <w:sz w:val="28"/>
        </w:rPr>
        <w:t xml:space="preserve">
      21. Выбрать страховую компанию (выбор из справочника): ____________ </w:t>
      </w:r>
    </w:p>
    <w:bookmarkEnd w:id="383"/>
    <w:bookmarkStart w:name="z442" w:id="384"/>
    <w:p>
      <w:pPr>
        <w:spacing w:after="0"/>
        <w:ind w:left="0"/>
        <w:jc w:val="both"/>
      </w:pPr>
      <w:r>
        <w:rPr>
          <w:rFonts w:ascii="Times New Roman"/>
          <w:b w:val="false"/>
          <w:i w:val="false"/>
          <w:color w:val="000000"/>
          <w:sz w:val="28"/>
        </w:rPr>
        <w:t xml:space="preserve">
      22. Годовой фонд оплаты труда в теңге ______________________________ </w:t>
      </w:r>
    </w:p>
    <w:bookmarkEnd w:id="384"/>
    <w:bookmarkStart w:name="z443" w:id="385"/>
    <w:p>
      <w:pPr>
        <w:spacing w:after="0"/>
        <w:ind w:left="0"/>
        <w:jc w:val="both"/>
      </w:pPr>
      <w:r>
        <w:rPr>
          <w:rFonts w:ascii="Times New Roman"/>
          <w:b w:val="false"/>
          <w:i w:val="false"/>
          <w:color w:val="000000"/>
          <w:sz w:val="28"/>
        </w:rPr>
        <w:t>
      23. Указать дату начала и окончания срока страхования:</w:t>
      </w:r>
    </w:p>
    <w:bookmarkEnd w:id="385"/>
    <w:bookmarkStart w:name="z444" w:id="386"/>
    <w:p>
      <w:pPr>
        <w:spacing w:after="0"/>
        <w:ind w:left="0"/>
        <w:jc w:val="both"/>
      </w:pPr>
      <w:r>
        <w:rPr>
          <w:rFonts w:ascii="Times New Roman"/>
          <w:b w:val="false"/>
          <w:i w:val="false"/>
          <w:color w:val="000000"/>
          <w:sz w:val="28"/>
        </w:rPr>
        <w:t>
      дата начала срока страхования _____________________________________</w:t>
      </w:r>
    </w:p>
    <w:bookmarkEnd w:id="386"/>
    <w:bookmarkStart w:name="z445" w:id="387"/>
    <w:p>
      <w:pPr>
        <w:spacing w:after="0"/>
        <w:ind w:left="0"/>
        <w:jc w:val="both"/>
      </w:pPr>
      <w:r>
        <w:rPr>
          <w:rFonts w:ascii="Times New Roman"/>
          <w:b w:val="false"/>
          <w:i w:val="false"/>
          <w:color w:val="000000"/>
          <w:sz w:val="28"/>
        </w:rPr>
        <w:t>
      дата окончания срока страхования __________________________________</w:t>
      </w:r>
    </w:p>
    <w:bookmarkEnd w:id="387"/>
    <w:bookmarkStart w:name="z446" w:id="388"/>
    <w:p>
      <w:pPr>
        <w:spacing w:after="0"/>
        <w:ind w:left="0"/>
        <w:jc w:val="both"/>
      </w:pPr>
      <w:r>
        <w:rPr>
          <w:rFonts w:ascii="Times New Roman"/>
          <w:b w:val="false"/>
          <w:i w:val="false"/>
          <w:color w:val="000000"/>
          <w:sz w:val="28"/>
        </w:rPr>
        <w:t>
      24. Прикрепить документы: электронная копия устава (при наличии).</w:t>
      </w:r>
    </w:p>
    <w:bookmarkEnd w:id="388"/>
    <w:bookmarkStart w:name="z447" w:id="38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w:t>
      </w:r>
    </w:p>
    <w:bookmarkEnd w:id="389"/>
    <w:bookmarkStart w:name="z448" w:id="390"/>
    <w:p>
      <w:pPr>
        <w:spacing w:after="0"/>
        <w:ind w:left="0"/>
        <w:jc w:val="both"/>
      </w:pPr>
      <w:r>
        <w:rPr>
          <w:rFonts w:ascii="Times New Roman"/>
          <w:b w:val="false"/>
          <w:i w:val="false"/>
          <w:color w:val="000000"/>
          <w:sz w:val="28"/>
        </w:rPr>
        <w:t xml:space="preserve">
      БИН - бизнес идентификационный номер </w:t>
      </w:r>
    </w:p>
    <w:bookmarkEnd w:id="390"/>
    <w:bookmarkStart w:name="z449" w:id="391"/>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391"/>
    <w:bookmarkStart w:name="z450" w:id="392"/>
    <w:p>
      <w:pPr>
        <w:spacing w:after="0"/>
        <w:ind w:left="0"/>
        <w:jc w:val="both"/>
      </w:pPr>
      <w:r>
        <w:rPr>
          <w:rFonts w:ascii="Times New Roman"/>
          <w:b w:val="false"/>
          <w:i w:val="false"/>
          <w:color w:val="000000"/>
          <w:sz w:val="28"/>
        </w:rPr>
        <w:t xml:space="preserve">
      ОПФ - организационно-правовая форма </w:t>
      </w:r>
    </w:p>
    <w:bookmarkEnd w:id="392"/>
    <w:bookmarkStart w:name="z451" w:id="393"/>
    <w:p>
      <w:pPr>
        <w:spacing w:after="0"/>
        <w:ind w:left="0"/>
        <w:jc w:val="both"/>
      </w:pPr>
      <w:r>
        <w:rPr>
          <w:rFonts w:ascii="Times New Roman"/>
          <w:b w:val="false"/>
          <w:i w:val="false"/>
          <w:color w:val="000000"/>
          <w:sz w:val="28"/>
        </w:rPr>
        <w:t>
      НДС - налог на добавленную стоимость</w:t>
      </w:r>
    </w:p>
    <w:bookmarkEnd w:id="393"/>
    <w:bookmarkStart w:name="z452" w:id="394"/>
    <w:p>
      <w:pPr>
        <w:spacing w:after="0"/>
        <w:ind w:left="0"/>
        <w:jc w:val="both"/>
      </w:pPr>
      <w:r>
        <w:rPr>
          <w:rFonts w:ascii="Times New Roman"/>
          <w:b w:val="false"/>
          <w:i w:val="false"/>
          <w:color w:val="000000"/>
          <w:sz w:val="28"/>
        </w:rPr>
        <w:t xml:space="preserve">
      КПР - коэффициент производительности риска </w:t>
      </w:r>
    </w:p>
    <w:bookmarkEnd w:id="394"/>
    <w:bookmarkStart w:name="z453" w:id="395"/>
    <w:p>
      <w:pPr>
        <w:spacing w:after="0"/>
        <w:ind w:left="0"/>
        <w:jc w:val="both"/>
      </w:pPr>
      <w:r>
        <w:rPr>
          <w:rFonts w:ascii="Times New Roman"/>
          <w:b w:val="false"/>
          <w:i w:val="false"/>
          <w:color w:val="000000"/>
          <w:sz w:val="28"/>
        </w:rPr>
        <w:t>
      Ф.И.О. (при его наличии) - фамилия, имя, отчество (при его наличии)</w:t>
      </w:r>
    </w:p>
    <w:bookmarkEnd w:id="395"/>
    <w:bookmarkStart w:name="z454" w:id="396"/>
    <w:p>
      <w:pPr>
        <w:spacing w:after="0"/>
        <w:ind w:left="0"/>
        <w:jc w:val="both"/>
      </w:pPr>
      <w:r>
        <w:rPr>
          <w:rFonts w:ascii="Times New Roman"/>
          <w:b w:val="false"/>
          <w:i w:val="false"/>
          <w:color w:val="000000"/>
          <w:sz w:val="28"/>
        </w:rPr>
        <w:t>
      ЮЛ - юридическое лицо</w:t>
      </w:r>
    </w:p>
    <w:bookmarkEnd w:id="396"/>
    <w:bookmarkStart w:name="z455" w:id="397"/>
    <w:p>
      <w:pPr>
        <w:spacing w:after="0"/>
        <w:ind w:left="0"/>
        <w:jc w:val="both"/>
      </w:pPr>
      <w:r>
        <w:rPr>
          <w:rFonts w:ascii="Times New Roman"/>
          <w:b w:val="false"/>
          <w:i w:val="false"/>
          <w:color w:val="000000"/>
          <w:sz w:val="28"/>
        </w:rPr>
        <w:t>
      Примечание:</w:t>
      </w:r>
    </w:p>
    <w:bookmarkEnd w:id="397"/>
    <w:bookmarkStart w:name="z456" w:id="398"/>
    <w:p>
      <w:pPr>
        <w:spacing w:after="0"/>
        <w:ind w:left="0"/>
        <w:jc w:val="both"/>
      </w:pPr>
      <w:r>
        <w:rPr>
          <w:rFonts w:ascii="Times New Roman"/>
          <w:b w:val="false"/>
          <w:i w:val="false"/>
          <w:color w:val="000000"/>
          <w:sz w:val="28"/>
        </w:rPr>
        <w:t>
      БИН – бизнес-идентификационный номер</w:t>
      </w:r>
    </w:p>
    <w:bookmarkEnd w:id="398"/>
    <w:bookmarkStart w:name="z457" w:id="399"/>
    <w:p>
      <w:pPr>
        <w:spacing w:after="0"/>
        <w:ind w:left="0"/>
        <w:jc w:val="both"/>
      </w:pPr>
      <w:r>
        <w:rPr>
          <w:rFonts w:ascii="Times New Roman"/>
          <w:b w:val="false"/>
          <w:i w:val="false"/>
          <w:color w:val="000000"/>
          <w:sz w:val="28"/>
        </w:rPr>
        <w:t>
      ИИН - индивидуальный идентификационный номер</w:t>
      </w:r>
    </w:p>
    <w:bookmarkEnd w:id="399"/>
    <w:bookmarkStart w:name="z458" w:id="400"/>
    <w:p>
      <w:pPr>
        <w:spacing w:after="0"/>
        <w:ind w:left="0"/>
        <w:jc w:val="both"/>
      </w:pPr>
      <w:r>
        <w:rPr>
          <w:rFonts w:ascii="Times New Roman"/>
          <w:b w:val="false"/>
          <w:i w:val="false"/>
          <w:color w:val="000000"/>
          <w:sz w:val="28"/>
        </w:rPr>
        <w:t>
      ФИО - фамилия, имя, отчество (при его наличии)</w:t>
      </w:r>
    </w:p>
    <w:bookmarkEnd w:id="400"/>
    <w:bookmarkStart w:name="z459" w:id="401"/>
    <w:p>
      <w:pPr>
        <w:spacing w:after="0"/>
        <w:ind w:left="0"/>
        <w:jc w:val="both"/>
      </w:pPr>
      <w:r>
        <w:rPr>
          <w:rFonts w:ascii="Times New Roman"/>
          <w:b w:val="false"/>
          <w:i w:val="false"/>
          <w:color w:val="000000"/>
          <w:sz w:val="28"/>
        </w:rPr>
        <w:t>
      НДС - налог на добавленную стоимость</w:t>
      </w:r>
    </w:p>
    <w:bookmarkEnd w:id="401"/>
    <w:bookmarkStart w:name="z460" w:id="402"/>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4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w:t>
            </w:r>
          </w:p>
          <w:p>
            <w:pPr>
              <w:spacing w:after="20"/>
              <w:ind w:left="20"/>
              <w:jc w:val="both"/>
            </w:pPr>
            <w:r>
              <w:rPr>
                <w:rFonts w:ascii="Times New Roman"/>
                <w:b w:val="false"/>
                <w:i w:val="false"/>
                <w:color w:val="000000"/>
                <w:sz w:val="20"/>
              </w:rPr>
              <w:t>
учетная регистрация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w:t>
            </w:r>
          </w:p>
          <w:p>
            <w:pPr>
              <w:spacing w:after="20"/>
              <w:ind w:left="20"/>
              <w:jc w:val="both"/>
            </w:pPr>
            <w:r>
              <w:rPr>
                <w:rFonts w:ascii="Times New Roman"/>
                <w:b w:val="false"/>
                <w:i w:val="false"/>
                <w:color w:val="000000"/>
                <w:sz w:val="20"/>
              </w:rPr>
              <w:t>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"цифрового правительства", цифровые объекты банков второго уровня;</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"цифрового правительства", цифровые объекты банков второго уровня;</w:t>
            </w:r>
          </w:p>
          <w:p>
            <w:pPr>
              <w:spacing w:after="20"/>
              <w:ind w:left="20"/>
              <w:jc w:val="both"/>
            </w:pPr>
            <w:r>
              <w:rPr>
                <w:rFonts w:ascii="Times New Roman"/>
                <w:b w:val="false"/>
                <w:i w:val="false"/>
                <w:color w:val="000000"/>
                <w:sz w:val="20"/>
              </w:rPr>
              <w:t>
3. Регистрация некоммерческих юридических лиц - Государственная корпорация, веб-портал "цифрового правительства", цифровые объекты в сфере жилищных отношений и жилищно-коммунального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цифровизированная)/бумажная/оказываемая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цифровизированная)/бумажная.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цифровизированная)/бумажная/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справка о государственной регистрации юридического лица по форме согласно приложению 10 к настоящим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4. Учетная регистрация филиалов и представительств - платно.</w:t>
            </w:r>
          </w:p>
          <w:p>
            <w:pPr>
              <w:spacing w:after="20"/>
              <w:ind w:left="20"/>
              <w:jc w:val="both"/>
            </w:pPr>
            <w:r>
              <w:rPr>
                <w:rFonts w:ascii="Times New Roman"/>
                <w:b w:val="false"/>
                <w:i w:val="false"/>
                <w:color w:val="000000"/>
                <w:sz w:val="20"/>
              </w:rPr>
              <w:t>
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12.00 часов до 13.30 часов.</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и ее подвидов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для субъектов малого предпринимательства предоставляются заявление по форме согласно приложению 2;</w:t>
            </w:r>
          </w:p>
          <w:p>
            <w:pPr>
              <w:spacing w:after="20"/>
              <w:ind w:left="20"/>
              <w:jc w:val="both"/>
            </w:pPr>
            <w:r>
              <w:rPr>
                <w:rFonts w:ascii="Times New Roman"/>
                <w:b w:val="false"/>
                <w:i w:val="false"/>
                <w:color w:val="000000"/>
                <w:sz w:val="20"/>
              </w:rPr>
              <w:t xml:space="preserve">
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юридических лиц предоставляются заявления по формам согласно приложениям 3, 4, 5, 6 и 7:</w:t>
            </w:r>
          </w:p>
          <w:p>
            <w:pPr>
              <w:spacing w:after="20"/>
              <w:ind w:left="20"/>
              <w:jc w:val="both"/>
            </w:pPr>
            <w:r>
              <w:rPr>
                <w:rFonts w:ascii="Times New Roman"/>
                <w:b w:val="false"/>
                <w:i w:val="false"/>
                <w:color w:val="000000"/>
                <w:sz w:val="20"/>
              </w:rPr>
              <w:t>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p>
            <w:pPr>
              <w:spacing w:after="20"/>
              <w:ind w:left="20"/>
              <w:jc w:val="both"/>
            </w:pPr>
            <w:r>
              <w:rPr>
                <w:rFonts w:ascii="Times New Roman"/>
                <w:b w:val="false"/>
                <w:i w:val="false"/>
                <w:color w:val="000000"/>
                <w:sz w:val="20"/>
              </w:rPr>
              <w:t>
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 решение общего собрания учредителей; устав;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 устав; учредительный договор; решение учредительного собрания;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 устав;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Жилищно-строительный кооператив: решение о создании жилищно-строительного кооператива; устав;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xml:space="preserve">
Объединение собственников имущества многоквартирного жилого дома: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xml:space="preserve">
Кооператив собственников квартир (нежилых помещений):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 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
решение уполномоченного органа об утверждении устава;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 устав, утвержденный высшим органом управления нотариальной палаты;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 учредительный договор (при числе учредителей более одного); решение уполномоченного органа об утверждении устава;</w:t>
            </w:r>
          </w:p>
          <w:p>
            <w:pPr>
              <w:spacing w:after="20"/>
              <w:ind w:left="20"/>
              <w:jc w:val="both"/>
            </w:pPr>
            <w:r>
              <w:rPr>
                <w:rFonts w:ascii="Times New Roman"/>
                <w:b w:val="false"/>
                <w:i w:val="false"/>
                <w:color w:val="000000"/>
                <w:sz w:val="20"/>
              </w:rPr>
              <w:t>
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При регистрации политических партий представляются:</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 </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Объединение индивидуальных предпринимателей и (или) юридических лиц в форме ассоциации (союза): устав;</w:t>
            </w:r>
          </w:p>
          <w:p>
            <w:pPr>
              <w:spacing w:after="20"/>
              <w:ind w:left="20"/>
              <w:jc w:val="both"/>
            </w:pPr>
            <w:r>
              <w:rPr>
                <w:rFonts w:ascii="Times New Roman"/>
                <w:b w:val="false"/>
                <w:i w:val="false"/>
                <w:color w:val="000000"/>
                <w:sz w:val="20"/>
              </w:rPr>
              <w:t>
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аудиторов: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Религиозное объединение: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протокол учредительного собрания (съезда, конференции);</w:t>
            </w:r>
          </w:p>
          <w:p>
            <w:pPr>
              <w:spacing w:after="20"/>
              <w:ind w:left="20"/>
              <w:jc w:val="both"/>
            </w:pPr>
            <w:r>
              <w:rPr>
                <w:rFonts w:ascii="Times New Roman"/>
                <w:b w:val="false"/>
                <w:i w:val="false"/>
                <w:color w:val="000000"/>
                <w:sz w:val="20"/>
              </w:rPr>
              <w:t>
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w:t>
            </w:r>
          </w:p>
          <w:p>
            <w:pPr>
              <w:spacing w:after="20"/>
              <w:ind w:left="20"/>
              <w:jc w:val="both"/>
            </w:pPr>
            <w:r>
              <w:rPr>
                <w:rFonts w:ascii="Times New Roman"/>
                <w:b w:val="false"/>
                <w:i w:val="false"/>
                <w:color w:val="000000"/>
                <w:sz w:val="20"/>
              </w:rPr>
              <w:t>
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положение о филиале (представительстве), утвержденное органом юридического лица;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(далее - Кодекс);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подаче документов посредством портала.</w:t>
            </w:r>
          </w:p>
          <w:p>
            <w:pPr>
              <w:spacing w:after="20"/>
              <w:ind w:left="20"/>
              <w:jc w:val="both"/>
            </w:pPr>
            <w:r>
              <w:rPr>
                <w:rFonts w:ascii="Times New Roman"/>
                <w:b w:val="false"/>
                <w:i w:val="false"/>
                <w:color w:val="000000"/>
                <w:sz w:val="20"/>
              </w:rPr>
              <w:t>
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Для государственной регистрации юридических лиц, филиалов и представительств (за исключением политических партий и религиозных объединений): электронная копия устава (положения); оплата регистрационного сбора через платежный шлюз "цифрового правительства";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электронная копия протокола учредительного собрания, либо решение единственного участника;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Для коммандитного товарищества: оплата регистрационного сбора через платежный шлюз "цифрового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 оплата регистрационного сбора через платежный шлюз "цифрового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 электронная копия устава;</w:t>
            </w:r>
          </w:p>
          <w:p>
            <w:pPr>
              <w:spacing w:after="20"/>
              <w:ind w:left="20"/>
              <w:jc w:val="both"/>
            </w:pPr>
            <w:r>
              <w:rPr>
                <w:rFonts w:ascii="Times New Roman"/>
                <w:b w:val="false"/>
                <w:i w:val="false"/>
                <w:color w:val="000000"/>
                <w:sz w:val="20"/>
              </w:rPr>
              <w:t>
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электронная копия устава; оплата регистрационного сбора через платежный шлюз "цифрового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электронная копия решения высшего органа управления об утверждении устава;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фонда: 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объединения собственников имущества многоквартирного жилого дома регистрация осуществляется посредством интеграции объектов цифровизации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"цифрового правительства". Для палаты юридических консультантов: электронная копия устава;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Для адвокатской конторы: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уведомление;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оплата регистрационного сбора через платежный шлюз "цифрового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ПШЦП), произведенных на территории Республики Казахстан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 </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404"/>
    <w:p>
      <w:pPr>
        <w:spacing w:after="0"/>
        <w:ind w:left="0"/>
        <w:jc w:val="left"/>
      </w:pPr>
      <w:r>
        <w:rPr>
          <w:rFonts w:ascii="Times New Roman"/>
          <w:b/>
          <w:i w:val="false"/>
          <w:color w:val="000000"/>
        </w:rPr>
        <w:t xml:space="preserve"> Заявление о государственной (учетной) перерегистрации юридического лица, филиала (представительства)</w:t>
      </w:r>
    </w:p>
    <w:bookmarkEnd w:id="404"/>
    <w:bookmarkStart w:name="z653" w:id="405"/>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405"/>
    <w:bookmarkStart w:name="z654" w:id="406"/>
    <w:p>
      <w:pPr>
        <w:spacing w:after="0"/>
        <w:ind w:left="0"/>
        <w:jc w:val="both"/>
      </w:pPr>
      <w:r>
        <w:rPr>
          <w:rFonts w:ascii="Times New Roman"/>
          <w:b w:val="false"/>
          <w:i w:val="false"/>
          <w:color w:val="000000"/>
          <w:sz w:val="28"/>
        </w:rPr>
        <w:t xml:space="preserve">
      1) юридическое лицо __________ 2) филиал _________ </w:t>
      </w:r>
    </w:p>
    <w:bookmarkEnd w:id="406"/>
    <w:bookmarkStart w:name="z655" w:id="407"/>
    <w:p>
      <w:pPr>
        <w:spacing w:after="0"/>
        <w:ind w:left="0"/>
        <w:jc w:val="both"/>
      </w:pPr>
      <w:r>
        <w:rPr>
          <w:rFonts w:ascii="Times New Roman"/>
          <w:b w:val="false"/>
          <w:i w:val="false"/>
          <w:color w:val="000000"/>
          <w:sz w:val="28"/>
        </w:rPr>
        <w:t xml:space="preserve">
      3) представительство ____________________________ </w:t>
      </w:r>
    </w:p>
    <w:bookmarkEnd w:id="407"/>
    <w:bookmarkStart w:name="z656" w:id="408"/>
    <w:p>
      <w:pPr>
        <w:spacing w:after="0"/>
        <w:ind w:left="0"/>
        <w:jc w:val="both"/>
      </w:pPr>
      <w:r>
        <w:rPr>
          <w:rFonts w:ascii="Times New Roman"/>
          <w:b w:val="false"/>
          <w:i w:val="false"/>
          <w:color w:val="000000"/>
          <w:sz w:val="28"/>
        </w:rPr>
        <w:t>
      2. Наименование юридического лица, филиала (представительства)____________</w:t>
      </w:r>
    </w:p>
    <w:bookmarkEnd w:id="408"/>
    <w:bookmarkStart w:name="z657" w:id="409"/>
    <w:p>
      <w:pPr>
        <w:spacing w:after="0"/>
        <w:ind w:left="0"/>
        <w:jc w:val="both"/>
      </w:pPr>
      <w:r>
        <w:rPr>
          <w:rFonts w:ascii="Times New Roman"/>
          <w:b w:val="false"/>
          <w:i w:val="false"/>
          <w:color w:val="000000"/>
          <w:sz w:val="28"/>
        </w:rPr>
        <w:t>
      3. Бизнес-идентификационный номер (БИН)____________________________</w:t>
      </w:r>
    </w:p>
    <w:bookmarkEnd w:id="409"/>
    <w:bookmarkStart w:name="z658" w:id="410"/>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bookmarkEnd w:id="410"/>
    <w:bookmarkStart w:name="z659" w:id="411"/>
    <w:p>
      <w:pPr>
        <w:spacing w:after="0"/>
        <w:ind w:left="0"/>
        <w:jc w:val="both"/>
      </w:pPr>
      <w:r>
        <w:rPr>
          <w:rFonts w:ascii="Times New Roman"/>
          <w:b w:val="false"/>
          <w:i w:val="false"/>
          <w:color w:val="000000"/>
          <w:sz w:val="28"/>
        </w:rPr>
        <w:t xml:space="preserve">
      1) изменение наименования ___________________ </w:t>
      </w:r>
    </w:p>
    <w:bookmarkEnd w:id="411"/>
    <w:bookmarkStart w:name="z660" w:id="412"/>
    <w:p>
      <w:pPr>
        <w:spacing w:after="0"/>
        <w:ind w:left="0"/>
        <w:jc w:val="both"/>
      </w:pPr>
      <w:r>
        <w:rPr>
          <w:rFonts w:ascii="Times New Roman"/>
          <w:b w:val="false"/>
          <w:i w:val="false"/>
          <w:color w:val="000000"/>
          <w:sz w:val="28"/>
        </w:rPr>
        <w:t xml:space="preserve">
      2) уменьшение размера уставного капитала _______ </w:t>
      </w:r>
    </w:p>
    <w:bookmarkEnd w:id="412"/>
    <w:p>
      <w:pPr>
        <w:spacing w:after="0"/>
        <w:ind w:left="0"/>
        <w:jc w:val="both"/>
      </w:pPr>
      <w:bookmarkStart w:name="z661" w:id="413"/>
      <w:r>
        <w:rPr>
          <w:rFonts w:ascii="Times New Roman"/>
          <w:b w:val="false"/>
          <w:i w:val="false"/>
          <w:color w:val="000000"/>
          <w:sz w:val="28"/>
        </w:rPr>
        <w:t>
      3) изменение состава участников хозяйственного товарищества (за исключением товариществ</w:t>
      </w:r>
    </w:p>
    <w:bookmarkEnd w:id="413"/>
    <w:p>
      <w:pPr>
        <w:spacing w:after="0"/>
        <w:ind w:left="0"/>
        <w:jc w:val="both"/>
      </w:pPr>
      <w:r>
        <w:rPr>
          <w:rFonts w:ascii="Times New Roman"/>
          <w:b w:val="false"/>
          <w:i w:val="false"/>
          <w:color w:val="000000"/>
          <w:sz w:val="28"/>
        </w:rPr>
        <w:t>с ограниченной ответственностью, в которых ведение реестра участников осуществляется центральным депозитарием)</w:t>
      </w:r>
    </w:p>
    <w:bookmarkStart w:name="z662" w:id="414"/>
    <w:p>
      <w:pPr>
        <w:spacing w:after="0"/>
        <w:ind w:left="0"/>
        <w:jc w:val="both"/>
      </w:pPr>
      <w:r>
        <w:rPr>
          <w:rFonts w:ascii="Times New Roman"/>
          <w:b w:val="false"/>
          <w:i w:val="false"/>
          <w:color w:val="000000"/>
          <w:sz w:val="28"/>
        </w:rPr>
        <w:t>
      _________________________________________________________</w:t>
      </w:r>
    </w:p>
    <w:bookmarkEnd w:id="414"/>
    <w:bookmarkStart w:name="z663" w:id="415"/>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bookmarkEnd w:id="415"/>
    <w:bookmarkStart w:name="z664" w:id="416"/>
    <w:p>
      <w:pPr>
        <w:spacing w:after="0"/>
        <w:ind w:left="0"/>
        <w:jc w:val="both"/>
      </w:pPr>
      <w:r>
        <w:rPr>
          <w:rFonts w:ascii="Times New Roman"/>
          <w:b w:val="false"/>
          <w:i w:val="false"/>
          <w:color w:val="000000"/>
          <w:sz w:val="28"/>
        </w:rPr>
        <w:t>
      Регистрационный код адреса: ___________________Почтовый индекс: ___________</w:t>
      </w:r>
    </w:p>
    <w:bookmarkEnd w:id="416"/>
    <w:bookmarkStart w:name="z665" w:id="417"/>
    <w:p>
      <w:pPr>
        <w:spacing w:after="0"/>
        <w:ind w:left="0"/>
        <w:jc w:val="both"/>
      </w:pPr>
      <w:r>
        <w:rPr>
          <w:rFonts w:ascii="Times New Roman"/>
          <w:b w:val="false"/>
          <w:i w:val="false"/>
          <w:color w:val="000000"/>
          <w:sz w:val="28"/>
        </w:rPr>
        <w:t xml:space="preserve">
      Область: _________________________________________________________ </w:t>
      </w:r>
    </w:p>
    <w:bookmarkEnd w:id="417"/>
    <w:bookmarkStart w:name="z666" w:id="418"/>
    <w:p>
      <w:pPr>
        <w:spacing w:after="0"/>
        <w:ind w:left="0"/>
        <w:jc w:val="both"/>
      </w:pPr>
      <w:r>
        <w:rPr>
          <w:rFonts w:ascii="Times New Roman"/>
          <w:b w:val="false"/>
          <w:i w:val="false"/>
          <w:color w:val="000000"/>
          <w:sz w:val="28"/>
        </w:rPr>
        <w:t>
      Город, район, район в городе: ________________________________________</w:t>
      </w:r>
    </w:p>
    <w:bookmarkEnd w:id="418"/>
    <w:bookmarkStart w:name="z667" w:id="419"/>
    <w:p>
      <w:pPr>
        <w:spacing w:after="0"/>
        <w:ind w:left="0"/>
        <w:jc w:val="both"/>
      </w:pPr>
      <w:r>
        <w:rPr>
          <w:rFonts w:ascii="Times New Roman"/>
          <w:b w:val="false"/>
          <w:i w:val="false"/>
          <w:color w:val="000000"/>
          <w:sz w:val="28"/>
        </w:rPr>
        <w:t>
      Населенный пункт (село, поселок): ____________________________________</w:t>
      </w:r>
    </w:p>
    <w:bookmarkEnd w:id="419"/>
    <w:bookmarkStart w:name="z668" w:id="420"/>
    <w:p>
      <w:pPr>
        <w:spacing w:after="0"/>
        <w:ind w:left="0"/>
        <w:jc w:val="both"/>
      </w:pPr>
      <w:r>
        <w:rPr>
          <w:rFonts w:ascii="Times New Roman"/>
          <w:b w:val="false"/>
          <w:i w:val="false"/>
          <w:color w:val="000000"/>
          <w:sz w:val="28"/>
        </w:rPr>
        <w:t xml:space="preserve">
      Улица, микрорайон, квартал, переулок, проспект: _______________________ </w:t>
      </w:r>
    </w:p>
    <w:bookmarkEnd w:id="420"/>
    <w:bookmarkStart w:name="z669" w:id="421"/>
    <w:p>
      <w:pPr>
        <w:spacing w:after="0"/>
        <w:ind w:left="0"/>
        <w:jc w:val="both"/>
      </w:pPr>
      <w:r>
        <w:rPr>
          <w:rFonts w:ascii="Times New Roman"/>
          <w:b w:val="false"/>
          <w:i w:val="false"/>
          <w:color w:val="000000"/>
          <w:sz w:val="28"/>
        </w:rPr>
        <w:t xml:space="preserve">
      Номер дома __________, квартира, комната: __________ </w:t>
      </w:r>
    </w:p>
    <w:bookmarkEnd w:id="421"/>
    <w:bookmarkStart w:name="z670" w:id="422"/>
    <w:p>
      <w:pPr>
        <w:spacing w:after="0"/>
        <w:ind w:left="0"/>
        <w:jc w:val="both"/>
      </w:pPr>
      <w:r>
        <w:rPr>
          <w:rFonts w:ascii="Times New Roman"/>
          <w:b w:val="false"/>
          <w:i w:val="false"/>
          <w:color w:val="000000"/>
          <w:sz w:val="28"/>
        </w:rPr>
        <w:t xml:space="preserve">
      Номер телефона (факса): ____________________________ </w:t>
      </w:r>
    </w:p>
    <w:bookmarkEnd w:id="422"/>
    <w:bookmarkStart w:name="z671" w:id="423"/>
    <w:p>
      <w:pPr>
        <w:spacing w:after="0"/>
        <w:ind w:left="0"/>
        <w:jc w:val="both"/>
      </w:pPr>
      <w:r>
        <w:rPr>
          <w:rFonts w:ascii="Times New Roman"/>
          <w:b w:val="false"/>
          <w:i w:val="false"/>
          <w:color w:val="000000"/>
          <w:sz w:val="28"/>
        </w:rPr>
        <w:t xml:space="preserve">
      6. Ф.И.О (при его наличии). руководителя (с указанием данных удостоверения личности и ИИН) </w:t>
      </w:r>
    </w:p>
    <w:bookmarkEnd w:id="423"/>
    <w:bookmarkStart w:name="z672" w:id="424"/>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 количество в цифровом обозначении):</w:t>
      </w:r>
    </w:p>
    <w:bookmarkEnd w:id="424"/>
    <w:bookmarkStart w:name="z673" w:id="425"/>
    <w:p>
      <w:pPr>
        <w:spacing w:after="0"/>
        <w:ind w:left="0"/>
        <w:jc w:val="both"/>
      </w:pPr>
      <w:r>
        <w:rPr>
          <w:rFonts w:ascii="Times New Roman"/>
          <w:b w:val="false"/>
          <w:i w:val="false"/>
          <w:color w:val="000000"/>
          <w:sz w:val="28"/>
        </w:rPr>
        <w:t>
      1) юридическое лицо ______ 2) физическое лицо ________</w:t>
      </w:r>
    </w:p>
    <w:bookmarkEnd w:id="425"/>
    <w:bookmarkStart w:name="z674" w:id="426"/>
    <w:p>
      <w:pPr>
        <w:spacing w:after="0"/>
        <w:ind w:left="0"/>
        <w:jc w:val="both"/>
      </w:pPr>
      <w:r>
        <w:rPr>
          <w:rFonts w:ascii="Times New Roman"/>
          <w:b w:val="false"/>
          <w:i w:val="false"/>
          <w:color w:val="000000"/>
          <w:sz w:val="28"/>
        </w:rPr>
        <w:t>
      Наименование юридического лица ____________________________________ (с указанием БИН)</w:t>
      </w:r>
    </w:p>
    <w:bookmarkEnd w:id="426"/>
    <w:bookmarkStart w:name="z675" w:id="427"/>
    <w:p>
      <w:pPr>
        <w:spacing w:after="0"/>
        <w:ind w:left="0"/>
        <w:jc w:val="both"/>
      </w:pPr>
      <w:r>
        <w:rPr>
          <w:rFonts w:ascii="Times New Roman"/>
          <w:b w:val="false"/>
          <w:i w:val="false"/>
          <w:color w:val="000000"/>
          <w:sz w:val="28"/>
        </w:rPr>
        <w:t>
      Доля в уставном капитале % _________ Сумма вклада (тыс. теңге) _____________</w:t>
      </w:r>
    </w:p>
    <w:bookmarkEnd w:id="427"/>
    <w:bookmarkStart w:name="z676" w:id="428"/>
    <w:p>
      <w:pPr>
        <w:spacing w:after="0"/>
        <w:ind w:left="0"/>
        <w:jc w:val="both"/>
      </w:pPr>
      <w:r>
        <w:rPr>
          <w:rFonts w:ascii="Times New Roman"/>
          <w:b w:val="false"/>
          <w:i w:val="false"/>
          <w:color w:val="000000"/>
          <w:sz w:val="28"/>
        </w:rPr>
        <w:t>
      Ф.И.О (при его наличии). физического лица ________________________________________</w:t>
      </w:r>
    </w:p>
    <w:bookmarkEnd w:id="428"/>
    <w:bookmarkStart w:name="z677" w:id="429"/>
    <w:p>
      <w:pPr>
        <w:spacing w:after="0"/>
        <w:ind w:left="0"/>
        <w:jc w:val="both"/>
      </w:pPr>
      <w:r>
        <w:rPr>
          <w:rFonts w:ascii="Times New Roman"/>
          <w:b w:val="false"/>
          <w:i w:val="false"/>
          <w:color w:val="000000"/>
          <w:sz w:val="28"/>
        </w:rPr>
        <w:t>
      (с указанием данных удостоверения личности и ИИН)</w:t>
      </w:r>
    </w:p>
    <w:bookmarkEnd w:id="429"/>
    <w:bookmarkStart w:name="z678" w:id="430"/>
    <w:p>
      <w:pPr>
        <w:spacing w:after="0"/>
        <w:ind w:left="0"/>
        <w:jc w:val="both"/>
      </w:pPr>
      <w:r>
        <w:rPr>
          <w:rFonts w:ascii="Times New Roman"/>
          <w:b w:val="false"/>
          <w:i w:val="false"/>
          <w:color w:val="000000"/>
          <w:sz w:val="28"/>
        </w:rPr>
        <w:t xml:space="preserve">
      Доля в уставном капитале % ___________ Сумма вклада (тыс. теңге) ____________ </w:t>
      </w:r>
    </w:p>
    <w:bookmarkEnd w:id="430"/>
    <w:bookmarkStart w:name="z679" w:id="431"/>
    <w:p>
      <w:pPr>
        <w:spacing w:after="0"/>
        <w:ind w:left="0"/>
        <w:jc w:val="both"/>
      </w:pPr>
      <w:r>
        <w:rPr>
          <w:rFonts w:ascii="Times New Roman"/>
          <w:b w:val="false"/>
          <w:i w:val="false"/>
          <w:color w:val="000000"/>
          <w:sz w:val="28"/>
        </w:rPr>
        <w:t>
      В случае если учредителей более одного сведения о них:</w:t>
      </w:r>
    </w:p>
    <w:bookmarkEnd w:id="431"/>
    <w:bookmarkStart w:name="z680" w:id="432"/>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432"/>
    <w:bookmarkStart w:name="z681" w:id="433"/>
    <w:p>
      <w:pPr>
        <w:spacing w:after="0"/>
        <w:ind w:left="0"/>
        <w:jc w:val="both"/>
      </w:pPr>
      <w:r>
        <w:rPr>
          <w:rFonts w:ascii="Times New Roman"/>
          <w:b w:val="false"/>
          <w:i w:val="false"/>
          <w:color w:val="000000"/>
          <w:sz w:val="28"/>
        </w:rPr>
        <w:t>
      8.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w:t>
      </w:r>
    </w:p>
    <w:bookmarkEnd w:id="433"/>
    <w:bookmarkStart w:name="z682" w:id="434"/>
    <w:p>
      <w:pPr>
        <w:spacing w:after="0"/>
        <w:ind w:left="0"/>
        <w:jc w:val="both"/>
      </w:pPr>
      <w:r>
        <w:rPr>
          <w:rFonts w:ascii="Times New Roman"/>
          <w:b w:val="false"/>
          <w:i w:val="false"/>
          <w:color w:val="000000"/>
          <w:sz w:val="28"/>
        </w:rPr>
        <w:t xml:space="preserve">
      9. Укажите код основного вида экономической деятельности: ______________ </w:t>
      </w:r>
    </w:p>
    <w:bookmarkEnd w:id="434"/>
    <w:bookmarkStart w:name="z683" w:id="435"/>
    <w:p>
      <w:pPr>
        <w:spacing w:after="0"/>
        <w:ind w:left="0"/>
        <w:jc w:val="both"/>
      </w:pPr>
      <w:r>
        <w:rPr>
          <w:rFonts w:ascii="Times New Roman"/>
          <w:b w:val="false"/>
          <w:i w:val="false"/>
          <w:color w:val="000000"/>
          <w:sz w:val="28"/>
        </w:rPr>
        <w:t xml:space="preserve">
      10. Размер уставного капитала________________________________________ </w:t>
      </w:r>
    </w:p>
    <w:bookmarkEnd w:id="435"/>
    <w:bookmarkStart w:name="z684" w:id="436"/>
    <w:p>
      <w:pPr>
        <w:spacing w:after="0"/>
        <w:ind w:left="0"/>
        <w:jc w:val="both"/>
      </w:pPr>
      <w:r>
        <w:rPr>
          <w:rFonts w:ascii="Times New Roman"/>
          <w:b w:val="false"/>
          <w:i w:val="false"/>
          <w:color w:val="000000"/>
          <w:sz w:val="28"/>
        </w:rPr>
        <w:t xml:space="preserve">
      11. Ожидаемая (примерная) численность занятых человек_________________ </w:t>
      </w:r>
    </w:p>
    <w:bookmarkEnd w:id="436"/>
    <w:bookmarkStart w:name="z685" w:id="437"/>
    <w:p>
      <w:pPr>
        <w:spacing w:after="0"/>
        <w:ind w:left="0"/>
        <w:jc w:val="both"/>
      </w:pPr>
      <w:r>
        <w:rPr>
          <w:rFonts w:ascii="Times New Roman"/>
          <w:b w:val="false"/>
          <w:i w:val="false"/>
          <w:color w:val="000000"/>
          <w:sz w:val="28"/>
        </w:rPr>
        <w:t>
      12. Основание для перерегистрации юридического лица возникло в результате реорганизации</w:t>
      </w:r>
    </w:p>
    <w:bookmarkEnd w:id="437"/>
    <w:bookmarkStart w:name="z686" w:id="438"/>
    <w:p>
      <w:pPr>
        <w:spacing w:after="0"/>
        <w:ind w:left="0"/>
        <w:jc w:val="both"/>
      </w:pPr>
      <w:r>
        <w:rPr>
          <w:rFonts w:ascii="Times New Roman"/>
          <w:b w:val="false"/>
          <w:i w:val="false"/>
          <w:color w:val="000000"/>
          <w:sz w:val="28"/>
        </w:rPr>
        <w:t xml:space="preserve">
      (укажите в соответствующей ячейке х): </w:t>
      </w:r>
    </w:p>
    <w:bookmarkEnd w:id="438"/>
    <w:bookmarkStart w:name="z687" w:id="439"/>
    <w:p>
      <w:pPr>
        <w:spacing w:after="0"/>
        <w:ind w:left="0"/>
        <w:jc w:val="both"/>
      </w:pPr>
      <w:r>
        <w:rPr>
          <w:rFonts w:ascii="Times New Roman"/>
          <w:b w:val="false"/>
          <w:i w:val="false"/>
          <w:color w:val="000000"/>
          <w:sz w:val="28"/>
        </w:rPr>
        <w:t xml:space="preserve">
      1. да _______ 2. нет ________ </w:t>
      </w:r>
    </w:p>
    <w:bookmarkEnd w:id="439"/>
    <w:bookmarkStart w:name="z688" w:id="440"/>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bookmarkEnd w:id="440"/>
    <w:bookmarkStart w:name="z689" w:id="441"/>
    <w:p>
      <w:pPr>
        <w:spacing w:after="0"/>
        <w:ind w:left="0"/>
        <w:jc w:val="both"/>
      </w:pPr>
      <w:r>
        <w:rPr>
          <w:rFonts w:ascii="Times New Roman"/>
          <w:b w:val="false"/>
          <w:i w:val="false"/>
          <w:color w:val="000000"/>
          <w:sz w:val="28"/>
        </w:rPr>
        <w:t xml:space="preserve">
      Наименования присоединяемых юридических лиц_______________________ </w:t>
      </w:r>
    </w:p>
    <w:bookmarkEnd w:id="441"/>
    <w:bookmarkStart w:name="z690" w:id="442"/>
    <w:p>
      <w:pPr>
        <w:spacing w:after="0"/>
        <w:ind w:left="0"/>
        <w:jc w:val="both"/>
      </w:pPr>
      <w:r>
        <w:rPr>
          <w:rFonts w:ascii="Times New Roman"/>
          <w:b w:val="false"/>
          <w:i w:val="false"/>
          <w:color w:val="000000"/>
          <w:sz w:val="28"/>
        </w:rPr>
        <w:t xml:space="preserve">
      Бизнес-идентификационный номер (БИН)______________________________ </w:t>
      </w:r>
    </w:p>
    <w:bookmarkEnd w:id="442"/>
    <w:bookmarkStart w:name="z691" w:id="443"/>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bookmarkEnd w:id="443"/>
    <w:bookmarkStart w:name="z692" w:id="444"/>
    <w:p>
      <w:pPr>
        <w:spacing w:after="0"/>
        <w:ind w:left="0"/>
        <w:jc w:val="both"/>
      </w:pPr>
      <w:r>
        <w:rPr>
          <w:rFonts w:ascii="Times New Roman"/>
          <w:b w:val="false"/>
          <w:i w:val="false"/>
          <w:color w:val="000000"/>
          <w:sz w:val="28"/>
        </w:rPr>
        <w:t>
      1. субъект малого предпринимательства _________</w:t>
      </w:r>
    </w:p>
    <w:bookmarkEnd w:id="444"/>
    <w:bookmarkStart w:name="z693" w:id="445"/>
    <w:p>
      <w:pPr>
        <w:spacing w:after="0"/>
        <w:ind w:left="0"/>
        <w:jc w:val="both"/>
      </w:pPr>
      <w:r>
        <w:rPr>
          <w:rFonts w:ascii="Times New Roman"/>
          <w:b w:val="false"/>
          <w:i w:val="false"/>
          <w:color w:val="000000"/>
          <w:sz w:val="28"/>
        </w:rPr>
        <w:t xml:space="preserve">
      2. субъект среднего предпринимательства ________ </w:t>
      </w:r>
    </w:p>
    <w:bookmarkEnd w:id="445"/>
    <w:bookmarkStart w:name="z694" w:id="446"/>
    <w:p>
      <w:pPr>
        <w:spacing w:after="0"/>
        <w:ind w:left="0"/>
        <w:jc w:val="both"/>
      </w:pPr>
      <w:r>
        <w:rPr>
          <w:rFonts w:ascii="Times New Roman"/>
          <w:b w:val="false"/>
          <w:i w:val="false"/>
          <w:color w:val="000000"/>
          <w:sz w:val="28"/>
        </w:rPr>
        <w:t xml:space="preserve">
      3. субъект крупного предпринимательства________ </w:t>
      </w:r>
    </w:p>
    <w:bookmarkEnd w:id="446"/>
    <w:bookmarkStart w:name="z695" w:id="447"/>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__________</w:t>
      </w:r>
    </w:p>
    <w:bookmarkEnd w:id="447"/>
    <w:bookmarkStart w:name="z696" w:id="448"/>
    <w:p>
      <w:pPr>
        <w:spacing w:after="0"/>
        <w:ind w:left="0"/>
        <w:jc w:val="both"/>
      </w:pPr>
      <w:r>
        <w:rPr>
          <w:rFonts w:ascii="Times New Roman"/>
          <w:b w:val="false"/>
          <w:i w:val="false"/>
          <w:color w:val="000000"/>
          <w:sz w:val="28"/>
        </w:rPr>
        <w:t>
      К заявлению прилагаются: __________________________________________</w:t>
      </w:r>
    </w:p>
    <w:bookmarkEnd w:id="448"/>
    <w:bookmarkStart w:name="z697" w:id="449"/>
    <w:p>
      <w:pPr>
        <w:spacing w:after="0"/>
        <w:ind w:left="0"/>
        <w:jc w:val="both"/>
      </w:pPr>
      <w:r>
        <w:rPr>
          <w:rFonts w:ascii="Times New Roman"/>
          <w:b w:val="false"/>
          <w:i w:val="false"/>
          <w:color w:val="000000"/>
          <w:sz w:val="28"/>
        </w:rPr>
        <w:t>
       ___________________________________________________________________</w:t>
      </w:r>
    </w:p>
    <w:bookmarkEnd w:id="449"/>
    <w:bookmarkStart w:name="z698" w:id="450"/>
    <w:p>
      <w:pPr>
        <w:spacing w:after="0"/>
        <w:ind w:left="0"/>
        <w:jc w:val="both"/>
      </w:pPr>
      <w:r>
        <w:rPr>
          <w:rFonts w:ascii="Times New Roman"/>
          <w:b w:val="false"/>
          <w:i w:val="false"/>
          <w:color w:val="000000"/>
          <w:sz w:val="28"/>
        </w:rPr>
        <w:t>
      "___" ______________ 20 ___ г.</w:t>
      </w:r>
    </w:p>
    <w:bookmarkEnd w:id="450"/>
    <w:bookmarkStart w:name="z699" w:id="451"/>
    <w:p>
      <w:pPr>
        <w:spacing w:after="0"/>
        <w:ind w:left="0"/>
        <w:jc w:val="both"/>
      </w:pPr>
      <w:r>
        <w:rPr>
          <w:rFonts w:ascii="Times New Roman"/>
          <w:b w:val="false"/>
          <w:i w:val="false"/>
          <w:color w:val="000000"/>
          <w:sz w:val="28"/>
        </w:rPr>
        <w:t>
      (подпись) Ф.И.О. (при его наличии) и подпись заявителя</w:t>
      </w:r>
    </w:p>
    <w:bookmarkEnd w:id="451"/>
    <w:bookmarkStart w:name="z700" w:id="452"/>
    <w:p>
      <w:pPr>
        <w:spacing w:after="0"/>
        <w:ind w:left="0"/>
        <w:jc w:val="both"/>
      </w:pPr>
      <w:r>
        <w:rPr>
          <w:rFonts w:ascii="Times New Roman"/>
          <w:b w:val="false"/>
          <w:i w:val="false"/>
          <w:color w:val="000000"/>
          <w:sz w:val="28"/>
        </w:rPr>
        <w:t>
      Примечание:</w:t>
      </w:r>
    </w:p>
    <w:bookmarkEnd w:id="452"/>
    <w:bookmarkStart w:name="z701" w:id="453"/>
    <w:p>
      <w:pPr>
        <w:spacing w:after="0"/>
        <w:ind w:left="0"/>
        <w:jc w:val="both"/>
      </w:pPr>
      <w:r>
        <w:rPr>
          <w:rFonts w:ascii="Times New Roman"/>
          <w:b w:val="false"/>
          <w:i w:val="false"/>
          <w:color w:val="000000"/>
          <w:sz w:val="28"/>
        </w:rPr>
        <w:t>
      БИН – бизнес-идентификационный номер</w:t>
      </w:r>
    </w:p>
    <w:bookmarkEnd w:id="453"/>
    <w:bookmarkStart w:name="z702" w:id="454"/>
    <w:p>
      <w:pPr>
        <w:spacing w:after="0"/>
        <w:ind w:left="0"/>
        <w:jc w:val="both"/>
      </w:pPr>
      <w:r>
        <w:rPr>
          <w:rFonts w:ascii="Times New Roman"/>
          <w:b w:val="false"/>
          <w:i w:val="false"/>
          <w:color w:val="000000"/>
          <w:sz w:val="28"/>
        </w:rPr>
        <w:t>
      ИИН - индивидуальный идентификационный номер</w:t>
      </w:r>
    </w:p>
    <w:bookmarkEnd w:id="454"/>
    <w:bookmarkStart w:name="z703" w:id="455"/>
    <w:p>
      <w:pPr>
        <w:spacing w:after="0"/>
        <w:ind w:left="0"/>
        <w:jc w:val="both"/>
      </w:pPr>
      <w:r>
        <w:rPr>
          <w:rFonts w:ascii="Times New Roman"/>
          <w:b w:val="false"/>
          <w:i w:val="false"/>
          <w:color w:val="000000"/>
          <w:sz w:val="28"/>
        </w:rPr>
        <w:t>
      ФИО - фамилия, имя, отчество (при его наличии)</w:t>
      </w:r>
    </w:p>
    <w:bookmarkEnd w:id="455"/>
    <w:bookmarkStart w:name="z704" w:id="456"/>
    <w:p>
      <w:pPr>
        <w:spacing w:after="0"/>
        <w:ind w:left="0"/>
        <w:jc w:val="both"/>
      </w:pPr>
      <w:r>
        <w:rPr>
          <w:rFonts w:ascii="Times New Roman"/>
          <w:b w:val="false"/>
          <w:i w:val="false"/>
          <w:color w:val="000000"/>
          <w:sz w:val="28"/>
        </w:rPr>
        <w:t>
      НДС - налог на добавленную стоимость</w:t>
      </w:r>
    </w:p>
    <w:bookmarkEnd w:id="456"/>
    <w:bookmarkStart w:name="z705" w:id="457"/>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458"/>
    <w:p>
      <w:pPr>
        <w:spacing w:after="0"/>
        <w:ind w:left="0"/>
        <w:jc w:val="left"/>
      </w:pPr>
      <w:r>
        <w:rPr>
          <w:rFonts w:ascii="Times New Roman"/>
          <w:b/>
          <w:i w:val="false"/>
          <w:color w:val="000000"/>
        </w:rPr>
        <w:t xml:space="preserve"> Заявление о государственной перерегистрация хозяйственных товариществ, осуществляющих свою деятельность на основании типового устава</w:t>
      </w:r>
    </w:p>
    <w:bookmarkEnd w:id="458"/>
    <w:bookmarkStart w:name="z710" w:id="459"/>
    <w:p>
      <w:pPr>
        <w:spacing w:after="0"/>
        <w:ind w:left="0"/>
        <w:jc w:val="both"/>
      </w:pPr>
      <w:r>
        <w:rPr>
          <w:rFonts w:ascii="Times New Roman"/>
          <w:b w:val="false"/>
          <w:i w:val="false"/>
          <w:color w:val="000000"/>
          <w:sz w:val="28"/>
        </w:rPr>
        <w:t>
      1. Наименование юридического лица ______________________________________</w:t>
      </w:r>
    </w:p>
    <w:bookmarkEnd w:id="459"/>
    <w:bookmarkStart w:name="z711" w:id="460"/>
    <w:p>
      <w:pPr>
        <w:spacing w:after="0"/>
        <w:ind w:left="0"/>
        <w:jc w:val="both"/>
      </w:pPr>
      <w:r>
        <w:rPr>
          <w:rFonts w:ascii="Times New Roman"/>
          <w:b w:val="false"/>
          <w:i w:val="false"/>
          <w:color w:val="000000"/>
          <w:sz w:val="28"/>
        </w:rPr>
        <w:t>
      2. Организационно-правовая форма юридического лица (укажите в соответствующей ячейке х):</w:t>
      </w:r>
    </w:p>
    <w:bookmarkEnd w:id="460"/>
    <w:bookmarkStart w:name="z712" w:id="461"/>
    <w:p>
      <w:pPr>
        <w:spacing w:after="0"/>
        <w:ind w:left="0"/>
        <w:jc w:val="both"/>
      </w:pPr>
      <w:r>
        <w:rPr>
          <w:rFonts w:ascii="Times New Roman"/>
          <w:b w:val="false"/>
          <w:i w:val="false"/>
          <w:color w:val="000000"/>
          <w:sz w:val="28"/>
        </w:rPr>
        <w:t xml:space="preserve">
      1) полное товарищество ________________ </w:t>
      </w:r>
    </w:p>
    <w:bookmarkEnd w:id="461"/>
    <w:bookmarkStart w:name="z713" w:id="462"/>
    <w:p>
      <w:pPr>
        <w:spacing w:after="0"/>
        <w:ind w:left="0"/>
        <w:jc w:val="both"/>
      </w:pPr>
      <w:r>
        <w:rPr>
          <w:rFonts w:ascii="Times New Roman"/>
          <w:b w:val="false"/>
          <w:i w:val="false"/>
          <w:color w:val="000000"/>
          <w:sz w:val="28"/>
        </w:rPr>
        <w:t>
      2) коммандитное товарищество __________</w:t>
      </w:r>
    </w:p>
    <w:bookmarkEnd w:id="462"/>
    <w:bookmarkStart w:name="z714" w:id="463"/>
    <w:p>
      <w:pPr>
        <w:spacing w:after="0"/>
        <w:ind w:left="0"/>
        <w:jc w:val="both"/>
      </w:pPr>
      <w:r>
        <w:rPr>
          <w:rFonts w:ascii="Times New Roman"/>
          <w:b w:val="false"/>
          <w:i w:val="false"/>
          <w:color w:val="000000"/>
          <w:sz w:val="28"/>
        </w:rPr>
        <w:t>
      3) товарищество с ограниченной ответственностью _____________</w:t>
      </w:r>
    </w:p>
    <w:bookmarkEnd w:id="463"/>
    <w:bookmarkStart w:name="z715" w:id="464"/>
    <w:p>
      <w:pPr>
        <w:spacing w:after="0"/>
        <w:ind w:left="0"/>
        <w:jc w:val="both"/>
      </w:pPr>
      <w:r>
        <w:rPr>
          <w:rFonts w:ascii="Times New Roman"/>
          <w:b w:val="false"/>
          <w:i w:val="false"/>
          <w:color w:val="000000"/>
          <w:sz w:val="28"/>
        </w:rPr>
        <w:t xml:space="preserve">
      4) товарищество с дополнительной ответственностью _____________ </w:t>
      </w:r>
    </w:p>
    <w:bookmarkEnd w:id="464"/>
    <w:bookmarkStart w:name="z716" w:id="465"/>
    <w:p>
      <w:pPr>
        <w:spacing w:after="0"/>
        <w:ind w:left="0"/>
        <w:jc w:val="both"/>
      </w:pPr>
      <w:r>
        <w:rPr>
          <w:rFonts w:ascii="Times New Roman"/>
          <w:b w:val="false"/>
          <w:i w:val="false"/>
          <w:color w:val="000000"/>
          <w:sz w:val="28"/>
        </w:rPr>
        <w:t>
      3. Бизнес-идентификационный номер (БИН) ________________________________</w:t>
      </w:r>
    </w:p>
    <w:bookmarkEnd w:id="465"/>
    <w:bookmarkStart w:name="z717" w:id="466"/>
    <w:p>
      <w:pPr>
        <w:spacing w:after="0"/>
        <w:ind w:left="0"/>
        <w:jc w:val="both"/>
      </w:pPr>
      <w:r>
        <w:rPr>
          <w:rFonts w:ascii="Times New Roman"/>
          <w:b w:val="false"/>
          <w:i w:val="false"/>
          <w:color w:val="000000"/>
          <w:sz w:val="28"/>
        </w:rPr>
        <w:t xml:space="preserve">
      4. Основание перерегистрации хозяйственного товарищества (укажите в соответствующей ячейке х): </w:t>
      </w:r>
    </w:p>
    <w:bookmarkEnd w:id="466"/>
    <w:bookmarkStart w:name="z718" w:id="467"/>
    <w:p>
      <w:pPr>
        <w:spacing w:after="0"/>
        <w:ind w:left="0"/>
        <w:jc w:val="both"/>
      </w:pPr>
      <w:r>
        <w:rPr>
          <w:rFonts w:ascii="Times New Roman"/>
          <w:b w:val="false"/>
          <w:i w:val="false"/>
          <w:color w:val="000000"/>
          <w:sz w:val="28"/>
        </w:rPr>
        <w:t>
      1) изменение наименования ______________________________________________</w:t>
      </w:r>
    </w:p>
    <w:bookmarkEnd w:id="467"/>
    <w:bookmarkStart w:name="z719" w:id="468"/>
    <w:p>
      <w:pPr>
        <w:spacing w:after="0"/>
        <w:ind w:left="0"/>
        <w:jc w:val="both"/>
      </w:pPr>
      <w:r>
        <w:rPr>
          <w:rFonts w:ascii="Times New Roman"/>
          <w:b w:val="false"/>
          <w:i w:val="false"/>
          <w:color w:val="000000"/>
          <w:sz w:val="28"/>
        </w:rPr>
        <w:t>
      2) уменьшение размера уставного капитала _________________________________</w:t>
      </w:r>
    </w:p>
    <w:bookmarkEnd w:id="468"/>
    <w:bookmarkStart w:name="z720" w:id="469"/>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исключением товариществ с ограниченной ответственностью, в которых ведение реестра участников осуществляется центральным депозитарием) _______________</w:t>
      </w:r>
    </w:p>
    <w:bookmarkEnd w:id="469"/>
    <w:bookmarkStart w:name="z721" w:id="470"/>
    <w:p>
      <w:pPr>
        <w:spacing w:after="0"/>
        <w:ind w:left="0"/>
        <w:jc w:val="both"/>
      </w:pPr>
      <w:r>
        <w:rPr>
          <w:rFonts w:ascii="Times New Roman"/>
          <w:b w:val="false"/>
          <w:i w:val="false"/>
          <w:color w:val="000000"/>
          <w:sz w:val="28"/>
        </w:rPr>
        <w:t xml:space="preserve">
      5. Место нахождения юридического лица Регистрационный код адреса: __________________ </w:t>
      </w:r>
    </w:p>
    <w:bookmarkEnd w:id="470"/>
    <w:bookmarkStart w:name="z722" w:id="471"/>
    <w:p>
      <w:pPr>
        <w:spacing w:after="0"/>
        <w:ind w:left="0"/>
        <w:jc w:val="both"/>
      </w:pPr>
      <w:r>
        <w:rPr>
          <w:rFonts w:ascii="Times New Roman"/>
          <w:b w:val="false"/>
          <w:i w:val="false"/>
          <w:color w:val="000000"/>
          <w:sz w:val="28"/>
        </w:rPr>
        <w:t>
      Почтовый индекс: ___________</w:t>
      </w:r>
    </w:p>
    <w:bookmarkEnd w:id="471"/>
    <w:bookmarkStart w:name="z723" w:id="472"/>
    <w:p>
      <w:pPr>
        <w:spacing w:after="0"/>
        <w:ind w:left="0"/>
        <w:jc w:val="both"/>
      </w:pPr>
      <w:r>
        <w:rPr>
          <w:rFonts w:ascii="Times New Roman"/>
          <w:b w:val="false"/>
          <w:i w:val="false"/>
          <w:color w:val="000000"/>
          <w:sz w:val="28"/>
        </w:rPr>
        <w:t>
      Область: ___________________________________</w:t>
      </w:r>
    </w:p>
    <w:bookmarkEnd w:id="472"/>
    <w:bookmarkStart w:name="z724" w:id="473"/>
    <w:p>
      <w:pPr>
        <w:spacing w:after="0"/>
        <w:ind w:left="0"/>
        <w:jc w:val="both"/>
      </w:pPr>
      <w:r>
        <w:rPr>
          <w:rFonts w:ascii="Times New Roman"/>
          <w:b w:val="false"/>
          <w:i w:val="false"/>
          <w:color w:val="000000"/>
          <w:sz w:val="28"/>
        </w:rPr>
        <w:t>
      Город, район, район в городе:_____________________________________________</w:t>
      </w:r>
    </w:p>
    <w:bookmarkEnd w:id="473"/>
    <w:bookmarkStart w:name="z725" w:id="474"/>
    <w:p>
      <w:pPr>
        <w:spacing w:after="0"/>
        <w:ind w:left="0"/>
        <w:jc w:val="both"/>
      </w:pPr>
      <w:r>
        <w:rPr>
          <w:rFonts w:ascii="Times New Roman"/>
          <w:b w:val="false"/>
          <w:i w:val="false"/>
          <w:color w:val="000000"/>
          <w:sz w:val="28"/>
        </w:rPr>
        <w:t>
      Населенный пункт (село, поселок):__________________________________________</w:t>
      </w:r>
    </w:p>
    <w:bookmarkEnd w:id="474"/>
    <w:bookmarkStart w:name="z726" w:id="475"/>
    <w:p>
      <w:pPr>
        <w:spacing w:after="0"/>
        <w:ind w:left="0"/>
        <w:jc w:val="both"/>
      </w:pPr>
      <w:r>
        <w:rPr>
          <w:rFonts w:ascii="Times New Roman"/>
          <w:b w:val="false"/>
          <w:i w:val="false"/>
          <w:color w:val="000000"/>
          <w:sz w:val="28"/>
        </w:rPr>
        <w:t>
      Улица, микрорайон, квартал, переулок, проспект: __________________________</w:t>
      </w:r>
    </w:p>
    <w:bookmarkEnd w:id="475"/>
    <w:bookmarkStart w:name="z727" w:id="476"/>
    <w:p>
      <w:pPr>
        <w:spacing w:after="0"/>
        <w:ind w:left="0"/>
        <w:jc w:val="both"/>
      </w:pPr>
      <w:r>
        <w:rPr>
          <w:rFonts w:ascii="Times New Roman"/>
          <w:b w:val="false"/>
          <w:i w:val="false"/>
          <w:color w:val="000000"/>
          <w:sz w:val="28"/>
        </w:rPr>
        <w:t>
      Номер дома ______________, квартира, комната: ____________________________</w:t>
      </w:r>
    </w:p>
    <w:bookmarkEnd w:id="476"/>
    <w:bookmarkStart w:name="z728" w:id="477"/>
    <w:p>
      <w:pPr>
        <w:spacing w:after="0"/>
        <w:ind w:left="0"/>
        <w:jc w:val="both"/>
      </w:pPr>
      <w:r>
        <w:rPr>
          <w:rFonts w:ascii="Times New Roman"/>
          <w:b w:val="false"/>
          <w:i w:val="false"/>
          <w:color w:val="000000"/>
          <w:sz w:val="28"/>
        </w:rPr>
        <w:t>
      номер телефона (факса): ___________________</w:t>
      </w:r>
    </w:p>
    <w:bookmarkEnd w:id="477"/>
    <w:bookmarkStart w:name="z729" w:id="478"/>
    <w:p>
      <w:pPr>
        <w:spacing w:after="0"/>
        <w:ind w:left="0"/>
        <w:jc w:val="both"/>
      </w:pPr>
      <w:r>
        <w:rPr>
          <w:rFonts w:ascii="Times New Roman"/>
          <w:b w:val="false"/>
          <w:i w:val="false"/>
          <w:color w:val="000000"/>
          <w:sz w:val="28"/>
        </w:rPr>
        <w:t>
      6. Ф.И.О. (при его наличии) руководителя __________________________________</w:t>
      </w:r>
    </w:p>
    <w:bookmarkEnd w:id="478"/>
    <w:bookmarkStart w:name="z730" w:id="479"/>
    <w:p>
      <w:pPr>
        <w:spacing w:after="0"/>
        <w:ind w:left="0"/>
        <w:jc w:val="both"/>
      </w:pPr>
      <w:r>
        <w:rPr>
          <w:rFonts w:ascii="Times New Roman"/>
          <w:b w:val="false"/>
          <w:i w:val="false"/>
          <w:color w:val="000000"/>
          <w:sz w:val="28"/>
        </w:rPr>
        <w:t xml:space="preserve">
      _____________________________________________________________________ </w:t>
      </w:r>
    </w:p>
    <w:bookmarkEnd w:id="479"/>
    <w:bookmarkStart w:name="z731" w:id="480"/>
    <w:p>
      <w:pPr>
        <w:spacing w:after="0"/>
        <w:ind w:left="0"/>
        <w:jc w:val="both"/>
      </w:pPr>
      <w:r>
        <w:rPr>
          <w:rFonts w:ascii="Times New Roman"/>
          <w:b w:val="false"/>
          <w:i w:val="false"/>
          <w:color w:val="000000"/>
          <w:sz w:val="28"/>
        </w:rPr>
        <w:t>
      (с указанием данных удостоверения личности и ИИН)</w:t>
      </w:r>
    </w:p>
    <w:bookmarkEnd w:id="480"/>
    <w:bookmarkStart w:name="z732" w:id="481"/>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___________________________________________________________________________</w:t>
      </w:r>
    </w:p>
    <w:bookmarkEnd w:id="481"/>
    <w:bookmarkStart w:name="z733" w:id="482"/>
    <w:p>
      <w:pPr>
        <w:spacing w:after="0"/>
        <w:ind w:left="0"/>
        <w:jc w:val="both"/>
      </w:pPr>
      <w:r>
        <w:rPr>
          <w:rFonts w:ascii="Times New Roman"/>
          <w:b w:val="false"/>
          <w:i w:val="false"/>
          <w:color w:val="000000"/>
          <w:sz w:val="28"/>
        </w:rPr>
        <w:t xml:space="preserve">
      8. Укажите код основного вида экономической деятельности: __________________ </w:t>
      </w:r>
    </w:p>
    <w:bookmarkEnd w:id="482"/>
    <w:bookmarkStart w:name="z734" w:id="483"/>
    <w:p>
      <w:pPr>
        <w:spacing w:after="0"/>
        <w:ind w:left="0"/>
        <w:jc w:val="both"/>
      </w:pPr>
      <w:r>
        <w:rPr>
          <w:rFonts w:ascii="Times New Roman"/>
          <w:b w:val="false"/>
          <w:i w:val="false"/>
          <w:color w:val="000000"/>
          <w:sz w:val="28"/>
        </w:rPr>
        <w:t xml:space="preserve">
      9. Размер уставного капитала _____________________________________________ </w:t>
      </w:r>
    </w:p>
    <w:bookmarkEnd w:id="483"/>
    <w:bookmarkStart w:name="z735" w:id="484"/>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w:t>
      </w:r>
    </w:p>
    <w:bookmarkEnd w:id="484"/>
    <w:bookmarkStart w:name="z736" w:id="485"/>
    <w:p>
      <w:pPr>
        <w:spacing w:after="0"/>
        <w:ind w:left="0"/>
        <w:jc w:val="both"/>
      </w:pPr>
      <w:r>
        <w:rPr>
          <w:rFonts w:ascii="Times New Roman"/>
          <w:b w:val="false"/>
          <w:i w:val="false"/>
          <w:color w:val="000000"/>
          <w:sz w:val="28"/>
        </w:rPr>
        <w:t>
      в цифровом обозначении):</w:t>
      </w:r>
    </w:p>
    <w:bookmarkEnd w:id="485"/>
    <w:bookmarkStart w:name="z737" w:id="486"/>
    <w:p>
      <w:pPr>
        <w:spacing w:after="0"/>
        <w:ind w:left="0"/>
        <w:jc w:val="both"/>
      </w:pPr>
      <w:r>
        <w:rPr>
          <w:rFonts w:ascii="Times New Roman"/>
          <w:b w:val="false"/>
          <w:i w:val="false"/>
          <w:color w:val="000000"/>
          <w:sz w:val="28"/>
        </w:rPr>
        <w:t xml:space="preserve">
      1) юридическое лицо _________ 2) физическое лицо _________ </w:t>
      </w:r>
    </w:p>
    <w:bookmarkEnd w:id="486"/>
    <w:bookmarkStart w:name="z738" w:id="487"/>
    <w:p>
      <w:pPr>
        <w:spacing w:after="0"/>
        <w:ind w:left="0"/>
        <w:jc w:val="both"/>
      </w:pPr>
      <w:r>
        <w:rPr>
          <w:rFonts w:ascii="Times New Roman"/>
          <w:b w:val="false"/>
          <w:i w:val="false"/>
          <w:color w:val="000000"/>
          <w:sz w:val="28"/>
        </w:rPr>
        <w:t>
      11. Укажите сведения об учредителях юридического лица (за исключением товариществ с ограниченной ответственностью, в которых ведение реестра участников осуществляется центральным депозитарием)</w:t>
      </w:r>
    </w:p>
    <w:bookmarkEnd w:id="487"/>
    <w:bookmarkStart w:name="z739" w:id="488"/>
    <w:p>
      <w:pPr>
        <w:spacing w:after="0"/>
        <w:ind w:left="0"/>
        <w:jc w:val="both"/>
      </w:pPr>
      <w:r>
        <w:rPr>
          <w:rFonts w:ascii="Times New Roman"/>
          <w:b w:val="false"/>
          <w:i w:val="false"/>
          <w:color w:val="000000"/>
          <w:sz w:val="28"/>
        </w:rPr>
        <w:t>
      Наименование юридического лица _________________________________________</w:t>
      </w:r>
    </w:p>
    <w:bookmarkEnd w:id="488"/>
    <w:bookmarkStart w:name="z740" w:id="489"/>
    <w:p>
      <w:pPr>
        <w:spacing w:after="0"/>
        <w:ind w:left="0"/>
        <w:jc w:val="both"/>
      </w:pPr>
      <w:r>
        <w:rPr>
          <w:rFonts w:ascii="Times New Roman"/>
          <w:b w:val="false"/>
          <w:i w:val="false"/>
          <w:color w:val="000000"/>
          <w:sz w:val="28"/>
        </w:rPr>
        <w:t>
      (с указанием БИН)</w:t>
      </w:r>
    </w:p>
    <w:bookmarkEnd w:id="489"/>
    <w:bookmarkStart w:name="z741" w:id="490"/>
    <w:p>
      <w:pPr>
        <w:spacing w:after="0"/>
        <w:ind w:left="0"/>
        <w:jc w:val="both"/>
      </w:pPr>
      <w:r>
        <w:rPr>
          <w:rFonts w:ascii="Times New Roman"/>
          <w:b w:val="false"/>
          <w:i w:val="false"/>
          <w:color w:val="000000"/>
          <w:sz w:val="28"/>
        </w:rPr>
        <w:t>
      Доля в уставном капитале % ___________ Сумма вклада (тыс. теңге) _____________</w:t>
      </w:r>
    </w:p>
    <w:bookmarkEnd w:id="490"/>
    <w:bookmarkStart w:name="z742" w:id="491"/>
    <w:p>
      <w:pPr>
        <w:spacing w:after="0"/>
        <w:ind w:left="0"/>
        <w:jc w:val="both"/>
      </w:pPr>
      <w:r>
        <w:rPr>
          <w:rFonts w:ascii="Times New Roman"/>
          <w:b w:val="false"/>
          <w:i w:val="false"/>
          <w:color w:val="000000"/>
          <w:sz w:val="28"/>
        </w:rPr>
        <w:t>
      Ф.И.О (при его наличии). физического лица __________________________________</w:t>
      </w:r>
    </w:p>
    <w:bookmarkEnd w:id="491"/>
    <w:bookmarkStart w:name="z743" w:id="492"/>
    <w:p>
      <w:pPr>
        <w:spacing w:after="0"/>
        <w:ind w:left="0"/>
        <w:jc w:val="both"/>
      </w:pPr>
      <w:r>
        <w:rPr>
          <w:rFonts w:ascii="Times New Roman"/>
          <w:b w:val="false"/>
          <w:i w:val="false"/>
          <w:color w:val="000000"/>
          <w:sz w:val="28"/>
        </w:rPr>
        <w:t>
      (с указанием данных удостоверения личности и ИИН)</w:t>
      </w:r>
    </w:p>
    <w:bookmarkEnd w:id="492"/>
    <w:bookmarkStart w:name="z744" w:id="493"/>
    <w:p>
      <w:pPr>
        <w:spacing w:after="0"/>
        <w:ind w:left="0"/>
        <w:jc w:val="both"/>
      </w:pPr>
      <w:r>
        <w:rPr>
          <w:rFonts w:ascii="Times New Roman"/>
          <w:b w:val="false"/>
          <w:i w:val="false"/>
          <w:color w:val="000000"/>
          <w:sz w:val="28"/>
        </w:rPr>
        <w:t>
      Доля в уставном капитале % _________ Сумма вклада (тыс. теңге) _______________</w:t>
      </w:r>
    </w:p>
    <w:bookmarkEnd w:id="493"/>
    <w:bookmarkStart w:name="z745" w:id="494"/>
    <w:p>
      <w:pPr>
        <w:spacing w:after="0"/>
        <w:ind w:left="0"/>
        <w:jc w:val="both"/>
      </w:pPr>
      <w:r>
        <w:rPr>
          <w:rFonts w:ascii="Times New Roman"/>
          <w:b w:val="false"/>
          <w:i w:val="false"/>
          <w:color w:val="000000"/>
          <w:sz w:val="28"/>
        </w:rPr>
        <w:t>
      В случае если учредителей более одного сведения о них:</w:t>
      </w:r>
    </w:p>
    <w:bookmarkEnd w:id="494"/>
    <w:bookmarkStart w:name="z746" w:id="495"/>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495"/>
    <w:bookmarkStart w:name="z747" w:id="496"/>
    <w:p>
      <w:pPr>
        <w:spacing w:after="0"/>
        <w:ind w:left="0"/>
        <w:jc w:val="both"/>
      </w:pPr>
      <w:r>
        <w:rPr>
          <w:rFonts w:ascii="Times New Roman"/>
          <w:b w:val="false"/>
          <w:i w:val="false"/>
          <w:color w:val="000000"/>
          <w:sz w:val="28"/>
        </w:rPr>
        <w:t>
      12. Ожидаемая (примерная) численность занятых человек _____________________</w:t>
      </w:r>
    </w:p>
    <w:bookmarkEnd w:id="496"/>
    <w:bookmarkStart w:name="z748" w:id="497"/>
    <w:p>
      <w:pPr>
        <w:spacing w:after="0"/>
        <w:ind w:left="0"/>
        <w:jc w:val="both"/>
      </w:pPr>
      <w:r>
        <w:rPr>
          <w:rFonts w:ascii="Times New Roman"/>
          <w:b w:val="false"/>
          <w:i w:val="false"/>
          <w:color w:val="000000"/>
          <w:sz w:val="28"/>
        </w:rPr>
        <w:t>
      13. В случае образования наблюдательного совета указать исключительную компетенцию:</w:t>
      </w:r>
    </w:p>
    <w:bookmarkEnd w:id="497"/>
    <w:bookmarkStart w:name="z749" w:id="498"/>
    <w:p>
      <w:pPr>
        <w:spacing w:after="0"/>
        <w:ind w:left="0"/>
        <w:jc w:val="both"/>
      </w:pPr>
      <w:r>
        <w:rPr>
          <w:rFonts w:ascii="Times New Roman"/>
          <w:b w:val="false"/>
          <w:i w:val="false"/>
          <w:color w:val="000000"/>
          <w:sz w:val="28"/>
        </w:rPr>
        <w:t>
      ______________________________________________________________________________</w:t>
      </w:r>
    </w:p>
    <w:bookmarkEnd w:id="498"/>
    <w:bookmarkStart w:name="z750" w:id="499"/>
    <w:p>
      <w:pPr>
        <w:spacing w:after="0"/>
        <w:ind w:left="0"/>
        <w:jc w:val="both"/>
      </w:pPr>
      <w:r>
        <w:rPr>
          <w:rFonts w:ascii="Times New Roman"/>
          <w:b w:val="false"/>
          <w:i w:val="false"/>
          <w:color w:val="000000"/>
          <w:sz w:val="28"/>
        </w:rPr>
        <w:t>
      ______________________________________________________________________________</w:t>
      </w:r>
    </w:p>
    <w:bookmarkEnd w:id="499"/>
    <w:bookmarkStart w:name="z751" w:id="500"/>
    <w:p>
      <w:pPr>
        <w:spacing w:after="0"/>
        <w:ind w:left="0"/>
        <w:jc w:val="both"/>
      </w:pPr>
      <w:r>
        <w:rPr>
          <w:rFonts w:ascii="Times New Roman"/>
          <w:b w:val="false"/>
          <w:i w:val="false"/>
          <w:color w:val="000000"/>
          <w:sz w:val="28"/>
        </w:rPr>
        <w:t>
      14. Укажите срок ревизионной комиссии (единоличного ревизора) ______________</w:t>
      </w:r>
    </w:p>
    <w:bookmarkEnd w:id="500"/>
    <w:bookmarkStart w:name="z752" w:id="501"/>
    <w:p>
      <w:pPr>
        <w:spacing w:after="0"/>
        <w:ind w:left="0"/>
        <w:jc w:val="both"/>
      </w:pPr>
      <w:r>
        <w:rPr>
          <w:rFonts w:ascii="Times New Roman"/>
          <w:b w:val="false"/>
          <w:i w:val="false"/>
          <w:color w:val="000000"/>
          <w:sz w:val="28"/>
        </w:rPr>
        <w:t>
      15. Субъект частного предпринимательства (укажите в соответствующей ячейке х):</w:t>
      </w:r>
    </w:p>
    <w:bookmarkEnd w:id="501"/>
    <w:bookmarkStart w:name="z753" w:id="502"/>
    <w:p>
      <w:pPr>
        <w:spacing w:after="0"/>
        <w:ind w:left="0"/>
        <w:jc w:val="both"/>
      </w:pPr>
      <w:r>
        <w:rPr>
          <w:rFonts w:ascii="Times New Roman"/>
          <w:b w:val="false"/>
          <w:i w:val="false"/>
          <w:color w:val="000000"/>
          <w:sz w:val="28"/>
        </w:rPr>
        <w:t>
      1) субъект малого предпринимательства ___________________________________</w:t>
      </w:r>
    </w:p>
    <w:bookmarkEnd w:id="502"/>
    <w:bookmarkStart w:name="z754" w:id="503"/>
    <w:p>
      <w:pPr>
        <w:spacing w:after="0"/>
        <w:ind w:left="0"/>
        <w:jc w:val="both"/>
      </w:pPr>
      <w:r>
        <w:rPr>
          <w:rFonts w:ascii="Times New Roman"/>
          <w:b w:val="false"/>
          <w:i w:val="false"/>
          <w:color w:val="000000"/>
          <w:sz w:val="28"/>
        </w:rPr>
        <w:t>
      2) субъект среднего предпринимательства __________________________________</w:t>
      </w:r>
    </w:p>
    <w:bookmarkEnd w:id="503"/>
    <w:bookmarkStart w:name="z755" w:id="504"/>
    <w:p>
      <w:pPr>
        <w:spacing w:after="0"/>
        <w:ind w:left="0"/>
        <w:jc w:val="both"/>
      </w:pPr>
      <w:r>
        <w:rPr>
          <w:rFonts w:ascii="Times New Roman"/>
          <w:b w:val="false"/>
          <w:i w:val="false"/>
          <w:color w:val="000000"/>
          <w:sz w:val="28"/>
        </w:rPr>
        <w:t>
      3) субъект крупного предпринимательства _________________________________</w:t>
      </w:r>
    </w:p>
    <w:bookmarkEnd w:id="504"/>
    <w:bookmarkStart w:name="z756" w:id="505"/>
    <w:p>
      <w:pPr>
        <w:spacing w:after="0"/>
        <w:ind w:left="0"/>
        <w:jc w:val="both"/>
      </w:pPr>
      <w:r>
        <w:rPr>
          <w:rFonts w:ascii="Times New Roman"/>
          <w:b w:val="false"/>
          <w:i w:val="false"/>
          <w:color w:val="000000"/>
          <w:sz w:val="28"/>
        </w:rPr>
        <w:t>
      16. Основание для перерегистрации возникло в результате реорганизации (укажите в соответствующей ячейке х):</w:t>
      </w:r>
    </w:p>
    <w:bookmarkEnd w:id="505"/>
    <w:bookmarkStart w:name="z757" w:id="506"/>
    <w:p>
      <w:pPr>
        <w:spacing w:after="0"/>
        <w:ind w:left="0"/>
        <w:jc w:val="both"/>
      </w:pPr>
      <w:r>
        <w:rPr>
          <w:rFonts w:ascii="Times New Roman"/>
          <w:b w:val="false"/>
          <w:i w:val="false"/>
          <w:color w:val="000000"/>
          <w:sz w:val="28"/>
        </w:rPr>
        <w:t>
      1) да ___________________________________</w:t>
      </w:r>
    </w:p>
    <w:bookmarkEnd w:id="506"/>
    <w:bookmarkStart w:name="z758" w:id="507"/>
    <w:p>
      <w:pPr>
        <w:spacing w:after="0"/>
        <w:ind w:left="0"/>
        <w:jc w:val="both"/>
      </w:pPr>
      <w:r>
        <w:rPr>
          <w:rFonts w:ascii="Times New Roman"/>
          <w:b w:val="false"/>
          <w:i w:val="false"/>
          <w:color w:val="000000"/>
          <w:sz w:val="28"/>
        </w:rPr>
        <w:t>
      2) нет __________________________________</w:t>
      </w:r>
    </w:p>
    <w:bookmarkEnd w:id="507"/>
    <w:bookmarkStart w:name="z759" w:id="508"/>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508"/>
    <w:bookmarkStart w:name="z760" w:id="509"/>
    <w:p>
      <w:pPr>
        <w:spacing w:after="0"/>
        <w:ind w:left="0"/>
        <w:jc w:val="both"/>
      </w:pPr>
      <w:r>
        <w:rPr>
          <w:rFonts w:ascii="Times New Roman"/>
          <w:b w:val="false"/>
          <w:i w:val="false"/>
          <w:color w:val="000000"/>
          <w:sz w:val="28"/>
        </w:rPr>
        <w:t>
      Наименования присоединяемых юридических лиц _____________________________</w:t>
      </w:r>
    </w:p>
    <w:bookmarkEnd w:id="509"/>
    <w:bookmarkStart w:name="z761" w:id="510"/>
    <w:p>
      <w:pPr>
        <w:spacing w:after="0"/>
        <w:ind w:left="0"/>
        <w:jc w:val="both"/>
      </w:pPr>
      <w:r>
        <w:rPr>
          <w:rFonts w:ascii="Times New Roman"/>
          <w:b w:val="false"/>
          <w:i w:val="false"/>
          <w:color w:val="000000"/>
          <w:sz w:val="28"/>
        </w:rPr>
        <w:t>
      _________________________________________________________________________</w:t>
      </w:r>
    </w:p>
    <w:bookmarkEnd w:id="510"/>
    <w:bookmarkStart w:name="z762" w:id="511"/>
    <w:p>
      <w:pPr>
        <w:spacing w:after="0"/>
        <w:ind w:left="0"/>
        <w:jc w:val="both"/>
      </w:pPr>
      <w:r>
        <w:rPr>
          <w:rFonts w:ascii="Times New Roman"/>
          <w:b w:val="false"/>
          <w:i w:val="false"/>
          <w:color w:val="000000"/>
          <w:sz w:val="28"/>
        </w:rPr>
        <w:t>
      Бизнес-идентификационный номер (БИН) __________________________________</w:t>
      </w:r>
    </w:p>
    <w:bookmarkEnd w:id="511"/>
    <w:bookmarkStart w:name="z763" w:id="51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p>
    <w:bookmarkEnd w:id="512"/>
    <w:bookmarkStart w:name="z764" w:id="513"/>
    <w:p>
      <w:pPr>
        <w:spacing w:after="0"/>
        <w:ind w:left="0"/>
        <w:jc w:val="both"/>
      </w:pPr>
      <w:r>
        <w:rPr>
          <w:rFonts w:ascii="Times New Roman"/>
          <w:b w:val="false"/>
          <w:i w:val="false"/>
          <w:color w:val="000000"/>
          <w:sz w:val="28"/>
        </w:rPr>
        <w:t>
      содержащихся в цифровых системах ________________________________</w:t>
      </w:r>
    </w:p>
    <w:bookmarkEnd w:id="513"/>
    <w:bookmarkStart w:name="z765" w:id="514"/>
    <w:p>
      <w:pPr>
        <w:spacing w:after="0"/>
        <w:ind w:left="0"/>
        <w:jc w:val="both"/>
      </w:pPr>
      <w:r>
        <w:rPr>
          <w:rFonts w:ascii="Times New Roman"/>
          <w:b w:val="false"/>
          <w:i w:val="false"/>
          <w:color w:val="000000"/>
          <w:sz w:val="28"/>
        </w:rPr>
        <w:t>
      К заявлению прилагаются: ________________________________________________</w:t>
      </w:r>
    </w:p>
    <w:bookmarkEnd w:id="514"/>
    <w:bookmarkStart w:name="z766" w:id="515"/>
    <w:p>
      <w:pPr>
        <w:spacing w:after="0"/>
        <w:ind w:left="0"/>
        <w:jc w:val="both"/>
      </w:pPr>
      <w:r>
        <w:rPr>
          <w:rFonts w:ascii="Times New Roman"/>
          <w:b w:val="false"/>
          <w:i w:val="false"/>
          <w:color w:val="000000"/>
          <w:sz w:val="28"/>
        </w:rPr>
        <w:t>
      _______________________________________________________________________</w:t>
      </w:r>
    </w:p>
    <w:bookmarkEnd w:id="515"/>
    <w:bookmarkStart w:name="z767" w:id="516"/>
    <w:p>
      <w:pPr>
        <w:spacing w:after="0"/>
        <w:ind w:left="0"/>
        <w:jc w:val="both"/>
      </w:pPr>
      <w:r>
        <w:rPr>
          <w:rFonts w:ascii="Times New Roman"/>
          <w:b w:val="false"/>
          <w:i w:val="false"/>
          <w:color w:val="000000"/>
          <w:sz w:val="28"/>
        </w:rPr>
        <w:t xml:space="preserve">
      "____" _____________ 20 ____ г. </w:t>
      </w:r>
    </w:p>
    <w:bookmarkEnd w:id="516"/>
    <w:bookmarkStart w:name="z768" w:id="517"/>
    <w:p>
      <w:pPr>
        <w:spacing w:after="0"/>
        <w:ind w:left="0"/>
        <w:jc w:val="both"/>
      </w:pPr>
      <w:r>
        <w:rPr>
          <w:rFonts w:ascii="Times New Roman"/>
          <w:b w:val="false"/>
          <w:i w:val="false"/>
          <w:color w:val="000000"/>
          <w:sz w:val="28"/>
        </w:rPr>
        <w:t>
      (подпись) Ф.И.О (при его наличии) и подписи учредителей (в случае, когда ведение реестра участников осуществляется центральным депозитарием – подпись лица, уполномоченного протоколом общего собрания учредителей (решением участника). Подлинность подписи (ей) должна быть засвидетельствована в нотариальном порядке.</w:t>
      </w:r>
    </w:p>
    <w:bookmarkEnd w:id="517"/>
    <w:bookmarkStart w:name="z769" w:id="518"/>
    <w:p>
      <w:pPr>
        <w:spacing w:after="0"/>
        <w:ind w:left="0"/>
        <w:jc w:val="both"/>
      </w:pPr>
      <w:r>
        <w:rPr>
          <w:rFonts w:ascii="Times New Roman"/>
          <w:b w:val="false"/>
          <w:i w:val="false"/>
          <w:color w:val="000000"/>
          <w:sz w:val="28"/>
        </w:rPr>
        <w:t>
      Примечание:</w:t>
      </w:r>
    </w:p>
    <w:bookmarkEnd w:id="518"/>
    <w:bookmarkStart w:name="z770" w:id="519"/>
    <w:p>
      <w:pPr>
        <w:spacing w:after="0"/>
        <w:ind w:left="0"/>
        <w:jc w:val="both"/>
      </w:pPr>
      <w:r>
        <w:rPr>
          <w:rFonts w:ascii="Times New Roman"/>
          <w:b w:val="false"/>
          <w:i w:val="false"/>
          <w:color w:val="000000"/>
          <w:sz w:val="28"/>
        </w:rPr>
        <w:t>
      БИН – бизнес-идентификационный номер</w:t>
      </w:r>
    </w:p>
    <w:bookmarkEnd w:id="519"/>
    <w:bookmarkStart w:name="z771" w:id="520"/>
    <w:p>
      <w:pPr>
        <w:spacing w:after="0"/>
        <w:ind w:left="0"/>
        <w:jc w:val="both"/>
      </w:pPr>
      <w:r>
        <w:rPr>
          <w:rFonts w:ascii="Times New Roman"/>
          <w:b w:val="false"/>
          <w:i w:val="false"/>
          <w:color w:val="000000"/>
          <w:sz w:val="28"/>
        </w:rPr>
        <w:t>
      ИИН - индивидуальный идентификационный номер</w:t>
      </w:r>
    </w:p>
    <w:bookmarkEnd w:id="520"/>
    <w:bookmarkStart w:name="z772" w:id="521"/>
    <w:p>
      <w:pPr>
        <w:spacing w:after="0"/>
        <w:ind w:left="0"/>
        <w:jc w:val="both"/>
      </w:pPr>
      <w:r>
        <w:rPr>
          <w:rFonts w:ascii="Times New Roman"/>
          <w:b w:val="false"/>
          <w:i w:val="false"/>
          <w:color w:val="000000"/>
          <w:sz w:val="28"/>
        </w:rPr>
        <w:t>
      ФИО - фамилия, имя, отчество (при его наличии)</w:t>
      </w:r>
    </w:p>
    <w:bookmarkEnd w:id="521"/>
    <w:bookmarkStart w:name="z773" w:id="522"/>
    <w:p>
      <w:pPr>
        <w:spacing w:after="0"/>
        <w:ind w:left="0"/>
        <w:jc w:val="both"/>
      </w:pPr>
      <w:r>
        <w:rPr>
          <w:rFonts w:ascii="Times New Roman"/>
          <w:b w:val="false"/>
          <w:i w:val="false"/>
          <w:color w:val="000000"/>
          <w:sz w:val="28"/>
        </w:rPr>
        <w:t>
      НДС - налог на добавленную стоимость</w:t>
      </w:r>
    </w:p>
    <w:bookmarkEnd w:id="522"/>
    <w:bookmarkStart w:name="z774" w:id="523"/>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8" w:id="524"/>
    <w:p>
      <w:pPr>
        <w:spacing w:after="0"/>
        <w:ind w:left="0"/>
        <w:jc w:val="left"/>
      </w:pPr>
      <w:r>
        <w:rPr>
          <w:rFonts w:ascii="Times New Roman"/>
          <w:b/>
          <w:i w:val="false"/>
          <w:color w:val="000000"/>
        </w:rPr>
        <w:t xml:space="preserve"> Заявление о государственной перерегистрации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524"/>
    <w:bookmarkStart w:name="z779" w:id="525"/>
    <w:p>
      <w:pPr>
        <w:spacing w:after="0"/>
        <w:ind w:left="0"/>
        <w:jc w:val="both"/>
      </w:pPr>
      <w:r>
        <w:rPr>
          <w:rFonts w:ascii="Times New Roman"/>
          <w:b w:val="false"/>
          <w:i w:val="false"/>
          <w:color w:val="000000"/>
          <w:sz w:val="28"/>
        </w:rPr>
        <w:t>
      1. Наименование акционерного общества _____________________________________________</w:t>
      </w:r>
    </w:p>
    <w:bookmarkEnd w:id="525"/>
    <w:bookmarkStart w:name="z780" w:id="526"/>
    <w:p>
      <w:pPr>
        <w:spacing w:after="0"/>
        <w:ind w:left="0"/>
        <w:jc w:val="both"/>
      </w:pPr>
      <w:r>
        <w:rPr>
          <w:rFonts w:ascii="Times New Roman"/>
          <w:b w:val="false"/>
          <w:i w:val="false"/>
          <w:color w:val="000000"/>
          <w:sz w:val="28"/>
        </w:rPr>
        <w:t>
      ______________________________________________________________________________</w:t>
      </w:r>
    </w:p>
    <w:bookmarkEnd w:id="526"/>
    <w:bookmarkStart w:name="z781" w:id="527"/>
    <w:p>
      <w:pPr>
        <w:spacing w:after="0"/>
        <w:ind w:left="0"/>
        <w:jc w:val="both"/>
      </w:pPr>
      <w:r>
        <w:rPr>
          <w:rFonts w:ascii="Times New Roman"/>
          <w:b w:val="false"/>
          <w:i w:val="false"/>
          <w:color w:val="000000"/>
          <w:sz w:val="28"/>
        </w:rPr>
        <w:t>
      2. Бизнес-идентификационный номер (БИН) __________________________________________</w:t>
      </w:r>
    </w:p>
    <w:bookmarkEnd w:id="527"/>
    <w:bookmarkStart w:name="z782" w:id="528"/>
    <w:p>
      <w:pPr>
        <w:spacing w:after="0"/>
        <w:ind w:left="0"/>
        <w:jc w:val="both"/>
      </w:pPr>
      <w:r>
        <w:rPr>
          <w:rFonts w:ascii="Times New Roman"/>
          <w:b w:val="false"/>
          <w:i w:val="false"/>
          <w:color w:val="000000"/>
          <w:sz w:val="28"/>
        </w:rPr>
        <w:t>
      3. Основание перерегистрации акционерного общества (укажите в соответствующей ячейке х):</w:t>
      </w:r>
    </w:p>
    <w:bookmarkEnd w:id="528"/>
    <w:bookmarkStart w:name="z783" w:id="529"/>
    <w:p>
      <w:pPr>
        <w:spacing w:after="0"/>
        <w:ind w:left="0"/>
        <w:jc w:val="both"/>
      </w:pPr>
      <w:r>
        <w:rPr>
          <w:rFonts w:ascii="Times New Roman"/>
          <w:b w:val="false"/>
          <w:i w:val="false"/>
          <w:color w:val="000000"/>
          <w:sz w:val="28"/>
        </w:rPr>
        <w:t>
      1) изменение наименования _______________________________________________________</w:t>
      </w:r>
    </w:p>
    <w:bookmarkEnd w:id="529"/>
    <w:bookmarkStart w:name="z784" w:id="530"/>
    <w:p>
      <w:pPr>
        <w:spacing w:after="0"/>
        <w:ind w:left="0"/>
        <w:jc w:val="both"/>
      </w:pPr>
      <w:r>
        <w:rPr>
          <w:rFonts w:ascii="Times New Roman"/>
          <w:b w:val="false"/>
          <w:i w:val="false"/>
          <w:color w:val="000000"/>
          <w:sz w:val="28"/>
        </w:rPr>
        <w:t xml:space="preserve">
      2) уменьшение размера уставного капитала __________________________________________ </w:t>
      </w:r>
    </w:p>
    <w:bookmarkEnd w:id="530"/>
    <w:bookmarkStart w:name="z785" w:id="531"/>
    <w:p>
      <w:pPr>
        <w:spacing w:after="0"/>
        <w:ind w:left="0"/>
        <w:jc w:val="both"/>
      </w:pPr>
      <w:r>
        <w:rPr>
          <w:rFonts w:ascii="Times New Roman"/>
          <w:b w:val="false"/>
          <w:i w:val="false"/>
          <w:color w:val="000000"/>
          <w:sz w:val="28"/>
        </w:rPr>
        <w:t>
      4. Местонахождение акционерного общества</w:t>
      </w:r>
    </w:p>
    <w:bookmarkEnd w:id="531"/>
    <w:p>
      <w:pPr>
        <w:spacing w:after="0"/>
        <w:ind w:left="0"/>
        <w:jc w:val="both"/>
      </w:pPr>
      <w:bookmarkStart w:name="z786" w:id="532"/>
      <w:r>
        <w:rPr>
          <w:rFonts w:ascii="Times New Roman"/>
          <w:b w:val="false"/>
          <w:i w:val="false"/>
          <w:color w:val="000000"/>
          <w:sz w:val="28"/>
        </w:rPr>
        <w:t>
      Почтовый индекс: ______________________</w:t>
      </w:r>
    </w:p>
    <w:bookmarkEnd w:id="532"/>
    <w:p>
      <w:pPr>
        <w:spacing w:after="0"/>
        <w:ind w:left="0"/>
        <w:jc w:val="both"/>
      </w:pPr>
      <w:r>
        <w:rPr>
          <w:rFonts w:ascii="Times New Roman"/>
          <w:b w:val="false"/>
          <w:i w:val="false"/>
          <w:color w:val="000000"/>
          <w:sz w:val="28"/>
        </w:rPr>
        <w:t>Область: _________________________________</w:t>
      </w:r>
    </w:p>
    <w:bookmarkStart w:name="z787" w:id="533"/>
    <w:p>
      <w:pPr>
        <w:spacing w:after="0"/>
        <w:ind w:left="0"/>
        <w:jc w:val="both"/>
      </w:pPr>
      <w:r>
        <w:rPr>
          <w:rFonts w:ascii="Times New Roman"/>
          <w:b w:val="false"/>
          <w:i w:val="false"/>
          <w:color w:val="000000"/>
          <w:sz w:val="28"/>
        </w:rPr>
        <w:t>
      Город, район, район в городе: ______________________________________________________</w:t>
      </w:r>
    </w:p>
    <w:bookmarkEnd w:id="533"/>
    <w:bookmarkStart w:name="z788" w:id="534"/>
    <w:p>
      <w:pPr>
        <w:spacing w:after="0"/>
        <w:ind w:left="0"/>
        <w:jc w:val="both"/>
      </w:pPr>
      <w:r>
        <w:rPr>
          <w:rFonts w:ascii="Times New Roman"/>
          <w:b w:val="false"/>
          <w:i w:val="false"/>
          <w:color w:val="000000"/>
          <w:sz w:val="28"/>
        </w:rPr>
        <w:t>
      Населенный пункт (село, поселок): _________________________________________________</w:t>
      </w:r>
    </w:p>
    <w:bookmarkEnd w:id="534"/>
    <w:bookmarkStart w:name="z789" w:id="535"/>
    <w:p>
      <w:pPr>
        <w:spacing w:after="0"/>
        <w:ind w:left="0"/>
        <w:jc w:val="both"/>
      </w:pPr>
      <w:r>
        <w:rPr>
          <w:rFonts w:ascii="Times New Roman"/>
          <w:b w:val="false"/>
          <w:i w:val="false"/>
          <w:color w:val="000000"/>
          <w:sz w:val="28"/>
        </w:rPr>
        <w:t>
      Улица, микрорайон, квартал, переулок, проспект: ____________________________________</w:t>
      </w:r>
    </w:p>
    <w:bookmarkEnd w:id="535"/>
    <w:bookmarkStart w:name="z790" w:id="536"/>
    <w:p>
      <w:pPr>
        <w:spacing w:after="0"/>
        <w:ind w:left="0"/>
        <w:jc w:val="both"/>
      </w:pPr>
      <w:r>
        <w:rPr>
          <w:rFonts w:ascii="Times New Roman"/>
          <w:b w:val="false"/>
          <w:i w:val="false"/>
          <w:color w:val="000000"/>
          <w:sz w:val="28"/>
        </w:rPr>
        <w:t>
      Номер дома _________________, квартира, комната: ________________</w:t>
      </w:r>
    </w:p>
    <w:bookmarkEnd w:id="536"/>
    <w:bookmarkStart w:name="z791" w:id="537"/>
    <w:p>
      <w:pPr>
        <w:spacing w:after="0"/>
        <w:ind w:left="0"/>
        <w:jc w:val="both"/>
      </w:pPr>
      <w:r>
        <w:rPr>
          <w:rFonts w:ascii="Times New Roman"/>
          <w:b w:val="false"/>
          <w:i w:val="false"/>
          <w:color w:val="000000"/>
          <w:sz w:val="28"/>
        </w:rPr>
        <w:t>
      Номер телефона (факса): _________________________________________</w:t>
      </w:r>
    </w:p>
    <w:bookmarkEnd w:id="537"/>
    <w:bookmarkStart w:name="z792" w:id="538"/>
    <w:p>
      <w:pPr>
        <w:spacing w:after="0"/>
        <w:ind w:left="0"/>
        <w:jc w:val="both"/>
      </w:pPr>
      <w:r>
        <w:rPr>
          <w:rFonts w:ascii="Times New Roman"/>
          <w:b w:val="false"/>
          <w:i w:val="false"/>
          <w:color w:val="000000"/>
          <w:sz w:val="28"/>
        </w:rPr>
        <w:t>
      5. Ф.И.О (при его наличии). руководителя _________________________</w:t>
      </w:r>
    </w:p>
    <w:bookmarkEnd w:id="538"/>
    <w:bookmarkStart w:name="z793" w:id="539"/>
    <w:p>
      <w:pPr>
        <w:spacing w:after="0"/>
        <w:ind w:left="0"/>
        <w:jc w:val="both"/>
      </w:pPr>
      <w:r>
        <w:rPr>
          <w:rFonts w:ascii="Times New Roman"/>
          <w:b w:val="false"/>
          <w:i w:val="false"/>
          <w:color w:val="000000"/>
          <w:sz w:val="28"/>
        </w:rPr>
        <w:t xml:space="preserve">
      (с указанием данных удостоверения личности и ИИН) </w:t>
      </w:r>
    </w:p>
    <w:bookmarkEnd w:id="539"/>
    <w:bookmarkStart w:name="z794" w:id="540"/>
    <w:p>
      <w:pPr>
        <w:spacing w:after="0"/>
        <w:ind w:left="0"/>
        <w:jc w:val="both"/>
      </w:pPr>
      <w:r>
        <w:rPr>
          <w:rFonts w:ascii="Times New Roman"/>
          <w:b w:val="false"/>
          <w:i w:val="false"/>
          <w:color w:val="000000"/>
          <w:sz w:val="28"/>
        </w:rPr>
        <w:t xml:space="preserve">
      6. Укажите код основного вида экономической деятельности: __________ </w:t>
      </w:r>
    </w:p>
    <w:bookmarkEnd w:id="540"/>
    <w:p>
      <w:pPr>
        <w:spacing w:after="0"/>
        <w:ind w:left="0"/>
        <w:jc w:val="both"/>
      </w:pPr>
      <w:bookmarkStart w:name="z795" w:id="541"/>
      <w:r>
        <w:rPr>
          <w:rFonts w:ascii="Times New Roman"/>
          <w:b w:val="false"/>
          <w:i w:val="false"/>
          <w:color w:val="000000"/>
          <w:sz w:val="28"/>
        </w:rPr>
        <w:t>
      7. Сведения о бенефициарном (-х) собственнике (-ах): гражданство, Ф.И.О. (при его наличии),</w:t>
      </w:r>
    </w:p>
    <w:bookmarkEnd w:id="541"/>
    <w:p>
      <w:pPr>
        <w:spacing w:after="0"/>
        <w:ind w:left="0"/>
        <w:jc w:val="both"/>
      </w:pPr>
      <w:r>
        <w:rPr>
          <w:rFonts w:ascii="Times New Roman"/>
          <w:b w:val="false"/>
          <w:i w:val="false"/>
          <w:color w:val="000000"/>
          <w:sz w:val="28"/>
        </w:rPr>
        <w:t>данные документа, удостоверяющего личность, ИИН (при наличии) либо идентификационный номер</w:t>
      </w:r>
    </w:p>
    <w:p>
      <w:pPr>
        <w:spacing w:after="0"/>
        <w:ind w:left="0"/>
        <w:jc w:val="both"/>
      </w:pPr>
      <w:r>
        <w:rPr>
          <w:rFonts w:ascii="Times New Roman"/>
          <w:b w:val="false"/>
          <w:i w:val="false"/>
          <w:color w:val="000000"/>
          <w:sz w:val="28"/>
        </w:rPr>
        <w:t>иностранного лица в стране резидентства, дата рождения, место проживания,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bookmarkStart w:name="z797" w:id="542"/>
    <w:p>
      <w:pPr>
        <w:spacing w:after="0"/>
        <w:ind w:left="0"/>
        <w:jc w:val="both"/>
      </w:pPr>
      <w:r>
        <w:rPr>
          <w:rFonts w:ascii="Times New Roman"/>
          <w:b w:val="false"/>
          <w:i w:val="false"/>
          <w:color w:val="000000"/>
          <w:sz w:val="28"/>
        </w:rPr>
        <w:t>
      8. Размер уставного капитала _______________________________________</w:t>
      </w:r>
    </w:p>
    <w:bookmarkEnd w:id="542"/>
    <w:bookmarkStart w:name="z798" w:id="543"/>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bookmarkEnd w:id="543"/>
    <w:bookmarkStart w:name="z799" w:id="544"/>
    <w:p>
      <w:pPr>
        <w:spacing w:after="0"/>
        <w:ind w:left="0"/>
        <w:jc w:val="both"/>
      </w:pPr>
      <w:r>
        <w:rPr>
          <w:rFonts w:ascii="Times New Roman"/>
          <w:b w:val="false"/>
          <w:i w:val="false"/>
          <w:color w:val="000000"/>
          <w:sz w:val="28"/>
        </w:rPr>
        <w:t>
      1) юридическое лицо _____________</w:t>
      </w:r>
    </w:p>
    <w:bookmarkEnd w:id="544"/>
    <w:bookmarkStart w:name="z800" w:id="545"/>
    <w:p>
      <w:pPr>
        <w:spacing w:after="0"/>
        <w:ind w:left="0"/>
        <w:jc w:val="both"/>
      </w:pPr>
      <w:r>
        <w:rPr>
          <w:rFonts w:ascii="Times New Roman"/>
          <w:b w:val="false"/>
          <w:i w:val="false"/>
          <w:color w:val="000000"/>
          <w:sz w:val="28"/>
        </w:rPr>
        <w:t>
      2) физическое лицо _______________</w:t>
      </w:r>
    </w:p>
    <w:bookmarkEnd w:id="545"/>
    <w:bookmarkStart w:name="z801" w:id="546"/>
    <w:p>
      <w:pPr>
        <w:spacing w:after="0"/>
        <w:ind w:left="0"/>
        <w:jc w:val="both"/>
      </w:pPr>
      <w:r>
        <w:rPr>
          <w:rFonts w:ascii="Times New Roman"/>
          <w:b w:val="false"/>
          <w:i w:val="false"/>
          <w:color w:val="000000"/>
          <w:sz w:val="28"/>
        </w:rPr>
        <w:t>
      10. Укажите гарантированный размер дивиденда по привилегированной акции:</w:t>
      </w:r>
    </w:p>
    <w:bookmarkEnd w:id="546"/>
    <w:p>
      <w:pPr>
        <w:spacing w:after="0"/>
        <w:ind w:left="0"/>
        <w:jc w:val="both"/>
      </w:pPr>
      <w:bookmarkStart w:name="z802" w:id="547"/>
      <w:r>
        <w:rPr>
          <w:rFonts w:ascii="Times New Roman"/>
          <w:b w:val="false"/>
          <w:i w:val="false"/>
          <w:color w:val="000000"/>
          <w:sz w:val="28"/>
        </w:rPr>
        <w:t>
      ________________________________________________________________________________</w:t>
      </w:r>
    </w:p>
    <w:bookmarkEnd w:id="547"/>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 показателя</w:t>
      </w:r>
    </w:p>
    <w:p>
      <w:pPr>
        <w:spacing w:after="0"/>
        <w:ind w:left="0"/>
        <w:jc w:val="both"/>
      </w:pPr>
      <w:r>
        <w:rPr>
          <w:rFonts w:ascii="Times New Roman"/>
          <w:b w:val="false"/>
          <w:i w:val="false"/>
          <w:color w:val="000000"/>
          <w:sz w:val="28"/>
        </w:rPr>
        <w:t>при условии регулярности и общедоступности его значений)</w:t>
      </w:r>
    </w:p>
    <w:bookmarkStart w:name="z803" w:id="548"/>
    <w:p>
      <w:pPr>
        <w:spacing w:after="0"/>
        <w:ind w:left="0"/>
        <w:jc w:val="both"/>
      </w:pPr>
      <w:r>
        <w:rPr>
          <w:rFonts w:ascii="Times New Roman"/>
          <w:b w:val="false"/>
          <w:i w:val="false"/>
          <w:color w:val="000000"/>
          <w:sz w:val="28"/>
        </w:rPr>
        <w:t>
      11. Укажите периодичность выплаты дивидендов по привилегированным акциям:</w:t>
      </w:r>
    </w:p>
    <w:bookmarkEnd w:id="548"/>
    <w:bookmarkStart w:name="z804" w:id="549"/>
    <w:p>
      <w:pPr>
        <w:spacing w:after="0"/>
        <w:ind w:left="0"/>
        <w:jc w:val="both"/>
      </w:pPr>
      <w:r>
        <w:rPr>
          <w:rFonts w:ascii="Times New Roman"/>
          <w:b w:val="false"/>
          <w:i w:val="false"/>
          <w:color w:val="000000"/>
          <w:sz w:val="28"/>
        </w:rPr>
        <w:t>
      ________________________________________________________________________________</w:t>
      </w:r>
    </w:p>
    <w:bookmarkEnd w:id="549"/>
    <w:bookmarkStart w:name="z805" w:id="550"/>
    <w:p>
      <w:pPr>
        <w:spacing w:after="0"/>
        <w:ind w:left="0"/>
        <w:jc w:val="both"/>
      </w:pPr>
      <w:r>
        <w:rPr>
          <w:rFonts w:ascii="Times New Roman"/>
          <w:b w:val="false"/>
          <w:i w:val="false"/>
          <w:color w:val="000000"/>
          <w:sz w:val="28"/>
        </w:rPr>
        <w:t>
      ________________________________________________________________________________</w:t>
      </w:r>
    </w:p>
    <w:bookmarkEnd w:id="550"/>
    <w:bookmarkStart w:name="z806" w:id="551"/>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 информации, подлежащих обязательному опубликованию</w:t>
      </w:r>
    </w:p>
    <w:bookmarkEnd w:id="551"/>
    <w:bookmarkStart w:name="z807" w:id="552"/>
    <w:p>
      <w:pPr>
        <w:spacing w:after="0"/>
        <w:ind w:left="0"/>
        <w:jc w:val="both"/>
      </w:pPr>
      <w:r>
        <w:rPr>
          <w:rFonts w:ascii="Times New Roman"/>
          <w:b w:val="false"/>
          <w:i w:val="false"/>
          <w:color w:val="000000"/>
          <w:sz w:val="28"/>
        </w:rPr>
        <w:t>
      _______________________________________________________________________________</w:t>
      </w:r>
    </w:p>
    <w:bookmarkEnd w:id="552"/>
    <w:bookmarkStart w:name="z808" w:id="553"/>
    <w:p>
      <w:pPr>
        <w:spacing w:after="0"/>
        <w:ind w:left="0"/>
        <w:jc w:val="both"/>
      </w:pPr>
      <w:r>
        <w:rPr>
          <w:rFonts w:ascii="Times New Roman"/>
          <w:b w:val="false"/>
          <w:i w:val="false"/>
          <w:color w:val="000000"/>
          <w:sz w:val="28"/>
        </w:rPr>
        <w:t>
      13. Количество членов совета директоров общества ___________________________________</w:t>
      </w:r>
    </w:p>
    <w:bookmarkEnd w:id="553"/>
    <w:bookmarkStart w:name="z809" w:id="554"/>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bookmarkEnd w:id="554"/>
    <w:bookmarkStart w:name="z810" w:id="555"/>
    <w:p>
      <w:pPr>
        <w:spacing w:after="0"/>
        <w:ind w:left="0"/>
        <w:jc w:val="both"/>
      </w:pPr>
      <w:r>
        <w:rPr>
          <w:rFonts w:ascii="Times New Roman"/>
          <w:b w:val="false"/>
          <w:i w:val="false"/>
          <w:color w:val="000000"/>
          <w:sz w:val="28"/>
        </w:rPr>
        <w:t>
      14. Количество членов правления общества _______________________</w:t>
      </w:r>
    </w:p>
    <w:bookmarkEnd w:id="555"/>
    <w:bookmarkStart w:name="z811" w:id="556"/>
    <w:p>
      <w:pPr>
        <w:spacing w:after="0"/>
        <w:ind w:left="0"/>
        <w:jc w:val="both"/>
      </w:pPr>
      <w:r>
        <w:rPr>
          <w:rFonts w:ascii="Times New Roman"/>
          <w:b w:val="false"/>
          <w:i w:val="false"/>
          <w:color w:val="000000"/>
          <w:sz w:val="28"/>
        </w:rPr>
        <w:t>
      15. Ожидаемая (примерная) численность занятых человек __________</w:t>
      </w:r>
    </w:p>
    <w:bookmarkEnd w:id="556"/>
    <w:bookmarkStart w:name="z812" w:id="557"/>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557"/>
    <w:bookmarkStart w:name="z813" w:id="558"/>
    <w:p>
      <w:pPr>
        <w:spacing w:after="0"/>
        <w:ind w:left="0"/>
        <w:jc w:val="both"/>
      </w:pPr>
      <w:r>
        <w:rPr>
          <w:rFonts w:ascii="Times New Roman"/>
          <w:b w:val="false"/>
          <w:i w:val="false"/>
          <w:color w:val="000000"/>
          <w:sz w:val="28"/>
        </w:rPr>
        <w:t xml:space="preserve">
      1) субъект среднего предпринимательства ________________________ </w:t>
      </w:r>
    </w:p>
    <w:bookmarkEnd w:id="558"/>
    <w:bookmarkStart w:name="z814" w:id="559"/>
    <w:p>
      <w:pPr>
        <w:spacing w:after="0"/>
        <w:ind w:left="0"/>
        <w:jc w:val="both"/>
      </w:pPr>
      <w:r>
        <w:rPr>
          <w:rFonts w:ascii="Times New Roman"/>
          <w:b w:val="false"/>
          <w:i w:val="false"/>
          <w:color w:val="000000"/>
          <w:sz w:val="28"/>
        </w:rPr>
        <w:t>
      2) субъект крупного предпринимательства ________________________</w:t>
      </w:r>
    </w:p>
    <w:bookmarkEnd w:id="559"/>
    <w:bookmarkStart w:name="z815" w:id="560"/>
    <w:p>
      <w:pPr>
        <w:spacing w:after="0"/>
        <w:ind w:left="0"/>
        <w:jc w:val="both"/>
      </w:pPr>
      <w:r>
        <w:rPr>
          <w:rFonts w:ascii="Times New Roman"/>
          <w:b w:val="false"/>
          <w:i w:val="false"/>
          <w:color w:val="000000"/>
          <w:sz w:val="28"/>
        </w:rPr>
        <w:t>
      17. Основание для перерегистрации акционерного общества возникло в результате реорганизации (укажите в соответствующей ячейке х):</w:t>
      </w:r>
    </w:p>
    <w:bookmarkEnd w:id="560"/>
    <w:bookmarkStart w:name="z816" w:id="561"/>
    <w:p>
      <w:pPr>
        <w:spacing w:after="0"/>
        <w:ind w:left="0"/>
        <w:jc w:val="both"/>
      </w:pPr>
      <w:r>
        <w:rPr>
          <w:rFonts w:ascii="Times New Roman"/>
          <w:b w:val="false"/>
          <w:i w:val="false"/>
          <w:color w:val="000000"/>
          <w:sz w:val="28"/>
        </w:rPr>
        <w:t>
      1) да ____________________________</w:t>
      </w:r>
    </w:p>
    <w:bookmarkEnd w:id="561"/>
    <w:bookmarkStart w:name="z817" w:id="562"/>
    <w:p>
      <w:pPr>
        <w:spacing w:after="0"/>
        <w:ind w:left="0"/>
        <w:jc w:val="both"/>
      </w:pPr>
      <w:r>
        <w:rPr>
          <w:rFonts w:ascii="Times New Roman"/>
          <w:b w:val="false"/>
          <w:i w:val="false"/>
          <w:color w:val="000000"/>
          <w:sz w:val="28"/>
        </w:rPr>
        <w:t xml:space="preserve">
      2) нет ______________________ </w:t>
      </w:r>
    </w:p>
    <w:bookmarkEnd w:id="562"/>
    <w:bookmarkStart w:name="z818" w:id="563"/>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bookmarkEnd w:id="563"/>
    <w:bookmarkStart w:name="z819" w:id="564"/>
    <w:p>
      <w:pPr>
        <w:spacing w:after="0"/>
        <w:ind w:left="0"/>
        <w:jc w:val="both"/>
      </w:pPr>
      <w:r>
        <w:rPr>
          <w:rFonts w:ascii="Times New Roman"/>
          <w:b w:val="false"/>
          <w:i w:val="false"/>
          <w:color w:val="000000"/>
          <w:sz w:val="28"/>
        </w:rPr>
        <w:t>
      Наименования присоединяемых юридических лиц ____________________</w:t>
      </w:r>
    </w:p>
    <w:bookmarkEnd w:id="564"/>
    <w:bookmarkStart w:name="z820" w:id="565"/>
    <w:p>
      <w:pPr>
        <w:spacing w:after="0"/>
        <w:ind w:left="0"/>
        <w:jc w:val="both"/>
      </w:pPr>
      <w:r>
        <w:rPr>
          <w:rFonts w:ascii="Times New Roman"/>
          <w:b w:val="false"/>
          <w:i w:val="false"/>
          <w:color w:val="000000"/>
          <w:sz w:val="28"/>
        </w:rPr>
        <w:t>
      Бизнес-идентификационный номер (БИН) ___________________________</w:t>
      </w:r>
    </w:p>
    <w:bookmarkEnd w:id="565"/>
    <w:bookmarkStart w:name="z821" w:id="566"/>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__________</w:t>
      </w:r>
    </w:p>
    <w:bookmarkEnd w:id="566"/>
    <w:bookmarkStart w:name="z822" w:id="567"/>
    <w:p>
      <w:pPr>
        <w:spacing w:after="0"/>
        <w:ind w:left="0"/>
        <w:jc w:val="both"/>
      </w:pPr>
      <w:r>
        <w:rPr>
          <w:rFonts w:ascii="Times New Roman"/>
          <w:b w:val="false"/>
          <w:i w:val="false"/>
          <w:color w:val="000000"/>
          <w:sz w:val="28"/>
        </w:rPr>
        <w:t>
      К заявлению прилагаются: _______________________________________</w:t>
      </w:r>
    </w:p>
    <w:bookmarkEnd w:id="567"/>
    <w:bookmarkStart w:name="z823" w:id="568"/>
    <w:p>
      <w:pPr>
        <w:spacing w:after="0"/>
        <w:ind w:left="0"/>
        <w:jc w:val="both"/>
      </w:pPr>
      <w:r>
        <w:rPr>
          <w:rFonts w:ascii="Times New Roman"/>
          <w:b w:val="false"/>
          <w:i w:val="false"/>
          <w:color w:val="000000"/>
          <w:sz w:val="28"/>
        </w:rPr>
        <w:t>
      ________________________________________________________________</w:t>
      </w:r>
    </w:p>
    <w:bookmarkEnd w:id="568"/>
    <w:bookmarkStart w:name="z824" w:id="569"/>
    <w:p>
      <w:pPr>
        <w:spacing w:after="0"/>
        <w:ind w:left="0"/>
        <w:jc w:val="both"/>
      </w:pPr>
      <w:r>
        <w:rPr>
          <w:rFonts w:ascii="Times New Roman"/>
          <w:b w:val="false"/>
          <w:i w:val="false"/>
          <w:color w:val="000000"/>
          <w:sz w:val="28"/>
        </w:rPr>
        <w:t>
      "___" ________20 ____ г.</w:t>
      </w:r>
    </w:p>
    <w:bookmarkEnd w:id="569"/>
    <w:bookmarkStart w:name="z825" w:id="570"/>
    <w:p>
      <w:pPr>
        <w:spacing w:after="0"/>
        <w:ind w:left="0"/>
        <w:jc w:val="both"/>
      </w:pPr>
      <w:r>
        <w:rPr>
          <w:rFonts w:ascii="Times New Roman"/>
          <w:b w:val="false"/>
          <w:i w:val="false"/>
          <w:color w:val="000000"/>
          <w:sz w:val="28"/>
        </w:rPr>
        <w:t>
      (подпись) Ф.И.О (при его наличии) и подпись руководителя</w:t>
      </w:r>
    </w:p>
    <w:bookmarkEnd w:id="570"/>
    <w:bookmarkStart w:name="z826" w:id="571"/>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571"/>
    <w:bookmarkStart w:name="z827" w:id="572"/>
    <w:p>
      <w:pPr>
        <w:spacing w:after="0"/>
        <w:ind w:left="0"/>
        <w:jc w:val="both"/>
      </w:pPr>
      <w:r>
        <w:rPr>
          <w:rFonts w:ascii="Times New Roman"/>
          <w:b w:val="false"/>
          <w:i w:val="false"/>
          <w:color w:val="000000"/>
          <w:sz w:val="28"/>
        </w:rPr>
        <w:t>
      Примечание:</w:t>
      </w:r>
    </w:p>
    <w:bookmarkEnd w:id="572"/>
    <w:bookmarkStart w:name="z828" w:id="573"/>
    <w:p>
      <w:pPr>
        <w:spacing w:after="0"/>
        <w:ind w:left="0"/>
        <w:jc w:val="both"/>
      </w:pPr>
      <w:r>
        <w:rPr>
          <w:rFonts w:ascii="Times New Roman"/>
          <w:b w:val="false"/>
          <w:i w:val="false"/>
          <w:color w:val="000000"/>
          <w:sz w:val="28"/>
        </w:rPr>
        <w:t>
      БИН – бизнес-идентификационный номер</w:t>
      </w:r>
    </w:p>
    <w:bookmarkEnd w:id="573"/>
    <w:bookmarkStart w:name="z829" w:id="574"/>
    <w:p>
      <w:pPr>
        <w:spacing w:after="0"/>
        <w:ind w:left="0"/>
        <w:jc w:val="both"/>
      </w:pPr>
      <w:r>
        <w:rPr>
          <w:rFonts w:ascii="Times New Roman"/>
          <w:b w:val="false"/>
          <w:i w:val="false"/>
          <w:color w:val="000000"/>
          <w:sz w:val="28"/>
        </w:rPr>
        <w:t>
      ИИН - индивидуальный идентификационный номер</w:t>
      </w:r>
    </w:p>
    <w:bookmarkEnd w:id="574"/>
    <w:bookmarkStart w:name="z830" w:id="575"/>
    <w:p>
      <w:pPr>
        <w:spacing w:after="0"/>
        <w:ind w:left="0"/>
        <w:jc w:val="both"/>
      </w:pPr>
      <w:r>
        <w:rPr>
          <w:rFonts w:ascii="Times New Roman"/>
          <w:b w:val="false"/>
          <w:i w:val="false"/>
          <w:color w:val="000000"/>
          <w:sz w:val="28"/>
        </w:rPr>
        <w:t>
      ФИО - фамилия, имя, отчество (при его наличии)</w:t>
      </w:r>
    </w:p>
    <w:bookmarkEnd w:id="575"/>
    <w:bookmarkStart w:name="z831" w:id="576"/>
    <w:p>
      <w:pPr>
        <w:spacing w:after="0"/>
        <w:ind w:left="0"/>
        <w:jc w:val="both"/>
      </w:pPr>
      <w:r>
        <w:rPr>
          <w:rFonts w:ascii="Times New Roman"/>
          <w:b w:val="false"/>
          <w:i w:val="false"/>
          <w:color w:val="000000"/>
          <w:sz w:val="28"/>
        </w:rPr>
        <w:t>
      НДС - налог на добавленную стоимость</w:t>
      </w:r>
    </w:p>
    <w:bookmarkEnd w:id="576"/>
    <w:bookmarkStart w:name="z832" w:id="577"/>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6" w:id="578"/>
    <w:p>
      <w:pPr>
        <w:spacing w:after="0"/>
        <w:ind w:left="0"/>
        <w:jc w:val="left"/>
      </w:pPr>
      <w:r>
        <w:rPr>
          <w:rFonts w:ascii="Times New Roman"/>
          <w:b/>
          <w:i w:val="false"/>
          <w:color w:val="000000"/>
        </w:rPr>
        <w:t xml:space="preserve"> Заявление о государственной перерегистрации производственного кооператива,</w:t>
      </w:r>
      <w:r>
        <w:br/>
      </w:r>
      <w:r>
        <w:rPr>
          <w:rFonts w:ascii="Times New Roman"/>
          <w:b/>
          <w:i w:val="false"/>
          <w:color w:val="000000"/>
        </w:rPr>
        <w:t>осуществляющего свою деятельность на основании типового устава</w:t>
      </w:r>
    </w:p>
    <w:bookmarkEnd w:id="578"/>
    <w:bookmarkStart w:name="z837" w:id="579"/>
    <w:p>
      <w:pPr>
        <w:spacing w:after="0"/>
        <w:ind w:left="0"/>
        <w:jc w:val="both"/>
      </w:pPr>
      <w:r>
        <w:rPr>
          <w:rFonts w:ascii="Times New Roman"/>
          <w:b w:val="false"/>
          <w:i w:val="false"/>
          <w:color w:val="000000"/>
          <w:sz w:val="28"/>
        </w:rPr>
        <w:t>
      1. Наименование производственного кооператива _____________________</w:t>
      </w:r>
    </w:p>
    <w:bookmarkEnd w:id="579"/>
    <w:bookmarkStart w:name="z838" w:id="580"/>
    <w:p>
      <w:pPr>
        <w:spacing w:after="0"/>
        <w:ind w:left="0"/>
        <w:jc w:val="both"/>
      </w:pPr>
      <w:r>
        <w:rPr>
          <w:rFonts w:ascii="Times New Roman"/>
          <w:b w:val="false"/>
          <w:i w:val="false"/>
          <w:color w:val="000000"/>
          <w:sz w:val="28"/>
        </w:rPr>
        <w:t>
      _________________________________________________________________</w:t>
      </w:r>
    </w:p>
    <w:bookmarkEnd w:id="580"/>
    <w:bookmarkStart w:name="z839" w:id="581"/>
    <w:p>
      <w:pPr>
        <w:spacing w:after="0"/>
        <w:ind w:left="0"/>
        <w:jc w:val="both"/>
      </w:pPr>
      <w:r>
        <w:rPr>
          <w:rFonts w:ascii="Times New Roman"/>
          <w:b w:val="false"/>
          <w:i w:val="false"/>
          <w:color w:val="000000"/>
          <w:sz w:val="28"/>
        </w:rPr>
        <w:t>
      2. Изменение наименования производственного кооператива на _________</w:t>
      </w:r>
    </w:p>
    <w:bookmarkEnd w:id="581"/>
    <w:bookmarkStart w:name="z840" w:id="582"/>
    <w:p>
      <w:pPr>
        <w:spacing w:after="0"/>
        <w:ind w:left="0"/>
        <w:jc w:val="both"/>
      </w:pPr>
      <w:r>
        <w:rPr>
          <w:rFonts w:ascii="Times New Roman"/>
          <w:b w:val="false"/>
          <w:i w:val="false"/>
          <w:color w:val="000000"/>
          <w:sz w:val="28"/>
        </w:rPr>
        <w:t>
      _________________________________________________________________</w:t>
      </w:r>
    </w:p>
    <w:bookmarkEnd w:id="582"/>
    <w:bookmarkStart w:name="z841" w:id="583"/>
    <w:p>
      <w:pPr>
        <w:spacing w:after="0"/>
        <w:ind w:left="0"/>
        <w:jc w:val="both"/>
      </w:pPr>
      <w:r>
        <w:rPr>
          <w:rFonts w:ascii="Times New Roman"/>
          <w:b w:val="false"/>
          <w:i w:val="false"/>
          <w:color w:val="000000"/>
          <w:sz w:val="28"/>
        </w:rPr>
        <w:t>
      3. Бизнес-идентификационный номер (БИН) ___________________________</w:t>
      </w:r>
    </w:p>
    <w:bookmarkEnd w:id="583"/>
    <w:bookmarkStart w:name="z842" w:id="584"/>
    <w:p>
      <w:pPr>
        <w:spacing w:after="0"/>
        <w:ind w:left="0"/>
        <w:jc w:val="both"/>
      </w:pPr>
      <w:r>
        <w:rPr>
          <w:rFonts w:ascii="Times New Roman"/>
          <w:b w:val="false"/>
          <w:i w:val="false"/>
          <w:color w:val="000000"/>
          <w:sz w:val="28"/>
        </w:rPr>
        <w:t xml:space="preserve">
      4. Местонахождение юридического лица </w:t>
      </w:r>
    </w:p>
    <w:bookmarkEnd w:id="584"/>
    <w:bookmarkStart w:name="z843" w:id="585"/>
    <w:p>
      <w:pPr>
        <w:spacing w:after="0"/>
        <w:ind w:left="0"/>
        <w:jc w:val="both"/>
      </w:pPr>
      <w:r>
        <w:rPr>
          <w:rFonts w:ascii="Times New Roman"/>
          <w:b w:val="false"/>
          <w:i w:val="false"/>
          <w:color w:val="000000"/>
          <w:sz w:val="28"/>
        </w:rPr>
        <w:t>
      Почтовый индекс: ____________________ Область: ____________________</w:t>
      </w:r>
    </w:p>
    <w:bookmarkEnd w:id="585"/>
    <w:bookmarkStart w:name="z844" w:id="586"/>
    <w:p>
      <w:pPr>
        <w:spacing w:after="0"/>
        <w:ind w:left="0"/>
        <w:jc w:val="both"/>
      </w:pPr>
      <w:r>
        <w:rPr>
          <w:rFonts w:ascii="Times New Roman"/>
          <w:b w:val="false"/>
          <w:i w:val="false"/>
          <w:color w:val="000000"/>
          <w:sz w:val="28"/>
        </w:rPr>
        <w:t>
      Город, район, район в городе: ______________________________________</w:t>
      </w:r>
    </w:p>
    <w:bookmarkEnd w:id="586"/>
    <w:bookmarkStart w:name="z845" w:id="587"/>
    <w:p>
      <w:pPr>
        <w:spacing w:after="0"/>
        <w:ind w:left="0"/>
        <w:jc w:val="both"/>
      </w:pPr>
      <w:r>
        <w:rPr>
          <w:rFonts w:ascii="Times New Roman"/>
          <w:b w:val="false"/>
          <w:i w:val="false"/>
          <w:color w:val="000000"/>
          <w:sz w:val="28"/>
        </w:rPr>
        <w:t>
      Населенный пункт (село, поселок): __________________________________</w:t>
      </w:r>
    </w:p>
    <w:bookmarkEnd w:id="587"/>
    <w:bookmarkStart w:name="z846" w:id="588"/>
    <w:p>
      <w:pPr>
        <w:spacing w:after="0"/>
        <w:ind w:left="0"/>
        <w:jc w:val="both"/>
      </w:pPr>
      <w:r>
        <w:rPr>
          <w:rFonts w:ascii="Times New Roman"/>
          <w:b w:val="false"/>
          <w:i w:val="false"/>
          <w:color w:val="000000"/>
          <w:sz w:val="28"/>
        </w:rPr>
        <w:t xml:space="preserve">
      Улица, микрорайон, квартал, переулок, проспект: _____________________ </w:t>
      </w:r>
    </w:p>
    <w:bookmarkEnd w:id="588"/>
    <w:bookmarkStart w:name="z847" w:id="589"/>
    <w:p>
      <w:pPr>
        <w:spacing w:after="0"/>
        <w:ind w:left="0"/>
        <w:jc w:val="both"/>
      </w:pPr>
      <w:r>
        <w:rPr>
          <w:rFonts w:ascii="Times New Roman"/>
          <w:b w:val="false"/>
          <w:i w:val="false"/>
          <w:color w:val="000000"/>
          <w:sz w:val="28"/>
        </w:rPr>
        <w:t>
      Номер дома _______________ квартира, комната: _____________________</w:t>
      </w:r>
    </w:p>
    <w:bookmarkEnd w:id="589"/>
    <w:bookmarkStart w:name="z848" w:id="590"/>
    <w:p>
      <w:pPr>
        <w:spacing w:after="0"/>
        <w:ind w:left="0"/>
        <w:jc w:val="both"/>
      </w:pPr>
      <w:r>
        <w:rPr>
          <w:rFonts w:ascii="Times New Roman"/>
          <w:b w:val="false"/>
          <w:i w:val="false"/>
          <w:color w:val="000000"/>
          <w:sz w:val="28"/>
        </w:rPr>
        <w:t xml:space="preserve">
      номер телефона (факса): __________________________________________ </w:t>
      </w:r>
    </w:p>
    <w:bookmarkEnd w:id="590"/>
    <w:bookmarkStart w:name="z849" w:id="591"/>
    <w:p>
      <w:pPr>
        <w:spacing w:after="0"/>
        <w:ind w:left="0"/>
        <w:jc w:val="both"/>
      </w:pPr>
      <w:r>
        <w:rPr>
          <w:rFonts w:ascii="Times New Roman"/>
          <w:b w:val="false"/>
          <w:i w:val="false"/>
          <w:color w:val="000000"/>
          <w:sz w:val="28"/>
        </w:rPr>
        <w:t xml:space="preserve">
      5. Ф.И.О (при его наличии). руководителя ____________________________ </w:t>
      </w:r>
    </w:p>
    <w:bookmarkEnd w:id="591"/>
    <w:bookmarkStart w:name="z850" w:id="592"/>
    <w:p>
      <w:pPr>
        <w:spacing w:after="0"/>
        <w:ind w:left="0"/>
        <w:jc w:val="both"/>
      </w:pPr>
      <w:r>
        <w:rPr>
          <w:rFonts w:ascii="Times New Roman"/>
          <w:b w:val="false"/>
          <w:i w:val="false"/>
          <w:color w:val="000000"/>
          <w:sz w:val="28"/>
        </w:rPr>
        <w:t>
      _______________________________________________________________</w:t>
      </w:r>
    </w:p>
    <w:bookmarkEnd w:id="592"/>
    <w:bookmarkStart w:name="z851" w:id="593"/>
    <w:p>
      <w:pPr>
        <w:spacing w:after="0"/>
        <w:ind w:left="0"/>
        <w:jc w:val="both"/>
      </w:pPr>
      <w:r>
        <w:rPr>
          <w:rFonts w:ascii="Times New Roman"/>
          <w:b w:val="false"/>
          <w:i w:val="false"/>
          <w:color w:val="000000"/>
          <w:sz w:val="28"/>
        </w:rPr>
        <w:t>
       (с указанием данных удостоверения личности и ИИН)</w:t>
      </w:r>
    </w:p>
    <w:bookmarkEnd w:id="593"/>
    <w:bookmarkStart w:name="z852" w:id="594"/>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bookmarkEnd w:id="594"/>
    <w:bookmarkStart w:name="z853" w:id="595"/>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_________________________________________________</w:t>
      </w:r>
    </w:p>
    <w:bookmarkEnd w:id="595"/>
    <w:bookmarkStart w:name="z854" w:id="596"/>
    <w:p>
      <w:pPr>
        <w:spacing w:after="0"/>
        <w:ind w:left="0"/>
        <w:jc w:val="both"/>
      </w:pPr>
      <w:r>
        <w:rPr>
          <w:rFonts w:ascii="Times New Roman"/>
          <w:b w:val="false"/>
          <w:i w:val="false"/>
          <w:color w:val="000000"/>
          <w:sz w:val="28"/>
        </w:rPr>
        <w:t>
       ____________________________________________________________________________</w:t>
      </w:r>
    </w:p>
    <w:bookmarkEnd w:id="596"/>
    <w:bookmarkStart w:name="z855" w:id="597"/>
    <w:p>
      <w:pPr>
        <w:spacing w:after="0"/>
        <w:ind w:left="0"/>
        <w:jc w:val="both"/>
      </w:pPr>
      <w:r>
        <w:rPr>
          <w:rFonts w:ascii="Times New Roman"/>
          <w:b w:val="false"/>
          <w:i w:val="false"/>
          <w:color w:val="000000"/>
          <w:sz w:val="28"/>
        </w:rPr>
        <w:t>
      8.Размер капитала ________________________________________________</w:t>
      </w:r>
    </w:p>
    <w:bookmarkEnd w:id="597"/>
    <w:bookmarkStart w:name="z856" w:id="598"/>
    <w:p>
      <w:pPr>
        <w:spacing w:after="0"/>
        <w:ind w:left="0"/>
        <w:jc w:val="both"/>
      </w:pPr>
      <w:r>
        <w:rPr>
          <w:rFonts w:ascii="Times New Roman"/>
          <w:b w:val="false"/>
          <w:i w:val="false"/>
          <w:color w:val="000000"/>
          <w:sz w:val="28"/>
        </w:rPr>
        <w:t xml:space="preserve">
      9. Состав и количество учредителей (укажите в соответствующей ячейке х, количество </w:t>
      </w:r>
    </w:p>
    <w:bookmarkEnd w:id="598"/>
    <w:bookmarkStart w:name="z857" w:id="599"/>
    <w:p>
      <w:pPr>
        <w:spacing w:after="0"/>
        <w:ind w:left="0"/>
        <w:jc w:val="both"/>
      </w:pPr>
      <w:r>
        <w:rPr>
          <w:rFonts w:ascii="Times New Roman"/>
          <w:b w:val="false"/>
          <w:i w:val="false"/>
          <w:color w:val="000000"/>
          <w:sz w:val="28"/>
        </w:rPr>
        <w:t>
      в цифровом обозначении):</w:t>
      </w:r>
    </w:p>
    <w:bookmarkEnd w:id="599"/>
    <w:bookmarkStart w:name="z858" w:id="600"/>
    <w:p>
      <w:pPr>
        <w:spacing w:after="0"/>
        <w:ind w:left="0"/>
        <w:jc w:val="both"/>
      </w:pPr>
      <w:r>
        <w:rPr>
          <w:rFonts w:ascii="Times New Roman"/>
          <w:b w:val="false"/>
          <w:i w:val="false"/>
          <w:color w:val="000000"/>
          <w:sz w:val="28"/>
        </w:rPr>
        <w:t xml:space="preserve">
      1) юридическое лицо _____________ 2) физическое лицо ______________ </w:t>
      </w:r>
    </w:p>
    <w:bookmarkEnd w:id="600"/>
    <w:bookmarkStart w:name="z859" w:id="601"/>
    <w:p>
      <w:pPr>
        <w:spacing w:after="0"/>
        <w:ind w:left="0"/>
        <w:jc w:val="both"/>
      </w:pPr>
      <w:r>
        <w:rPr>
          <w:rFonts w:ascii="Times New Roman"/>
          <w:b w:val="false"/>
          <w:i w:val="false"/>
          <w:color w:val="000000"/>
          <w:sz w:val="28"/>
        </w:rPr>
        <w:t>
      10. Сведения об учредителях юридического лица Ф.И.О (при его наличии). физического лица _____________________________</w:t>
      </w:r>
    </w:p>
    <w:bookmarkEnd w:id="601"/>
    <w:bookmarkStart w:name="z860" w:id="602"/>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 ____________________________________</w:t>
      </w:r>
    </w:p>
    <w:bookmarkEnd w:id="602"/>
    <w:bookmarkStart w:name="z861" w:id="603"/>
    <w:p>
      <w:pPr>
        <w:spacing w:after="0"/>
        <w:ind w:left="0"/>
        <w:jc w:val="both"/>
      </w:pPr>
      <w:r>
        <w:rPr>
          <w:rFonts w:ascii="Times New Roman"/>
          <w:b w:val="false"/>
          <w:i w:val="false"/>
          <w:color w:val="000000"/>
          <w:sz w:val="28"/>
        </w:rPr>
        <w:t>
      Размер пая % ___________ Имущественный взнос ______________________</w:t>
      </w:r>
    </w:p>
    <w:bookmarkEnd w:id="603"/>
    <w:bookmarkStart w:name="z862" w:id="604"/>
    <w:p>
      <w:pPr>
        <w:spacing w:after="0"/>
        <w:ind w:left="0"/>
        <w:jc w:val="both"/>
      </w:pPr>
      <w:r>
        <w:rPr>
          <w:rFonts w:ascii="Times New Roman"/>
          <w:b w:val="false"/>
          <w:i w:val="false"/>
          <w:color w:val="000000"/>
          <w:sz w:val="28"/>
        </w:rPr>
        <w:t>
      Ф.И.О (при его наличии) физического лица ____________________________</w:t>
      </w:r>
    </w:p>
    <w:bookmarkEnd w:id="604"/>
    <w:bookmarkStart w:name="z863" w:id="605"/>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w:t>
      </w:r>
    </w:p>
    <w:bookmarkEnd w:id="605"/>
    <w:bookmarkStart w:name="z864" w:id="606"/>
    <w:p>
      <w:pPr>
        <w:spacing w:after="0"/>
        <w:ind w:left="0"/>
        <w:jc w:val="both"/>
      </w:pPr>
      <w:r>
        <w:rPr>
          <w:rFonts w:ascii="Times New Roman"/>
          <w:b w:val="false"/>
          <w:i w:val="false"/>
          <w:color w:val="000000"/>
          <w:sz w:val="28"/>
        </w:rPr>
        <w:t>
      _____________________________ Размер пая % _________ Имущественный взнос ______</w:t>
      </w:r>
    </w:p>
    <w:bookmarkEnd w:id="606"/>
    <w:bookmarkStart w:name="z865" w:id="607"/>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данные удостоверения личности, ИИН, аналог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bookmarkEnd w:id="607"/>
    <w:bookmarkStart w:name="z866" w:id="608"/>
    <w:p>
      <w:pPr>
        <w:spacing w:after="0"/>
        <w:ind w:left="0"/>
        <w:jc w:val="both"/>
      </w:pPr>
      <w:r>
        <w:rPr>
          <w:rFonts w:ascii="Times New Roman"/>
          <w:b w:val="false"/>
          <w:i w:val="false"/>
          <w:color w:val="000000"/>
          <w:sz w:val="28"/>
        </w:rPr>
        <w:t>
      11. Порядок, способы и сроки внесения имущественного взноса членами кооператива</w:t>
      </w:r>
    </w:p>
    <w:bookmarkEnd w:id="608"/>
    <w:bookmarkStart w:name="z867" w:id="609"/>
    <w:p>
      <w:pPr>
        <w:spacing w:after="0"/>
        <w:ind w:left="0"/>
        <w:jc w:val="both"/>
      </w:pPr>
      <w:r>
        <w:rPr>
          <w:rFonts w:ascii="Times New Roman"/>
          <w:b w:val="false"/>
          <w:i w:val="false"/>
          <w:color w:val="000000"/>
          <w:sz w:val="28"/>
        </w:rPr>
        <w:t>
      ________________________________________________________________________________</w:t>
      </w:r>
    </w:p>
    <w:bookmarkEnd w:id="609"/>
    <w:bookmarkStart w:name="z868" w:id="610"/>
    <w:p>
      <w:pPr>
        <w:spacing w:after="0"/>
        <w:ind w:left="0"/>
        <w:jc w:val="both"/>
      </w:pPr>
      <w:r>
        <w:rPr>
          <w:rFonts w:ascii="Times New Roman"/>
          <w:b w:val="false"/>
          <w:i w:val="false"/>
          <w:color w:val="000000"/>
          <w:sz w:val="28"/>
        </w:rPr>
        <w:t>
      ________________________________________________________________________________</w:t>
      </w:r>
    </w:p>
    <w:bookmarkEnd w:id="610"/>
    <w:bookmarkStart w:name="z869" w:id="611"/>
    <w:p>
      <w:pPr>
        <w:spacing w:after="0"/>
        <w:ind w:left="0"/>
        <w:jc w:val="both"/>
      </w:pPr>
      <w:r>
        <w:rPr>
          <w:rFonts w:ascii="Times New Roman"/>
          <w:b w:val="false"/>
          <w:i w:val="false"/>
          <w:color w:val="000000"/>
          <w:sz w:val="28"/>
        </w:rPr>
        <w:t>
      12. Состав ревизионной комиссии __________________________________</w:t>
      </w:r>
    </w:p>
    <w:bookmarkEnd w:id="611"/>
    <w:bookmarkStart w:name="z870" w:id="612"/>
    <w:p>
      <w:pPr>
        <w:spacing w:after="0"/>
        <w:ind w:left="0"/>
        <w:jc w:val="both"/>
      </w:pPr>
      <w:r>
        <w:rPr>
          <w:rFonts w:ascii="Times New Roman"/>
          <w:b w:val="false"/>
          <w:i w:val="false"/>
          <w:color w:val="000000"/>
          <w:sz w:val="28"/>
        </w:rPr>
        <w:t xml:space="preserve">
      13. Срок избрания ревизионной комиссии ___________________________ </w:t>
      </w:r>
    </w:p>
    <w:bookmarkEnd w:id="612"/>
    <w:bookmarkStart w:name="z871" w:id="613"/>
    <w:p>
      <w:pPr>
        <w:spacing w:after="0"/>
        <w:ind w:left="0"/>
        <w:jc w:val="both"/>
      </w:pPr>
      <w:r>
        <w:rPr>
          <w:rFonts w:ascii="Times New Roman"/>
          <w:b w:val="false"/>
          <w:i w:val="false"/>
          <w:color w:val="000000"/>
          <w:sz w:val="28"/>
        </w:rPr>
        <w:t xml:space="preserve">
      14. Ожидаемая (примерная) численность занятых человек _____________ </w:t>
      </w:r>
    </w:p>
    <w:bookmarkEnd w:id="613"/>
    <w:bookmarkStart w:name="z872" w:id="614"/>
    <w:p>
      <w:pPr>
        <w:spacing w:after="0"/>
        <w:ind w:left="0"/>
        <w:jc w:val="both"/>
      </w:pPr>
      <w:r>
        <w:rPr>
          <w:rFonts w:ascii="Times New Roman"/>
          <w:b w:val="false"/>
          <w:i w:val="false"/>
          <w:color w:val="000000"/>
          <w:sz w:val="28"/>
        </w:rPr>
        <w:t>
      15. Взаимоотношения между кооперативом и его членами, исполнительным органом и</w:t>
      </w:r>
    </w:p>
    <w:bookmarkEnd w:id="614"/>
    <w:bookmarkStart w:name="z873" w:id="615"/>
    <w:p>
      <w:pPr>
        <w:spacing w:after="0"/>
        <w:ind w:left="0"/>
        <w:jc w:val="both"/>
      </w:pPr>
      <w:r>
        <w:rPr>
          <w:rFonts w:ascii="Times New Roman"/>
          <w:b w:val="false"/>
          <w:i w:val="false"/>
          <w:color w:val="000000"/>
          <w:sz w:val="28"/>
        </w:rPr>
        <w:t>
      трудовым коллективом: __________________________________________________________</w:t>
      </w:r>
    </w:p>
    <w:bookmarkEnd w:id="615"/>
    <w:bookmarkStart w:name="z874" w:id="616"/>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616"/>
    <w:bookmarkStart w:name="z875" w:id="617"/>
    <w:p>
      <w:pPr>
        <w:spacing w:after="0"/>
        <w:ind w:left="0"/>
        <w:jc w:val="both"/>
      </w:pPr>
      <w:r>
        <w:rPr>
          <w:rFonts w:ascii="Times New Roman"/>
          <w:b w:val="false"/>
          <w:i w:val="false"/>
          <w:color w:val="000000"/>
          <w:sz w:val="28"/>
        </w:rPr>
        <w:t>
      1) субъект малого предпринимательства _____________________________</w:t>
      </w:r>
    </w:p>
    <w:bookmarkEnd w:id="617"/>
    <w:bookmarkStart w:name="z876" w:id="618"/>
    <w:p>
      <w:pPr>
        <w:spacing w:after="0"/>
        <w:ind w:left="0"/>
        <w:jc w:val="both"/>
      </w:pPr>
      <w:r>
        <w:rPr>
          <w:rFonts w:ascii="Times New Roman"/>
          <w:b w:val="false"/>
          <w:i w:val="false"/>
          <w:color w:val="000000"/>
          <w:sz w:val="28"/>
        </w:rPr>
        <w:t xml:space="preserve">
      2) субъект среднего предпринимательства ___________________________ </w:t>
      </w:r>
    </w:p>
    <w:bookmarkEnd w:id="618"/>
    <w:bookmarkStart w:name="z877" w:id="619"/>
    <w:p>
      <w:pPr>
        <w:spacing w:after="0"/>
        <w:ind w:left="0"/>
        <w:jc w:val="both"/>
      </w:pPr>
      <w:r>
        <w:rPr>
          <w:rFonts w:ascii="Times New Roman"/>
          <w:b w:val="false"/>
          <w:i w:val="false"/>
          <w:color w:val="000000"/>
          <w:sz w:val="28"/>
        </w:rPr>
        <w:t>
      3) субъект крупного предпринимательства ___________________________</w:t>
      </w:r>
    </w:p>
    <w:bookmarkEnd w:id="619"/>
    <w:bookmarkStart w:name="z878" w:id="620"/>
    <w:p>
      <w:pPr>
        <w:spacing w:after="0"/>
        <w:ind w:left="0"/>
        <w:jc w:val="both"/>
      </w:pPr>
      <w:r>
        <w:rPr>
          <w:rFonts w:ascii="Times New Roman"/>
          <w:b w:val="false"/>
          <w:i w:val="false"/>
          <w:color w:val="000000"/>
          <w:sz w:val="28"/>
        </w:rPr>
        <w:t>
      17. Основание для перерегистрации производственного кооператива возникло в результате реорганизации (укажите в соответствующей ячейке х):</w:t>
      </w:r>
    </w:p>
    <w:bookmarkEnd w:id="620"/>
    <w:bookmarkStart w:name="z879" w:id="621"/>
    <w:p>
      <w:pPr>
        <w:spacing w:after="0"/>
        <w:ind w:left="0"/>
        <w:jc w:val="both"/>
      </w:pPr>
      <w:r>
        <w:rPr>
          <w:rFonts w:ascii="Times New Roman"/>
          <w:b w:val="false"/>
          <w:i w:val="false"/>
          <w:color w:val="000000"/>
          <w:sz w:val="28"/>
        </w:rPr>
        <w:t xml:space="preserve">
      1) да _______ 2) нет ________ </w:t>
      </w:r>
    </w:p>
    <w:bookmarkEnd w:id="621"/>
    <w:bookmarkStart w:name="z880" w:id="622"/>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bookmarkEnd w:id="622"/>
    <w:bookmarkStart w:name="z881" w:id="623"/>
    <w:p>
      <w:pPr>
        <w:spacing w:after="0"/>
        <w:ind w:left="0"/>
        <w:jc w:val="both"/>
      </w:pPr>
      <w:r>
        <w:rPr>
          <w:rFonts w:ascii="Times New Roman"/>
          <w:b w:val="false"/>
          <w:i w:val="false"/>
          <w:color w:val="000000"/>
          <w:sz w:val="28"/>
        </w:rPr>
        <w:t xml:space="preserve">
      Наименования присоединяемых юридических лиц ____________________ </w:t>
      </w:r>
    </w:p>
    <w:bookmarkEnd w:id="623"/>
    <w:bookmarkStart w:name="z882" w:id="624"/>
    <w:p>
      <w:pPr>
        <w:spacing w:after="0"/>
        <w:ind w:left="0"/>
        <w:jc w:val="both"/>
      </w:pPr>
      <w:r>
        <w:rPr>
          <w:rFonts w:ascii="Times New Roman"/>
          <w:b w:val="false"/>
          <w:i w:val="false"/>
          <w:color w:val="000000"/>
          <w:sz w:val="28"/>
        </w:rPr>
        <w:t>
      Бизнес-идентификационный номер (БИН) ____________________________</w:t>
      </w:r>
    </w:p>
    <w:bookmarkEnd w:id="624"/>
    <w:bookmarkStart w:name="z883" w:id="625"/>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w:t>
      </w:r>
    </w:p>
    <w:bookmarkEnd w:id="625"/>
    <w:bookmarkStart w:name="z884" w:id="626"/>
    <w:p>
      <w:pPr>
        <w:spacing w:after="0"/>
        <w:ind w:left="0"/>
        <w:jc w:val="both"/>
      </w:pPr>
      <w:r>
        <w:rPr>
          <w:rFonts w:ascii="Times New Roman"/>
          <w:b w:val="false"/>
          <w:i w:val="false"/>
          <w:color w:val="000000"/>
          <w:sz w:val="28"/>
        </w:rPr>
        <w:t>
      К заявлению прилагаются: ________________________________________</w:t>
      </w:r>
    </w:p>
    <w:bookmarkEnd w:id="626"/>
    <w:bookmarkStart w:name="z885" w:id="627"/>
    <w:p>
      <w:pPr>
        <w:spacing w:after="0"/>
        <w:ind w:left="0"/>
        <w:jc w:val="both"/>
      </w:pPr>
      <w:r>
        <w:rPr>
          <w:rFonts w:ascii="Times New Roman"/>
          <w:b w:val="false"/>
          <w:i w:val="false"/>
          <w:color w:val="000000"/>
          <w:sz w:val="28"/>
        </w:rPr>
        <w:t>
      ________________________________________________________________</w:t>
      </w:r>
    </w:p>
    <w:bookmarkEnd w:id="627"/>
    <w:bookmarkStart w:name="z886" w:id="628"/>
    <w:p>
      <w:pPr>
        <w:spacing w:after="0"/>
        <w:ind w:left="0"/>
        <w:jc w:val="both"/>
      </w:pPr>
      <w:r>
        <w:rPr>
          <w:rFonts w:ascii="Times New Roman"/>
          <w:b w:val="false"/>
          <w:i w:val="false"/>
          <w:color w:val="000000"/>
          <w:sz w:val="28"/>
        </w:rPr>
        <w:t>
      "____" ________ 20 ____ г. (подпись)</w:t>
      </w:r>
    </w:p>
    <w:bookmarkEnd w:id="628"/>
    <w:bookmarkStart w:name="z887" w:id="629"/>
    <w:p>
      <w:pPr>
        <w:spacing w:after="0"/>
        <w:ind w:left="0"/>
        <w:jc w:val="both"/>
      </w:pPr>
      <w:r>
        <w:rPr>
          <w:rFonts w:ascii="Times New Roman"/>
          <w:b w:val="false"/>
          <w:i w:val="false"/>
          <w:color w:val="000000"/>
          <w:sz w:val="28"/>
        </w:rPr>
        <w:t>
      Ф.И.О (при его наличии) и подписи председателя правления (председатель) кооператива.</w:t>
      </w:r>
    </w:p>
    <w:bookmarkEnd w:id="629"/>
    <w:bookmarkStart w:name="z888" w:id="630"/>
    <w:p>
      <w:pPr>
        <w:spacing w:after="0"/>
        <w:ind w:left="0"/>
        <w:jc w:val="both"/>
      </w:pPr>
      <w:r>
        <w:rPr>
          <w:rFonts w:ascii="Times New Roman"/>
          <w:b w:val="false"/>
          <w:i w:val="false"/>
          <w:color w:val="000000"/>
          <w:sz w:val="28"/>
        </w:rPr>
        <w:t>
      Подлинность подписи (ей) должна быть засвидетельствована в нотариальном порядке.</w:t>
      </w:r>
    </w:p>
    <w:bookmarkEnd w:id="630"/>
    <w:bookmarkStart w:name="z889" w:id="631"/>
    <w:p>
      <w:pPr>
        <w:spacing w:after="0"/>
        <w:ind w:left="0"/>
        <w:jc w:val="both"/>
      </w:pPr>
      <w:r>
        <w:rPr>
          <w:rFonts w:ascii="Times New Roman"/>
          <w:b w:val="false"/>
          <w:i w:val="false"/>
          <w:color w:val="000000"/>
          <w:sz w:val="28"/>
        </w:rPr>
        <w:t>
      Примечание:</w:t>
      </w:r>
    </w:p>
    <w:bookmarkEnd w:id="631"/>
    <w:bookmarkStart w:name="z890" w:id="632"/>
    <w:p>
      <w:pPr>
        <w:spacing w:after="0"/>
        <w:ind w:left="0"/>
        <w:jc w:val="both"/>
      </w:pPr>
      <w:r>
        <w:rPr>
          <w:rFonts w:ascii="Times New Roman"/>
          <w:b w:val="false"/>
          <w:i w:val="false"/>
          <w:color w:val="000000"/>
          <w:sz w:val="28"/>
        </w:rPr>
        <w:t>
      БИН – бизнес-идентификационный номер</w:t>
      </w:r>
    </w:p>
    <w:bookmarkEnd w:id="632"/>
    <w:bookmarkStart w:name="z891" w:id="633"/>
    <w:p>
      <w:pPr>
        <w:spacing w:after="0"/>
        <w:ind w:left="0"/>
        <w:jc w:val="both"/>
      </w:pPr>
      <w:r>
        <w:rPr>
          <w:rFonts w:ascii="Times New Roman"/>
          <w:b w:val="false"/>
          <w:i w:val="false"/>
          <w:color w:val="000000"/>
          <w:sz w:val="28"/>
        </w:rPr>
        <w:t>
      ИИН - индивидуальный идентификационный номер</w:t>
      </w:r>
    </w:p>
    <w:bookmarkEnd w:id="633"/>
    <w:bookmarkStart w:name="z892" w:id="634"/>
    <w:p>
      <w:pPr>
        <w:spacing w:after="0"/>
        <w:ind w:left="0"/>
        <w:jc w:val="both"/>
      </w:pPr>
      <w:r>
        <w:rPr>
          <w:rFonts w:ascii="Times New Roman"/>
          <w:b w:val="false"/>
          <w:i w:val="false"/>
          <w:color w:val="000000"/>
          <w:sz w:val="28"/>
        </w:rPr>
        <w:t>
      ФИО - фамилия, имя, отчество (при его наличии)</w:t>
      </w:r>
    </w:p>
    <w:bookmarkEnd w:id="634"/>
    <w:bookmarkStart w:name="z893" w:id="635"/>
    <w:p>
      <w:pPr>
        <w:spacing w:after="0"/>
        <w:ind w:left="0"/>
        <w:jc w:val="both"/>
      </w:pPr>
      <w:r>
        <w:rPr>
          <w:rFonts w:ascii="Times New Roman"/>
          <w:b w:val="false"/>
          <w:i w:val="false"/>
          <w:color w:val="000000"/>
          <w:sz w:val="28"/>
        </w:rPr>
        <w:t>
      НДС - налог на добавленную стоимость</w:t>
      </w:r>
    </w:p>
    <w:bookmarkEnd w:id="635"/>
    <w:bookmarkStart w:name="z894" w:id="636"/>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8" w:id="6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перерегистрация юридических лиц, учетная перерегистрация их филиалов представительств"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"цифрового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"цифрового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w:t>
            </w:r>
          </w:p>
          <w:p>
            <w:pPr>
              <w:spacing w:after="20"/>
              <w:ind w:left="20"/>
              <w:jc w:val="both"/>
            </w:pPr>
            <w:r>
              <w:rPr>
                <w:rFonts w:ascii="Times New Roman"/>
                <w:b w:val="false"/>
                <w:i w:val="false"/>
                <w:color w:val="000000"/>
                <w:sz w:val="20"/>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цифровизированная)/бумажная;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цифровизированная)/бумажная;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государственной услуги по перерегистрации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 для юридических лиц, филиалов (представительств):</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Филиалы и представительства подлежат перерегистрации в случае изменения наименования.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ПШЦП);</w:t>
            </w:r>
          </w:p>
          <w:p>
            <w:pPr>
              <w:spacing w:after="20"/>
              <w:ind w:left="20"/>
              <w:jc w:val="both"/>
            </w:pPr>
            <w:r>
              <w:rPr>
                <w:rFonts w:ascii="Times New Roman"/>
                <w:b w:val="false"/>
                <w:i w:val="false"/>
                <w:color w:val="000000"/>
                <w:sz w:val="20"/>
              </w:rPr>
              <w:t>
при изменении места нахождения:</w:t>
            </w:r>
          </w:p>
          <w:p>
            <w:pPr>
              <w:spacing w:after="20"/>
              <w:ind w:left="20"/>
              <w:jc w:val="both"/>
            </w:pPr>
            <w:r>
              <w:rPr>
                <w:rFonts w:ascii="Times New Roman"/>
                <w:b w:val="false"/>
                <w:i w:val="false"/>
                <w:color w:val="000000"/>
                <w:sz w:val="20"/>
              </w:rPr>
              <w:t>
в случае права собственности на объект недвижимости;</w:t>
            </w:r>
          </w:p>
          <w:p>
            <w:pPr>
              <w:spacing w:after="20"/>
              <w:ind w:left="20"/>
              <w:jc w:val="both"/>
            </w:pPr>
            <w:r>
              <w:rPr>
                <w:rFonts w:ascii="Times New Roman"/>
                <w:b w:val="false"/>
                <w:i w:val="false"/>
                <w:color w:val="000000"/>
                <w:sz w:val="20"/>
              </w:rPr>
              <w:t>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статьи 6 настоящего Закона.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w:t>
            </w:r>
          </w:p>
          <w:p>
            <w:pPr>
              <w:spacing w:after="20"/>
              <w:ind w:left="20"/>
              <w:jc w:val="both"/>
            </w:pPr>
            <w:r>
              <w:rPr>
                <w:rFonts w:ascii="Times New Roman"/>
                <w:b w:val="false"/>
                <w:i w:val="false"/>
                <w:color w:val="000000"/>
                <w:sz w:val="20"/>
              </w:rPr>
              <w:t>
в случае аренды помещения у юридического лица: электронная копия договора аренды.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в случае субаренды помещения: электронная копии аренды и субаренды;</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w:t>
            </w:r>
          </w:p>
          <w:p>
            <w:pPr>
              <w:spacing w:after="20"/>
              <w:ind w:left="20"/>
              <w:jc w:val="both"/>
            </w:pPr>
            <w:r>
              <w:rPr>
                <w:rFonts w:ascii="Times New Roman"/>
                <w:b w:val="false"/>
                <w:i w:val="false"/>
                <w:color w:val="000000"/>
                <w:sz w:val="20"/>
              </w:rPr>
              <w:t>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"цифрового правительства"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ПШЦП), произведенных на территории Республики Казахстан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кооператива собственников помещений (квартир), потребительского кооператива собственников квартир, нежилых помещений представляются:</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протокол собрания инициативной группы о перерегистрации кооперативов собственников помещений (квартир), потребительских кооперативов собственников квартир, нежилых помещений, состоящей из представителей, делегированных собраниями собственников квартир, нежилых помещений двух и более объектов кондоминиумов;</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638"/>
    <w:p>
      <w:pPr>
        <w:spacing w:after="0"/>
        <w:ind w:left="0"/>
        <w:jc w:val="left"/>
      </w:pPr>
      <w:r>
        <w:rPr>
          <w:rFonts w:ascii="Times New Roman"/>
          <w:b/>
          <w:i w:val="false"/>
          <w:color w:val="000000"/>
        </w:rPr>
        <w:t xml:space="preserve"> Заявление о государственной (учетной) регистрации внесенных изменений и дополнений в учредительные документы юридического лица, филиала (представительства)</w:t>
      </w:r>
    </w:p>
    <w:bookmarkEnd w:id="638"/>
    <w:bookmarkStart w:name="z977" w:id="639"/>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639"/>
    <w:bookmarkStart w:name="z978" w:id="640"/>
    <w:p>
      <w:pPr>
        <w:spacing w:after="0"/>
        <w:ind w:left="0"/>
        <w:jc w:val="both"/>
      </w:pPr>
      <w:r>
        <w:rPr>
          <w:rFonts w:ascii="Times New Roman"/>
          <w:b w:val="false"/>
          <w:i w:val="false"/>
          <w:color w:val="000000"/>
          <w:sz w:val="28"/>
        </w:rPr>
        <w:t>
      1) юридическое лицо _______________ 2) филиал __________________</w:t>
      </w:r>
    </w:p>
    <w:bookmarkEnd w:id="640"/>
    <w:bookmarkStart w:name="z979" w:id="641"/>
    <w:p>
      <w:pPr>
        <w:spacing w:after="0"/>
        <w:ind w:left="0"/>
        <w:jc w:val="both"/>
      </w:pPr>
      <w:r>
        <w:rPr>
          <w:rFonts w:ascii="Times New Roman"/>
          <w:b w:val="false"/>
          <w:i w:val="false"/>
          <w:color w:val="000000"/>
          <w:sz w:val="28"/>
        </w:rPr>
        <w:t xml:space="preserve">
      3) представительство ______________ </w:t>
      </w:r>
    </w:p>
    <w:bookmarkEnd w:id="641"/>
    <w:bookmarkStart w:name="z980" w:id="642"/>
    <w:p>
      <w:pPr>
        <w:spacing w:after="0"/>
        <w:ind w:left="0"/>
        <w:jc w:val="both"/>
      </w:pPr>
      <w:r>
        <w:rPr>
          <w:rFonts w:ascii="Times New Roman"/>
          <w:b w:val="false"/>
          <w:i w:val="false"/>
          <w:color w:val="000000"/>
          <w:sz w:val="28"/>
        </w:rPr>
        <w:t>
      2. Наименование юридического лица, филиала (представительства) _______________</w:t>
      </w:r>
    </w:p>
    <w:bookmarkEnd w:id="642"/>
    <w:bookmarkStart w:name="z981" w:id="643"/>
    <w:p>
      <w:pPr>
        <w:spacing w:after="0"/>
        <w:ind w:left="0"/>
        <w:jc w:val="both"/>
      </w:pPr>
      <w:r>
        <w:rPr>
          <w:rFonts w:ascii="Times New Roman"/>
          <w:b w:val="false"/>
          <w:i w:val="false"/>
          <w:color w:val="000000"/>
          <w:sz w:val="28"/>
        </w:rPr>
        <w:t>
      3. Бизнес-идентификационный номер (БИН) ___________________</w:t>
      </w:r>
    </w:p>
    <w:bookmarkEnd w:id="643"/>
    <w:bookmarkStart w:name="z982" w:id="644"/>
    <w:p>
      <w:pPr>
        <w:spacing w:after="0"/>
        <w:ind w:left="0"/>
        <w:jc w:val="both"/>
      </w:pPr>
      <w:r>
        <w:rPr>
          <w:rFonts w:ascii="Times New Roman"/>
          <w:b w:val="false"/>
          <w:i w:val="false"/>
          <w:color w:val="000000"/>
          <w:sz w:val="28"/>
        </w:rPr>
        <w:t>
      4. Основание внесения изменений в учредительные документы юридического лица (укажите в соответствующей ячейке х):</w:t>
      </w:r>
    </w:p>
    <w:bookmarkEnd w:id="644"/>
    <w:bookmarkStart w:name="z983" w:id="645"/>
    <w:p>
      <w:pPr>
        <w:spacing w:after="0"/>
        <w:ind w:left="0"/>
        <w:jc w:val="both"/>
      </w:pPr>
      <w:r>
        <w:rPr>
          <w:rFonts w:ascii="Times New Roman"/>
          <w:b w:val="false"/>
          <w:i w:val="false"/>
          <w:color w:val="000000"/>
          <w:sz w:val="28"/>
        </w:rPr>
        <w:t>
      1) изменение местонахождения ____________________________________</w:t>
      </w:r>
    </w:p>
    <w:bookmarkEnd w:id="645"/>
    <w:bookmarkStart w:name="z984" w:id="646"/>
    <w:p>
      <w:pPr>
        <w:spacing w:after="0"/>
        <w:ind w:left="0"/>
        <w:jc w:val="both"/>
      </w:pPr>
      <w:r>
        <w:rPr>
          <w:rFonts w:ascii="Times New Roman"/>
          <w:b w:val="false"/>
          <w:i w:val="false"/>
          <w:color w:val="000000"/>
          <w:sz w:val="28"/>
        </w:rPr>
        <w:t>
      2) утверждение устава (положения) в новой редакции _________________</w:t>
      </w:r>
    </w:p>
    <w:bookmarkEnd w:id="646"/>
    <w:bookmarkStart w:name="z985" w:id="647"/>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bookmarkEnd w:id="647"/>
    <w:bookmarkStart w:name="z986" w:id="648"/>
    <w:p>
      <w:pPr>
        <w:spacing w:after="0"/>
        <w:ind w:left="0"/>
        <w:jc w:val="both"/>
      </w:pPr>
      <w:r>
        <w:rPr>
          <w:rFonts w:ascii="Times New Roman"/>
          <w:b w:val="false"/>
          <w:i w:val="false"/>
          <w:color w:val="000000"/>
          <w:sz w:val="28"/>
        </w:rPr>
        <w:t>
      Почтовый индекс: ______________ Область: ________________________</w:t>
      </w:r>
    </w:p>
    <w:bookmarkEnd w:id="648"/>
    <w:bookmarkStart w:name="z987" w:id="649"/>
    <w:p>
      <w:pPr>
        <w:spacing w:after="0"/>
        <w:ind w:left="0"/>
        <w:jc w:val="both"/>
      </w:pPr>
      <w:r>
        <w:rPr>
          <w:rFonts w:ascii="Times New Roman"/>
          <w:b w:val="false"/>
          <w:i w:val="false"/>
          <w:color w:val="000000"/>
          <w:sz w:val="28"/>
        </w:rPr>
        <w:t xml:space="preserve">
      Город, район, район в городе: ____________________________________ </w:t>
      </w:r>
    </w:p>
    <w:bookmarkEnd w:id="649"/>
    <w:bookmarkStart w:name="z988" w:id="650"/>
    <w:p>
      <w:pPr>
        <w:spacing w:after="0"/>
        <w:ind w:left="0"/>
        <w:jc w:val="both"/>
      </w:pPr>
      <w:r>
        <w:rPr>
          <w:rFonts w:ascii="Times New Roman"/>
          <w:b w:val="false"/>
          <w:i w:val="false"/>
          <w:color w:val="000000"/>
          <w:sz w:val="28"/>
        </w:rPr>
        <w:t>
      Населенный пункт (село, поселок): ________________________________</w:t>
      </w:r>
    </w:p>
    <w:bookmarkEnd w:id="650"/>
    <w:bookmarkStart w:name="z989" w:id="651"/>
    <w:p>
      <w:pPr>
        <w:spacing w:after="0"/>
        <w:ind w:left="0"/>
        <w:jc w:val="both"/>
      </w:pPr>
      <w:r>
        <w:rPr>
          <w:rFonts w:ascii="Times New Roman"/>
          <w:b w:val="false"/>
          <w:i w:val="false"/>
          <w:color w:val="000000"/>
          <w:sz w:val="28"/>
        </w:rPr>
        <w:t>
      Улица, микрорайон, квартал, переулок, проспект:____________________</w:t>
      </w:r>
    </w:p>
    <w:bookmarkEnd w:id="651"/>
    <w:bookmarkStart w:name="z990" w:id="652"/>
    <w:p>
      <w:pPr>
        <w:spacing w:after="0"/>
        <w:ind w:left="0"/>
        <w:jc w:val="both"/>
      </w:pPr>
      <w:r>
        <w:rPr>
          <w:rFonts w:ascii="Times New Roman"/>
          <w:b w:val="false"/>
          <w:i w:val="false"/>
          <w:color w:val="000000"/>
          <w:sz w:val="28"/>
        </w:rPr>
        <w:t>
      Номер дома _________, квартира, комната: _________________________</w:t>
      </w:r>
    </w:p>
    <w:bookmarkEnd w:id="652"/>
    <w:bookmarkStart w:name="z991" w:id="653"/>
    <w:p>
      <w:pPr>
        <w:spacing w:after="0"/>
        <w:ind w:left="0"/>
        <w:jc w:val="both"/>
      </w:pPr>
      <w:r>
        <w:rPr>
          <w:rFonts w:ascii="Times New Roman"/>
          <w:b w:val="false"/>
          <w:i w:val="false"/>
          <w:color w:val="000000"/>
          <w:sz w:val="28"/>
        </w:rPr>
        <w:t>
      номер телефона (факса): _________________________________________</w:t>
      </w:r>
    </w:p>
    <w:bookmarkEnd w:id="653"/>
    <w:bookmarkStart w:name="z992" w:id="654"/>
    <w:p>
      <w:pPr>
        <w:spacing w:after="0"/>
        <w:ind w:left="0"/>
        <w:jc w:val="both"/>
      </w:pPr>
      <w:r>
        <w:rPr>
          <w:rFonts w:ascii="Times New Roman"/>
          <w:b w:val="false"/>
          <w:i w:val="false"/>
          <w:color w:val="000000"/>
          <w:sz w:val="28"/>
        </w:rPr>
        <w:t>
      6. Ф.И.О (при его наличии). Руководителя ________________________________</w:t>
      </w:r>
    </w:p>
    <w:bookmarkEnd w:id="654"/>
    <w:bookmarkStart w:name="z993" w:id="655"/>
    <w:p>
      <w:pPr>
        <w:spacing w:after="0"/>
        <w:ind w:left="0"/>
        <w:jc w:val="both"/>
      </w:pPr>
      <w:r>
        <w:rPr>
          <w:rFonts w:ascii="Times New Roman"/>
          <w:b w:val="false"/>
          <w:i w:val="false"/>
          <w:color w:val="000000"/>
          <w:sz w:val="28"/>
        </w:rPr>
        <w:t>
      _______________________________________________________________ (с указанием данных удостоверения личности и ИИН)</w:t>
      </w:r>
    </w:p>
    <w:bookmarkEnd w:id="655"/>
    <w:bookmarkStart w:name="z994" w:id="656"/>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w:t>
      </w:r>
    </w:p>
    <w:bookmarkEnd w:id="656"/>
    <w:bookmarkStart w:name="z995" w:id="657"/>
    <w:p>
      <w:pPr>
        <w:spacing w:after="0"/>
        <w:ind w:left="0"/>
        <w:jc w:val="both"/>
      </w:pPr>
      <w:r>
        <w:rPr>
          <w:rFonts w:ascii="Times New Roman"/>
          <w:b w:val="false"/>
          <w:i w:val="false"/>
          <w:color w:val="000000"/>
          <w:sz w:val="28"/>
        </w:rPr>
        <w:t>
      количество в цифровом обозначении):</w:t>
      </w:r>
    </w:p>
    <w:bookmarkEnd w:id="657"/>
    <w:bookmarkStart w:name="z996" w:id="658"/>
    <w:p>
      <w:pPr>
        <w:spacing w:after="0"/>
        <w:ind w:left="0"/>
        <w:jc w:val="both"/>
      </w:pPr>
      <w:r>
        <w:rPr>
          <w:rFonts w:ascii="Times New Roman"/>
          <w:b w:val="false"/>
          <w:i w:val="false"/>
          <w:color w:val="000000"/>
          <w:sz w:val="28"/>
        </w:rPr>
        <w:t>
      1) юридическое лицо _____________ 2) физическое лицо ______________</w:t>
      </w:r>
    </w:p>
    <w:bookmarkEnd w:id="658"/>
    <w:bookmarkStart w:name="z997" w:id="659"/>
    <w:p>
      <w:pPr>
        <w:spacing w:after="0"/>
        <w:ind w:left="0"/>
        <w:jc w:val="both"/>
      </w:pPr>
      <w:r>
        <w:rPr>
          <w:rFonts w:ascii="Times New Roman"/>
          <w:b w:val="false"/>
          <w:i w:val="false"/>
          <w:color w:val="000000"/>
          <w:sz w:val="28"/>
        </w:rPr>
        <w:t>
      Наименование юридического лица _________________________________</w:t>
      </w:r>
    </w:p>
    <w:bookmarkEnd w:id="659"/>
    <w:bookmarkStart w:name="z998" w:id="660"/>
    <w:p>
      <w:pPr>
        <w:spacing w:after="0"/>
        <w:ind w:left="0"/>
        <w:jc w:val="both"/>
      </w:pPr>
      <w:r>
        <w:rPr>
          <w:rFonts w:ascii="Times New Roman"/>
          <w:b w:val="false"/>
          <w:i w:val="false"/>
          <w:color w:val="000000"/>
          <w:sz w:val="28"/>
        </w:rPr>
        <w:t>
      _______________________________________________________________ (с указанием БИН)</w:t>
      </w:r>
    </w:p>
    <w:bookmarkEnd w:id="660"/>
    <w:bookmarkStart w:name="z999" w:id="661"/>
    <w:p>
      <w:pPr>
        <w:spacing w:after="0"/>
        <w:ind w:left="0"/>
        <w:jc w:val="both"/>
      </w:pPr>
      <w:r>
        <w:rPr>
          <w:rFonts w:ascii="Times New Roman"/>
          <w:b w:val="false"/>
          <w:i w:val="false"/>
          <w:color w:val="000000"/>
          <w:sz w:val="28"/>
        </w:rPr>
        <w:t xml:space="preserve">
      Доля в уставном капитале % _________ Сумма вклада (тыс. теңге) ____ </w:t>
      </w:r>
    </w:p>
    <w:bookmarkEnd w:id="661"/>
    <w:bookmarkStart w:name="z1000" w:id="662"/>
    <w:p>
      <w:pPr>
        <w:spacing w:after="0"/>
        <w:ind w:left="0"/>
        <w:jc w:val="both"/>
      </w:pPr>
      <w:r>
        <w:rPr>
          <w:rFonts w:ascii="Times New Roman"/>
          <w:b w:val="false"/>
          <w:i w:val="false"/>
          <w:color w:val="000000"/>
          <w:sz w:val="28"/>
        </w:rPr>
        <w:t>
      Ф.И.О (при его наличии). физического лица</w:t>
      </w:r>
    </w:p>
    <w:bookmarkEnd w:id="662"/>
    <w:bookmarkStart w:name="z1001" w:id="663"/>
    <w:p>
      <w:pPr>
        <w:spacing w:after="0"/>
        <w:ind w:left="0"/>
        <w:jc w:val="both"/>
      </w:pPr>
      <w:r>
        <w:rPr>
          <w:rFonts w:ascii="Times New Roman"/>
          <w:b w:val="false"/>
          <w:i w:val="false"/>
          <w:color w:val="000000"/>
          <w:sz w:val="28"/>
        </w:rPr>
        <w:t>
      _______________________________________</w:t>
      </w:r>
    </w:p>
    <w:bookmarkEnd w:id="663"/>
    <w:bookmarkStart w:name="z1002" w:id="664"/>
    <w:p>
      <w:pPr>
        <w:spacing w:after="0"/>
        <w:ind w:left="0"/>
        <w:jc w:val="both"/>
      </w:pPr>
      <w:r>
        <w:rPr>
          <w:rFonts w:ascii="Times New Roman"/>
          <w:b w:val="false"/>
          <w:i w:val="false"/>
          <w:color w:val="000000"/>
          <w:sz w:val="28"/>
        </w:rPr>
        <w:t>
      _____________________________________________________________ (с указанием данных удостоверения личности и ИИН)</w:t>
      </w:r>
    </w:p>
    <w:bookmarkEnd w:id="664"/>
    <w:bookmarkStart w:name="z1003" w:id="665"/>
    <w:p>
      <w:pPr>
        <w:spacing w:after="0"/>
        <w:ind w:left="0"/>
        <w:jc w:val="both"/>
      </w:pPr>
      <w:r>
        <w:rPr>
          <w:rFonts w:ascii="Times New Roman"/>
          <w:b w:val="false"/>
          <w:i w:val="false"/>
          <w:color w:val="000000"/>
          <w:sz w:val="28"/>
        </w:rPr>
        <w:t>
      Доля в уставном капитале % _________ Сумма вклада (тыс. теңге) _____</w:t>
      </w:r>
    </w:p>
    <w:bookmarkEnd w:id="665"/>
    <w:bookmarkStart w:name="z1004" w:id="666"/>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666"/>
    <w:bookmarkStart w:name="z1005" w:id="667"/>
    <w:p>
      <w:pPr>
        <w:spacing w:after="0"/>
        <w:ind w:left="0"/>
        <w:jc w:val="both"/>
      </w:pPr>
      <w:r>
        <w:rPr>
          <w:rFonts w:ascii="Times New Roman"/>
          <w:b w:val="false"/>
          <w:i w:val="false"/>
          <w:color w:val="000000"/>
          <w:sz w:val="28"/>
        </w:rPr>
        <w:t>
      8. Сведения о бенефициарном(-х)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w:t>
      </w:r>
    </w:p>
    <w:bookmarkEnd w:id="667"/>
    <w:bookmarkStart w:name="z1006" w:id="668"/>
    <w:p>
      <w:pPr>
        <w:spacing w:after="0"/>
        <w:ind w:left="0"/>
        <w:jc w:val="both"/>
      </w:pPr>
      <w:r>
        <w:rPr>
          <w:rFonts w:ascii="Times New Roman"/>
          <w:b w:val="false"/>
          <w:i w:val="false"/>
          <w:color w:val="000000"/>
          <w:sz w:val="28"/>
        </w:rPr>
        <w:t xml:space="preserve">
      9. Укажите код основного вида экономической деятельности: ____ </w:t>
      </w:r>
    </w:p>
    <w:bookmarkEnd w:id="668"/>
    <w:bookmarkStart w:name="z1007" w:id="669"/>
    <w:p>
      <w:pPr>
        <w:spacing w:after="0"/>
        <w:ind w:left="0"/>
        <w:jc w:val="both"/>
      </w:pPr>
      <w:r>
        <w:rPr>
          <w:rFonts w:ascii="Times New Roman"/>
          <w:b w:val="false"/>
          <w:i w:val="false"/>
          <w:color w:val="000000"/>
          <w:sz w:val="28"/>
        </w:rPr>
        <w:t xml:space="preserve">
      10. Размер уставного капитала _______________________________________ </w:t>
      </w:r>
    </w:p>
    <w:bookmarkEnd w:id="669"/>
    <w:bookmarkStart w:name="z1008" w:id="670"/>
    <w:p>
      <w:pPr>
        <w:spacing w:after="0"/>
        <w:ind w:left="0"/>
        <w:jc w:val="both"/>
      </w:pPr>
      <w:r>
        <w:rPr>
          <w:rFonts w:ascii="Times New Roman"/>
          <w:b w:val="false"/>
          <w:i w:val="false"/>
          <w:color w:val="000000"/>
          <w:sz w:val="28"/>
        </w:rPr>
        <w:t xml:space="preserve">
      11. Ожидаемая (примерная) численность занятых человек ______________ </w:t>
      </w:r>
    </w:p>
    <w:bookmarkEnd w:id="670"/>
    <w:bookmarkStart w:name="z1009" w:id="671"/>
    <w:p>
      <w:pPr>
        <w:spacing w:after="0"/>
        <w:ind w:left="0"/>
        <w:jc w:val="both"/>
      </w:pPr>
      <w:r>
        <w:rPr>
          <w:rFonts w:ascii="Times New Roman"/>
          <w:b w:val="false"/>
          <w:i w:val="false"/>
          <w:color w:val="000000"/>
          <w:sz w:val="28"/>
        </w:rPr>
        <w:t>
      12. Основание для внесения изменения возникло в результате реорганизации (укажите в соответствующей ячейке х):</w:t>
      </w:r>
    </w:p>
    <w:bookmarkEnd w:id="671"/>
    <w:bookmarkStart w:name="z1010" w:id="672"/>
    <w:p>
      <w:pPr>
        <w:spacing w:after="0"/>
        <w:ind w:left="0"/>
        <w:jc w:val="both"/>
      </w:pPr>
      <w:r>
        <w:rPr>
          <w:rFonts w:ascii="Times New Roman"/>
          <w:b w:val="false"/>
          <w:i w:val="false"/>
          <w:color w:val="000000"/>
          <w:sz w:val="28"/>
        </w:rPr>
        <w:t xml:space="preserve">
      1) да _______ 2) нет ________ </w:t>
      </w:r>
    </w:p>
    <w:bookmarkEnd w:id="672"/>
    <w:bookmarkStart w:name="z1011" w:id="673"/>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bookmarkEnd w:id="673"/>
    <w:bookmarkStart w:name="z1012" w:id="674"/>
    <w:p>
      <w:pPr>
        <w:spacing w:after="0"/>
        <w:ind w:left="0"/>
        <w:jc w:val="both"/>
      </w:pPr>
      <w:r>
        <w:rPr>
          <w:rFonts w:ascii="Times New Roman"/>
          <w:b w:val="false"/>
          <w:i w:val="false"/>
          <w:color w:val="000000"/>
          <w:sz w:val="28"/>
        </w:rPr>
        <w:t>
      Наименования присоединяемых юридических лиц _____________________</w:t>
      </w:r>
    </w:p>
    <w:bookmarkEnd w:id="674"/>
    <w:bookmarkStart w:name="z1013" w:id="675"/>
    <w:p>
      <w:pPr>
        <w:spacing w:after="0"/>
        <w:ind w:left="0"/>
        <w:jc w:val="both"/>
      </w:pPr>
      <w:r>
        <w:rPr>
          <w:rFonts w:ascii="Times New Roman"/>
          <w:b w:val="false"/>
          <w:i w:val="false"/>
          <w:color w:val="000000"/>
          <w:sz w:val="28"/>
        </w:rPr>
        <w:t xml:space="preserve">
      Бизнес-идентификационный номер (БИН) ____________________________ </w:t>
      </w:r>
    </w:p>
    <w:bookmarkEnd w:id="675"/>
    <w:bookmarkStart w:name="z1014" w:id="676"/>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bookmarkEnd w:id="676"/>
    <w:bookmarkStart w:name="z1015" w:id="677"/>
    <w:p>
      <w:pPr>
        <w:spacing w:after="0"/>
        <w:ind w:left="0"/>
        <w:jc w:val="both"/>
      </w:pPr>
      <w:r>
        <w:rPr>
          <w:rFonts w:ascii="Times New Roman"/>
          <w:b w:val="false"/>
          <w:i w:val="false"/>
          <w:color w:val="000000"/>
          <w:sz w:val="28"/>
        </w:rPr>
        <w:t>
      1) субъект среднего предпринимательства _________</w:t>
      </w:r>
    </w:p>
    <w:bookmarkEnd w:id="677"/>
    <w:bookmarkStart w:name="z1016" w:id="678"/>
    <w:p>
      <w:pPr>
        <w:spacing w:after="0"/>
        <w:ind w:left="0"/>
        <w:jc w:val="both"/>
      </w:pPr>
      <w:r>
        <w:rPr>
          <w:rFonts w:ascii="Times New Roman"/>
          <w:b w:val="false"/>
          <w:i w:val="false"/>
          <w:color w:val="000000"/>
          <w:sz w:val="28"/>
        </w:rPr>
        <w:t>
      2) субъект крупного предпринимательства _________</w:t>
      </w:r>
    </w:p>
    <w:bookmarkEnd w:id="678"/>
    <w:bookmarkStart w:name="z1017" w:id="67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__________</w:t>
      </w:r>
    </w:p>
    <w:bookmarkEnd w:id="679"/>
    <w:p>
      <w:pPr>
        <w:spacing w:after="0"/>
        <w:ind w:left="0"/>
        <w:jc w:val="both"/>
      </w:pPr>
      <w:bookmarkStart w:name="z1018" w:id="680"/>
      <w:r>
        <w:rPr>
          <w:rFonts w:ascii="Times New Roman"/>
          <w:b w:val="false"/>
          <w:i w:val="false"/>
          <w:color w:val="000000"/>
          <w:sz w:val="28"/>
        </w:rPr>
        <w:t>
      К заявлению прилагаются: _______________________________________</w:t>
      </w:r>
    </w:p>
    <w:bookmarkEnd w:id="68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 ____ 20 __ г. (подпись)________________________ </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bookmarkStart w:name="z1019" w:id="681"/>
      <w:r>
        <w:rPr>
          <w:rFonts w:ascii="Times New Roman"/>
          <w:b w:val="false"/>
          <w:i w:val="false"/>
          <w:color w:val="000000"/>
          <w:sz w:val="28"/>
        </w:rPr>
        <w:t>
      Примечание:</w:t>
      </w:r>
    </w:p>
    <w:bookmarkEnd w:id="68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682"/>
    <w:p>
      <w:pPr>
        <w:spacing w:after="0"/>
        <w:ind w:left="0"/>
        <w:jc w:val="left"/>
      </w:pPr>
      <w:r>
        <w:rPr>
          <w:rFonts w:ascii="Times New Roman"/>
          <w:b/>
          <w:i w:val="false"/>
          <w:color w:val="000000"/>
        </w:rPr>
        <w:t xml:space="preserve"> Заявление о государственной регистрации с внесенными изменениями и дополнениями</w:t>
      </w:r>
      <w:r>
        <w:br/>
      </w:r>
      <w:r>
        <w:rPr>
          <w:rFonts w:ascii="Times New Roman"/>
          <w:b/>
          <w:i w:val="false"/>
          <w:color w:val="000000"/>
        </w:rPr>
        <w:t>акционерного общества, осуществляющего свою деятельность на основании типового устава</w:t>
      </w:r>
    </w:p>
    <w:bookmarkEnd w:id="682"/>
    <w:bookmarkStart w:name="z1024" w:id="683"/>
    <w:p>
      <w:pPr>
        <w:spacing w:after="0"/>
        <w:ind w:left="0"/>
        <w:jc w:val="both"/>
      </w:pPr>
      <w:r>
        <w:rPr>
          <w:rFonts w:ascii="Times New Roman"/>
          <w:b w:val="false"/>
          <w:i w:val="false"/>
          <w:color w:val="000000"/>
          <w:sz w:val="28"/>
        </w:rPr>
        <w:t>
      1. Наименование регистрируемого акционерного обществ______________</w:t>
      </w:r>
    </w:p>
    <w:bookmarkEnd w:id="683"/>
    <w:bookmarkStart w:name="z1025" w:id="684"/>
    <w:p>
      <w:pPr>
        <w:spacing w:after="0"/>
        <w:ind w:left="0"/>
        <w:jc w:val="both"/>
      </w:pPr>
      <w:r>
        <w:rPr>
          <w:rFonts w:ascii="Times New Roman"/>
          <w:b w:val="false"/>
          <w:i w:val="false"/>
          <w:color w:val="000000"/>
          <w:sz w:val="28"/>
        </w:rPr>
        <w:t>
      ________________________________________________________________</w:t>
      </w:r>
    </w:p>
    <w:bookmarkEnd w:id="684"/>
    <w:bookmarkStart w:name="z1026" w:id="685"/>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685"/>
    <w:bookmarkStart w:name="z1027" w:id="686"/>
    <w:p>
      <w:pPr>
        <w:spacing w:after="0"/>
        <w:ind w:left="0"/>
        <w:jc w:val="both"/>
      </w:pPr>
      <w:r>
        <w:rPr>
          <w:rFonts w:ascii="Times New Roman"/>
          <w:b w:val="false"/>
          <w:i w:val="false"/>
          <w:color w:val="000000"/>
          <w:sz w:val="28"/>
        </w:rPr>
        <w:t>
      1) да _________________</w:t>
      </w:r>
    </w:p>
    <w:bookmarkEnd w:id="686"/>
    <w:bookmarkStart w:name="z1028" w:id="687"/>
    <w:p>
      <w:pPr>
        <w:spacing w:after="0"/>
        <w:ind w:left="0"/>
        <w:jc w:val="both"/>
      </w:pPr>
      <w:r>
        <w:rPr>
          <w:rFonts w:ascii="Times New Roman"/>
          <w:b w:val="false"/>
          <w:i w:val="false"/>
          <w:color w:val="000000"/>
          <w:sz w:val="28"/>
        </w:rPr>
        <w:t>
      2) нет ____________________</w:t>
      </w:r>
    </w:p>
    <w:bookmarkEnd w:id="687"/>
    <w:bookmarkStart w:name="z1029" w:id="688"/>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688"/>
    <w:bookmarkStart w:name="z1030" w:id="689"/>
    <w:p>
      <w:pPr>
        <w:spacing w:after="0"/>
        <w:ind w:left="0"/>
        <w:jc w:val="both"/>
      </w:pPr>
      <w:r>
        <w:rPr>
          <w:rFonts w:ascii="Times New Roman"/>
          <w:b w:val="false"/>
          <w:i w:val="false"/>
          <w:color w:val="000000"/>
          <w:sz w:val="28"/>
        </w:rPr>
        <w:t>
      1) да _____________________</w:t>
      </w:r>
    </w:p>
    <w:bookmarkEnd w:id="689"/>
    <w:bookmarkStart w:name="z1031" w:id="690"/>
    <w:p>
      <w:pPr>
        <w:spacing w:after="0"/>
        <w:ind w:left="0"/>
        <w:jc w:val="both"/>
      </w:pPr>
      <w:r>
        <w:rPr>
          <w:rFonts w:ascii="Times New Roman"/>
          <w:b w:val="false"/>
          <w:i w:val="false"/>
          <w:color w:val="000000"/>
          <w:sz w:val="28"/>
        </w:rPr>
        <w:t xml:space="preserve">
      2) нет ____________________ </w:t>
      </w:r>
    </w:p>
    <w:bookmarkEnd w:id="690"/>
    <w:bookmarkStart w:name="z1032" w:id="691"/>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 соответствующей</w:t>
      </w:r>
    </w:p>
    <w:bookmarkEnd w:id="691"/>
    <w:bookmarkStart w:name="z1033" w:id="692"/>
    <w:p>
      <w:pPr>
        <w:spacing w:after="0"/>
        <w:ind w:left="0"/>
        <w:jc w:val="both"/>
      </w:pPr>
      <w:r>
        <w:rPr>
          <w:rFonts w:ascii="Times New Roman"/>
          <w:b w:val="false"/>
          <w:i w:val="false"/>
          <w:color w:val="000000"/>
          <w:sz w:val="28"/>
        </w:rPr>
        <w:t>
      ячейке х):</w:t>
      </w:r>
    </w:p>
    <w:bookmarkEnd w:id="692"/>
    <w:bookmarkStart w:name="z1034" w:id="693"/>
    <w:p>
      <w:pPr>
        <w:spacing w:after="0"/>
        <w:ind w:left="0"/>
        <w:jc w:val="both"/>
      </w:pPr>
      <w:r>
        <w:rPr>
          <w:rFonts w:ascii="Times New Roman"/>
          <w:b w:val="false"/>
          <w:i w:val="false"/>
          <w:color w:val="000000"/>
          <w:sz w:val="28"/>
        </w:rPr>
        <w:t>
      1) изменение местонахождения ____________________________________</w:t>
      </w:r>
    </w:p>
    <w:bookmarkEnd w:id="693"/>
    <w:bookmarkStart w:name="z1035" w:id="694"/>
    <w:p>
      <w:pPr>
        <w:spacing w:after="0"/>
        <w:ind w:left="0"/>
        <w:jc w:val="both"/>
      </w:pPr>
      <w:r>
        <w:rPr>
          <w:rFonts w:ascii="Times New Roman"/>
          <w:b w:val="false"/>
          <w:i w:val="false"/>
          <w:color w:val="000000"/>
          <w:sz w:val="28"/>
        </w:rPr>
        <w:t>
      5. Местонахождение акционерного общества</w:t>
      </w:r>
    </w:p>
    <w:bookmarkEnd w:id="694"/>
    <w:bookmarkStart w:name="z1036" w:id="695"/>
    <w:p>
      <w:pPr>
        <w:spacing w:after="0"/>
        <w:ind w:left="0"/>
        <w:jc w:val="both"/>
      </w:pPr>
      <w:r>
        <w:rPr>
          <w:rFonts w:ascii="Times New Roman"/>
          <w:b w:val="false"/>
          <w:i w:val="false"/>
          <w:color w:val="000000"/>
          <w:sz w:val="28"/>
        </w:rPr>
        <w:t>
      Почтовый индекс: _______________________ Область: ________________</w:t>
      </w:r>
    </w:p>
    <w:bookmarkEnd w:id="695"/>
    <w:bookmarkStart w:name="z1037" w:id="696"/>
    <w:p>
      <w:pPr>
        <w:spacing w:after="0"/>
        <w:ind w:left="0"/>
        <w:jc w:val="both"/>
      </w:pPr>
      <w:r>
        <w:rPr>
          <w:rFonts w:ascii="Times New Roman"/>
          <w:b w:val="false"/>
          <w:i w:val="false"/>
          <w:color w:val="000000"/>
          <w:sz w:val="28"/>
        </w:rPr>
        <w:t>
      Город, район, район в городе: _____________________________________</w:t>
      </w:r>
    </w:p>
    <w:bookmarkEnd w:id="696"/>
    <w:bookmarkStart w:name="z1038" w:id="697"/>
    <w:p>
      <w:pPr>
        <w:spacing w:after="0"/>
        <w:ind w:left="0"/>
        <w:jc w:val="both"/>
      </w:pPr>
      <w:r>
        <w:rPr>
          <w:rFonts w:ascii="Times New Roman"/>
          <w:b w:val="false"/>
          <w:i w:val="false"/>
          <w:color w:val="000000"/>
          <w:sz w:val="28"/>
        </w:rPr>
        <w:t>
      Населенный пункт (село, поселок): _________________________________</w:t>
      </w:r>
    </w:p>
    <w:bookmarkEnd w:id="697"/>
    <w:bookmarkStart w:name="z1039" w:id="698"/>
    <w:p>
      <w:pPr>
        <w:spacing w:after="0"/>
        <w:ind w:left="0"/>
        <w:jc w:val="both"/>
      </w:pPr>
      <w:r>
        <w:rPr>
          <w:rFonts w:ascii="Times New Roman"/>
          <w:b w:val="false"/>
          <w:i w:val="false"/>
          <w:color w:val="000000"/>
          <w:sz w:val="28"/>
        </w:rPr>
        <w:t xml:space="preserve">
      Улица, микрорайон, квартал, переулок, проспект: ____________________ </w:t>
      </w:r>
    </w:p>
    <w:bookmarkEnd w:id="698"/>
    <w:bookmarkStart w:name="z1040" w:id="699"/>
    <w:p>
      <w:pPr>
        <w:spacing w:after="0"/>
        <w:ind w:left="0"/>
        <w:jc w:val="both"/>
      </w:pPr>
      <w:r>
        <w:rPr>
          <w:rFonts w:ascii="Times New Roman"/>
          <w:b w:val="false"/>
          <w:i w:val="false"/>
          <w:color w:val="000000"/>
          <w:sz w:val="28"/>
        </w:rPr>
        <w:t>
      Номер дома ________________, квартира, комната:___________________</w:t>
      </w:r>
    </w:p>
    <w:bookmarkEnd w:id="699"/>
    <w:bookmarkStart w:name="z1041" w:id="700"/>
    <w:p>
      <w:pPr>
        <w:spacing w:after="0"/>
        <w:ind w:left="0"/>
        <w:jc w:val="both"/>
      </w:pPr>
      <w:r>
        <w:rPr>
          <w:rFonts w:ascii="Times New Roman"/>
          <w:b w:val="false"/>
          <w:i w:val="false"/>
          <w:color w:val="000000"/>
          <w:sz w:val="28"/>
        </w:rPr>
        <w:t>
      номер телефона (факса): __________________________________________</w:t>
      </w:r>
    </w:p>
    <w:bookmarkEnd w:id="700"/>
    <w:p>
      <w:pPr>
        <w:spacing w:after="0"/>
        <w:ind w:left="0"/>
        <w:jc w:val="both"/>
      </w:pPr>
      <w:bookmarkStart w:name="z1042" w:id="701"/>
      <w:r>
        <w:rPr>
          <w:rFonts w:ascii="Times New Roman"/>
          <w:b w:val="false"/>
          <w:i w:val="false"/>
          <w:color w:val="000000"/>
          <w:sz w:val="28"/>
        </w:rPr>
        <w:t>
      6. Ф.И.О. (при его наличии) руководителя ___________________________</w:t>
      </w:r>
    </w:p>
    <w:bookmarkEnd w:id="70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bookmarkStart w:name="z1044" w:id="702"/>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bookmarkEnd w:id="702"/>
    <w:bookmarkStart w:name="z1045" w:id="703"/>
    <w:p>
      <w:pPr>
        <w:spacing w:after="0"/>
        <w:ind w:left="0"/>
        <w:jc w:val="both"/>
      </w:pPr>
      <w:r>
        <w:rPr>
          <w:rFonts w:ascii="Times New Roman"/>
          <w:b w:val="false"/>
          <w:i w:val="false"/>
          <w:color w:val="000000"/>
          <w:sz w:val="28"/>
        </w:rPr>
        <w:t>
      8. Размер уставного капитала _______________________________________</w:t>
      </w:r>
    </w:p>
    <w:bookmarkEnd w:id="703"/>
    <w:bookmarkStart w:name="z1046" w:id="704"/>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w:t>
      </w:r>
      <w:r>
        <w:rPr>
          <w:rFonts w:ascii="Times New Roman"/>
          <w:b w:val="false"/>
          <w:i w:val="false"/>
          <w:color w:val="000000"/>
          <w:sz w:val="28"/>
        </w:rPr>
        <w:t xml:space="preserve"> цифровом обозначении): </w:t>
      </w:r>
    </w:p>
    <w:bookmarkEnd w:id="704"/>
    <w:bookmarkStart w:name="z1048" w:id="705"/>
    <w:p>
      <w:pPr>
        <w:spacing w:after="0"/>
        <w:ind w:left="0"/>
        <w:jc w:val="both"/>
      </w:pPr>
      <w:r>
        <w:rPr>
          <w:rFonts w:ascii="Times New Roman"/>
          <w:b w:val="false"/>
          <w:i w:val="false"/>
          <w:color w:val="000000"/>
          <w:sz w:val="28"/>
        </w:rPr>
        <w:t>
      1) юридическое лицо _____________</w:t>
      </w:r>
    </w:p>
    <w:bookmarkEnd w:id="705"/>
    <w:bookmarkStart w:name="z1049" w:id="706"/>
    <w:p>
      <w:pPr>
        <w:spacing w:after="0"/>
        <w:ind w:left="0"/>
        <w:jc w:val="both"/>
      </w:pPr>
      <w:r>
        <w:rPr>
          <w:rFonts w:ascii="Times New Roman"/>
          <w:b w:val="false"/>
          <w:i w:val="false"/>
          <w:color w:val="000000"/>
          <w:sz w:val="28"/>
        </w:rPr>
        <w:t xml:space="preserve">
      2) физическое лицо_______________ </w:t>
      </w:r>
    </w:p>
    <w:bookmarkEnd w:id="706"/>
    <w:bookmarkStart w:name="z1050" w:id="707"/>
    <w:p>
      <w:pPr>
        <w:spacing w:after="0"/>
        <w:ind w:left="0"/>
        <w:jc w:val="both"/>
      </w:pPr>
      <w:r>
        <w:rPr>
          <w:rFonts w:ascii="Times New Roman"/>
          <w:b w:val="false"/>
          <w:i w:val="false"/>
          <w:color w:val="000000"/>
          <w:sz w:val="28"/>
        </w:rPr>
        <w:t>
      10. Сведения о бенефициарном (-х) собственнике (-ах): гражданство, Ф.И.О. (при его наличии), данные документа,</w:t>
      </w:r>
    </w:p>
    <w:bookmarkEnd w:id="707"/>
    <w:bookmarkStart w:name="z1051" w:id="708"/>
    <w:p>
      <w:pPr>
        <w:spacing w:after="0"/>
        <w:ind w:left="0"/>
        <w:jc w:val="both"/>
      </w:pPr>
      <w:r>
        <w:rPr>
          <w:rFonts w:ascii="Times New Roman"/>
          <w:b w:val="false"/>
          <w:i w:val="false"/>
          <w:color w:val="000000"/>
          <w:sz w:val="28"/>
        </w:rPr>
        <w:t>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w:t>
      </w:r>
    </w:p>
    <w:bookmarkEnd w:id="708"/>
    <w:bookmarkStart w:name="z1052" w:id="709"/>
    <w:p>
      <w:pPr>
        <w:spacing w:after="0"/>
        <w:ind w:left="0"/>
        <w:jc w:val="both"/>
      </w:pPr>
      <w:r>
        <w:rPr>
          <w:rFonts w:ascii="Times New Roman"/>
          <w:b w:val="false"/>
          <w:i w:val="false"/>
          <w:color w:val="000000"/>
          <w:sz w:val="28"/>
        </w:rPr>
        <w:t>
      юридического лица или размер размещенных акций принадлежащих бенефициарному</w:t>
      </w:r>
    </w:p>
    <w:bookmarkEnd w:id="709"/>
    <w:bookmarkStart w:name="z1053" w:id="710"/>
    <w:p>
      <w:pPr>
        <w:spacing w:after="0"/>
        <w:ind w:left="0"/>
        <w:jc w:val="both"/>
      </w:pPr>
      <w:r>
        <w:rPr>
          <w:rFonts w:ascii="Times New Roman"/>
          <w:b w:val="false"/>
          <w:i w:val="false"/>
          <w:color w:val="000000"/>
          <w:sz w:val="28"/>
        </w:rPr>
        <w:t xml:space="preserve">
      собственнику _______________________ </w:t>
      </w:r>
    </w:p>
    <w:bookmarkEnd w:id="710"/>
    <w:bookmarkStart w:name="z1054" w:id="711"/>
    <w:p>
      <w:pPr>
        <w:spacing w:after="0"/>
        <w:ind w:left="0"/>
        <w:jc w:val="both"/>
      </w:pPr>
      <w:r>
        <w:rPr>
          <w:rFonts w:ascii="Times New Roman"/>
          <w:b w:val="false"/>
          <w:i w:val="false"/>
          <w:color w:val="000000"/>
          <w:sz w:val="28"/>
        </w:rPr>
        <w:t>
      11. Укажите гарантированный размер дивиденда по привилегированной акции:</w:t>
      </w:r>
    </w:p>
    <w:bookmarkEnd w:id="711"/>
    <w:bookmarkStart w:name="z1055" w:id="712"/>
    <w:p>
      <w:pPr>
        <w:spacing w:after="0"/>
        <w:ind w:left="0"/>
        <w:jc w:val="both"/>
      </w:pPr>
      <w:r>
        <w:rPr>
          <w:rFonts w:ascii="Times New Roman"/>
          <w:b w:val="false"/>
          <w:i w:val="false"/>
          <w:color w:val="000000"/>
          <w:sz w:val="28"/>
        </w:rPr>
        <w:t>
      ______________________________________________________________________</w:t>
      </w:r>
    </w:p>
    <w:bookmarkEnd w:id="712"/>
    <w:bookmarkStart w:name="z1056" w:id="713"/>
    <w:p>
      <w:pPr>
        <w:spacing w:after="0"/>
        <w:ind w:left="0"/>
        <w:jc w:val="both"/>
      </w:pPr>
      <w:r>
        <w:rPr>
          <w:rFonts w:ascii="Times New Roman"/>
          <w:b w:val="false"/>
          <w:i w:val="false"/>
          <w:color w:val="000000"/>
          <w:sz w:val="28"/>
        </w:rPr>
        <w:t>
      ______________________________________________________________________</w:t>
      </w:r>
    </w:p>
    <w:bookmarkEnd w:id="713"/>
    <w:bookmarkStart w:name="z1057" w:id="714"/>
    <w:p>
      <w:pPr>
        <w:spacing w:after="0"/>
        <w:ind w:left="0"/>
        <w:jc w:val="both"/>
      </w:pPr>
      <w:r>
        <w:rPr>
          <w:rFonts w:ascii="Times New Roman"/>
          <w:b w:val="false"/>
          <w:i w:val="false"/>
          <w:color w:val="000000"/>
          <w:sz w:val="28"/>
        </w:rPr>
        <w:t>
      ______________ (в фиксированном выражении или с индексированием относительно какого-либо показателя при условии регулярности и общедоступности его значений)</w:t>
      </w:r>
    </w:p>
    <w:bookmarkEnd w:id="714"/>
    <w:bookmarkStart w:name="z1058" w:id="715"/>
    <w:p>
      <w:pPr>
        <w:spacing w:after="0"/>
        <w:ind w:left="0"/>
        <w:jc w:val="both"/>
      </w:pPr>
      <w:r>
        <w:rPr>
          <w:rFonts w:ascii="Times New Roman"/>
          <w:b w:val="false"/>
          <w:i w:val="false"/>
          <w:color w:val="000000"/>
          <w:sz w:val="28"/>
        </w:rPr>
        <w:t>
      12. Укажите периодичность выплаты дивидендов по привилегированным акциям:</w:t>
      </w:r>
    </w:p>
    <w:bookmarkEnd w:id="715"/>
    <w:bookmarkStart w:name="z1059" w:id="716"/>
    <w:p>
      <w:pPr>
        <w:spacing w:after="0"/>
        <w:ind w:left="0"/>
        <w:jc w:val="both"/>
      </w:pPr>
      <w:r>
        <w:rPr>
          <w:rFonts w:ascii="Times New Roman"/>
          <w:b w:val="false"/>
          <w:i w:val="false"/>
          <w:color w:val="000000"/>
          <w:sz w:val="28"/>
        </w:rPr>
        <w:t>
      _______________________________________________________________________</w:t>
      </w:r>
    </w:p>
    <w:bookmarkEnd w:id="716"/>
    <w:bookmarkStart w:name="z1060" w:id="717"/>
    <w:p>
      <w:pPr>
        <w:spacing w:after="0"/>
        <w:ind w:left="0"/>
        <w:jc w:val="both"/>
      </w:pPr>
      <w:r>
        <w:rPr>
          <w:rFonts w:ascii="Times New Roman"/>
          <w:b w:val="false"/>
          <w:i w:val="false"/>
          <w:color w:val="000000"/>
          <w:sz w:val="28"/>
        </w:rPr>
        <w:t>
      _______________________________________________________________________</w:t>
      </w:r>
    </w:p>
    <w:bookmarkEnd w:id="717"/>
    <w:bookmarkStart w:name="z1061" w:id="718"/>
    <w:p>
      <w:pPr>
        <w:spacing w:after="0"/>
        <w:ind w:left="0"/>
        <w:jc w:val="both"/>
      </w:pPr>
      <w:r>
        <w:rPr>
          <w:rFonts w:ascii="Times New Roman"/>
          <w:b w:val="false"/>
          <w:i w:val="false"/>
          <w:color w:val="000000"/>
          <w:sz w:val="28"/>
        </w:rPr>
        <w:t>
      13. Укажите средства массовой информации, используемые для публикации информации, подлежащих обязательному опубликованию, определенные уполномоченным органом</w:t>
      </w:r>
    </w:p>
    <w:bookmarkEnd w:id="718"/>
    <w:bookmarkStart w:name="z1062" w:id="719"/>
    <w:p>
      <w:pPr>
        <w:spacing w:after="0"/>
        <w:ind w:left="0"/>
        <w:jc w:val="both"/>
      </w:pPr>
      <w:r>
        <w:rPr>
          <w:rFonts w:ascii="Times New Roman"/>
          <w:b w:val="false"/>
          <w:i w:val="false"/>
          <w:color w:val="000000"/>
          <w:sz w:val="28"/>
        </w:rPr>
        <w:t xml:space="preserve">
      _______________________________ </w:t>
      </w:r>
    </w:p>
    <w:bookmarkEnd w:id="719"/>
    <w:p>
      <w:pPr>
        <w:spacing w:after="0"/>
        <w:ind w:left="0"/>
        <w:jc w:val="both"/>
      </w:pPr>
      <w:bookmarkStart w:name="z1063" w:id="720"/>
      <w:r>
        <w:rPr>
          <w:rFonts w:ascii="Times New Roman"/>
          <w:b w:val="false"/>
          <w:i w:val="false"/>
          <w:color w:val="000000"/>
          <w:sz w:val="28"/>
        </w:rPr>
        <w:t>
      14. Количество членов совета директоров общества _________________________</w:t>
      </w:r>
    </w:p>
    <w:bookmarkEnd w:id="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требования пункта 37</w:t>
      </w:r>
    </w:p>
    <w:bookmarkStart w:name="z1065" w:id="721"/>
    <w:p>
      <w:pPr>
        <w:spacing w:after="0"/>
        <w:ind w:left="0"/>
        <w:jc w:val="both"/>
      </w:pPr>
      <w:r>
        <w:rPr>
          <w:rFonts w:ascii="Times New Roman"/>
          <w:b w:val="false"/>
          <w:i w:val="false"/>
          <w:color w:val="000000"/>
          <w:sz w:val="28"/>
        </w:rPr>
        <w:t>
      типового устава применяются к финансовым организациям.</w:t>
      </w:r>
    </w:p>
    <w:bookmarkEnd w:id="721"/>
    <w:bookmarkStart w:name="z1066" w:id="722"/>
    <w:p>
      <w:pPr>
        <w:spacing w:after="0"/>
        <w:ind w:left="0"/>
        <w:jc w:val="both"/>
      </w:pPr>
      <w:r>
        <w:rPr>
          <w:rFonts w:ascii="Times New Roman"/>
          <w:b w:val="false"/>
          <w:i w:val="false"/>
          <w:color w:val="000000"/>
          <w:sz w:val="28"/>
        </w:rPr>
        <w:t xml:space="preserve">
      15. Количество членов правления общества _______________________ </w:t>
      </w:r>
    </w:p>
    <w:bookmarkEnd w:id="722"/>
    <w:bookmarkStart w:name="z1067" w:id="723"/>
    <w:p>
      <w:pPr>
        <w:spacing w:after="0"/>
        <w:ind w:left="0"/>
        <w:jc w:val="both"/>
      </w:pPr>
      <w:r>
        <w:rPr>
          <w:rFonts w:ascii="Times New Roman"/>
          <w:b w:val="false"/>
          <w:i w:val="false"/>
          <w:color w:val="000000"/>
          <w:sz w:val="28"/>
        </w:rPr>
        <w:t xml:space="preserve">
      16. Ожидаемая (примерная) численность занятых человек __________ </w:t>
      </w:r>
    </w:p>
    <w:bookmarkEnd w:id="723"/>
    <w:bookmarkStart w:name="z1068" w:id="724"/>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bookmarkEnd w:id="724"/>
    <w:bookmarkStart w:name="z1069" w:id="725"/>
    <w:p>
      <w:pPr>
        <w:spacing w:after="0"/>
        <w:ind w:left="0"/>
        <w:jc w:val="both"/>
      </w:pPr>
      <w:r>
        <w:rPr>
          <w:rFonts w:ascii="Times New Roman"/>
          <w:b w:val="false"/>
          <w:i w:val="false"/>
          <w:color w:val="000000"/>
          <w:sz w:val="28"/>
        </w:rPr>
        <w:t xml:space="preserve">
      1) субъект среднего предпринимательства ______ </w:t>
      </w:r>
    </w:p>
    <w:bookmarkEnd w:id="725"/>
    <w:bookmarkStart w:name="z1070" w:id="726"/>
    <w:p>
      <w:pPr>
        <w:spacing w:after="0"/>
        <w:ind w:left="0"/>
        <w:jc w:val="both"/>
      </w:pPr>
      <w:r>
        <w:rPr>
          <w:rFonts w:ascii="Times New Roman"/>
          <w:b w:val="false"/>
          <w:i w:val="false"/>
          <w:color w:val="000000"/>
          <w:sz w:val="28"/>
        </w:rPr>
        <w:t xml:space="preserve">
      2) субъект крупного предпринимательства______ </w:t>
      </w:r>
    </w:p>
    <w:bookmarkEnd w:id="726"/>
    <w:bookmarkStart w:name="z1071" w:id="727"/>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bookmarkEnd w:id="727"/>
    <w:bookmarkStart w:name="z1072" w:id="728"/>
    <w:p>
      <w:pPr>
        <w:spacing w:after="0"/>
        <w:ind w:left="0"/>
        <w:jc w:val="both"/>
      </w:pPr>
      <w:r>
        <w:rPr>
          <w:rFonts w:ascii="Times New Roman"/>
          <w:b w:val="false"/>
          <w:i w:val="false"/>
          <w:color w:val="000000"/>
          <w:sz w:val="28"/>
        </w:rPr>
        <w:t>
      1) преобразование ____________________</w:t>
      </w:r>
    </w:p>
    <w:bookmarkEnd w:id="728"/>
    <w:bookmarkStart w:name="z1073" w:id="729"/>
    <w:p>
      <w:pPr>
        <w:spacing w:after="0"/>
        <w:ind w:left="0"/>
        <w:jc w:val="both"/>
      </w:pPr>
      <w:r>
        <w:rPr>
          <w:rFonts w:ascii="Times New Roman"/>
          <w:b w:val="false"/>
          <w:i w:val="false"/>
          <w:color w:val="000000"/>
          <w:sz w:val="28"/>
        </w:rPr>
        <w:t xml:space="preserve">
      2) слияние___________________________ </w:t>
      </w:r>
    </w:p>
    <w:bookmarkEnd w:id="729"/>
    <w:bookmarkStart w:name="z1074" w:id="730"/>
    <w:p>
      <w:pPr>
        <w:spacing w:after="0"/>
        <w:ind w:left="0"/>
        <w:jc w:val="both"/>
      </w:pPr>
      <w:r>
        <w:rPr>
          <w:rFonts w:ascii="Times New Roman"/>
          <w:b w:val="false"/>
          <w:i w:val="false"/>
          <w:color w:val="000000"/>
          <w:sz w:val="28"/>
        </w:rPr>
        <w:t>
      3) выделение _________________________</w:t>
      </w:r>
    </w:p>
    <w:bookmarkEnd w:id="730"/>
    <w:bookmarkStart w:name="z1075" w:id="731"/>
    <w:p>
      <w:pPr>
        <w:spacing w:after="0"/>
        <w:ind w:left="0"/>
        <w:jc w:val="both"/>
      </w:pPr>
      <w:r>
        <w:rPr>
          <w:rFonts w:ascii="Times New Roman"/>
          <w:b w:val="false"/>
          <w:i w:val="false"/>
          <w:color w:val="000000"/>
          <w:sz w:val="28"/>
        </w:rPr>
        <w:t>
      4) разделение_________________________</w:t>
      </w:r>
    </w:p>
    <w:bookmarkEnd w:id="731"/>
    <w:bookmarkStart w:name="z1076" w:id="732"/>
    <w:p>
      <w:pPr>
        <w:spacing w:after="0"/>
        <w:ind w:left="0"/>
        <w:jc w:val="both"/>
      </w:pPr>
      <w:r>
        <w:rPr>
          <w:rFonts w:ascii="Times New Roman"/>
          <w:b w:val="false"/>
          <w:i w:val="false"/>
          <w:color w:val="000000"/>
          <w:sz w:val="28"/>
        </w:rPr>
        <w:t xml:space="preserve">
      5) присоединение _____________________ </w:t>
      </w:r>
    </w:p>
    <w:bookmarkEnd w:id="732"/>
    <w:bookmarkStart w:name="z1077" w:id="733"/>
    <w:p>
      <w:pPr>
        <w:spacing w:after="0"/>
        <w:ind w:left="0"/>
        <w:jc w:val="both"/>
      </w:pPr>
      <w:r>
        <w:rPr>
          <w:rFonts w:ascii="Times New Roman"/>
          <w:b w:val="false"/>
          <w:i w:val="false"/>
          <w:color w:val="000000"/>
          <w:sz w:val="28"/>
        </w:rPr>
        <w:t xml:space="preserve">
      19. Количество юридических лиц, участвующих в реорганизации _____ </w:t>
      </w:r>
    </w:p>
    <w:bookmarkEnd w:id="733"/>
    <w:bookmarkStart w:name="z1078" w:id="734"/>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bookmarkEnd w:id="734"/>
    <w:bookmarkStart w:name="z1079" w:id="735"/>
    <w:p>
      <w:pPr>
        <w:spacing w:after="0"/>
        <w:ind w:left="0"/>
        <w:jc w:val="both"/>
      </w:pPr>
      <w:r>
        <w:rPr>
          <w:rFonts w:ascii="Times New Roman"/>
          <w:b w:val="false"/>
          <w:i w:val="false"/>
          <w:color w:val="000000"/>
          <w:sz w:val="28"/>
        </w:rPr>
        <w:t xml:space="preserve">
      Прежнее наименование юридического лица _______________________ </w:t>
      </w:r>
    </w:p>
    <w:bookmarkEnd w:id="735"/>
    <w:bookmarkStart w:name="z1080" w:id="736"/>
    <w:p>
      <w:pPr>
        <w:spacing w:after="0"/>
        <w:ind w:left="0"/>
        <w:jc w:val="both"/>
      </w:pPr>
      <w:r>
        <w:rPr>
          <w:rFonts w:ascii="Times New Roman"/>
          <w:b w:val="false"/>
          <w:i w:val="false"/>
          <w:color w:val="000000"/>
          <w:sz w:val="28"/>
        </w:rPr>
        <w:t xml:space="preserve">
      Бизнес-идентификационный номер (БИН) _________________________ </w:t>
      </w:r>
    </w:p>
    <w:bookmarkEnd w:id="736"/>
    <w:bookmarkStart w:name="z1081" w:id="737"/>
    <w:p>
      <w:pPr>
        <w:spacing w:after="0"/>
        <w:ind w:left="0"/>
        <w:jc w:val="both"/>
      </w:pPr>
      <w:r>
        <w:rPr>
          <w:rFonts w:ascii="Times New Roman"/>
          <w:b w:val="false"/>
          <w:i w:val="false"/>
          <w:color w:val="000000"/>
          <w:sz w:val="28"/>
        </w:rPr>
        <w:t>
      21. В случае слияния необходимо указать следующие сведения:</w:t>
      </w:r>
    </w:p>
    <w:bookmarkEnd w:id="737"/>
    <w:bookmarkStart w:name="z1082" w:id="738"/>
    <w:p>
      <w:pPr>
        <w:spacing w:after="0"/>
        <w:ind w:left="0"/>
        <w:jc w:val="both"/>
      </w:pPr>
      <w:r>
        <w:rPr>
          <w:rFonts w:ascii="Times New Roman"/>
          <w:b w:val="false"/>
          <w:i w:val="false"/>
          <w:color w:val="000000"/>
          <w:sz w:val="28"/>
        </w:rPr>
        <w:t xml:space="preserve">
      Наименования юридических лиц, участвующих в слиянии ___________ </w:t>
      </w:r>
    </w:p>
    <w:bookmarkEnd w:id="738"/>
    <w:bookmarkStart w:name="z1083" w:id="739"/>
    <w:p>
      <w:pPr>
        <w:spacing w:after="0"/>
        <w:ind w:left="0"/>
        <w:jc w:val="both"/>
      </w:pPr>
      <w:r>
        <w:rPr>
          <w:rFonts w:ascii="Times New Roman"/>
          <w:b w:val="false"/>
          <w:i w:val="false"/>
          <w:color w:val="000000"/>
          <w:sz w:val="28"/>
        </w:rPr>
        <w:t xml:space="preserve">
      Бизнес-идентификационный номер (БИН) _________________________ </w:t>
      </w:r>
    </w:p>
    <w:bookmarkEnd w:id="739"/>
    <w:bookmarkStart w:name="z1084" w:id="740"/>
    <w:p>
      <w:pPr>
        <w:spacing w:after="0"/>
        <w:ind w:left="0"/>
        <w:jc w:val="both"/>
      </w:pPr>
      <w:r>
        <w:rPr>
          <w:rFonts w:ascii="Times New Roman"/>
          <w:b w:val="false"/>
          <w:i w:val="false"/>
          <w:color w:val="000000"/>
          <w:sz w:val="28"/>
        </w:rPr>
        <w:t>
      22. В случае выделения необходимо указать следующие сведения:</w:t>
      </w:r>
    </w:p>
    <w:bookmarkEnd w:id="740"/>
    <w:bookmarkStart w:name="z1085" w:id="741"/>
    <w:p>
      <w:pPr>
        <w:spacing w:after="0"/>
        <w:ind w:left="0"/>
        <w:jc w:val="both"/>
      </w:pPr>
      <w:r>
        <w:rPr>
          <w:rFonts w:ascii="Times New Roman"/>
          <w:b w:val="false"/>
          <w:i w:val="false"/>
          <w:color w:val="000000"/>
          <w:sz w:val="28"/>
        </w:rPr>
        <w:t>
      Наименование действующего юридического лица, из которого выделено новое юридическое лицо ____________ ______________________________________________________</w:t>
      </w:r>
    </w:p>
    <w:bookmarkEnd w:id="741"/>
    <w:bookmarkStart w:name="z1086" w:id="742"/>
    <w:p>
      <w:pPr>
        <w:spacing w:after="0"/>
        <w:ind w:left="0"/>
        <w:jc w:val="both"/>
      </w:pPr>
      <w:r>
        <w:rPr>
          <w:rFonts w:ascii="Times New Roman"/>
          <w:b w:val="false"/>
          <w:i w:val="false"/>
          <w:color w:val="000000"/>
          <w:sz w:val="28"/>
        </w:rPr>
        <w:t xml:space="preserve">
      Бизнес-идентификационный номер (БИН) ___________________ </w:t>
      </w:r>
    </w:p>
    <w:bookmarkEnd w:id="742"/>
    <w:bookmarkStart w:name="z1087" w:id="743"/>
    <w:p>
      <w:pPr>
        <w:spacing w:after="0"/>
        <w:ind w:left="0"/>
        <w:jc w:val="both"/>
      </w:pPr>
      <w:r>
        <w:rPr>
          <w:rFonts w:ascii="Times New Roman"/>
          <w:b w:val="false"/>
          <w:i w:val="false"/>
          <w:color w:val="000000"/>
          <w:sz w:val="28"/>
        </w:rPr>
        <w:t>
      23. В случае разделения необходимо указать следующие сведения:</w:t>
      </w:r>
    </w:p>
    <w:bookmarkEnd w:id="743"/>
    <w:p>
      <w:pPr>
        <w:spacing w:after="0"/>
        <w:ind w:left="0"/>
        <w:jc w:val="both"/>
      </w:pPr>
      <w:bookmarkStart w:name="z1088" w:id="744"/>
      <w:r>
        <w:rPr>
          <w:rFonts w:ascii="Times New Roman"/>
          <w:b w:val="false"/>
          <w:i w:val="false"/>
          <w:color w:val="000000"/>
          <w:sz w:val="28"/>
        </w:rPr>
        <w:t>
      Наименование юридического лица, на базе которого созданы юридические лица</w:t>
      </w:r>
    </w:p>
    <w:bookmarkEnd w:id="74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090" w:id="745"/>
    <w:p>
      <w:pPr>
        <w:spacing w:after="0"/>
        <w:ind w:left="0"/>
        <w:jc w:val="both"/>
      </w:pPr>
      <w:r>
        <w:rPr>
          <w:rFonts w:ascii="Times New Roman"/>
          <w:b w:val="false"/>
          <w:i w:val="false"/>
          <w:color w:val="000000"/>
          <w:sz w:val="28"/>
        </w:rPr>
        <w:t>
      Бизнес-идентификационный номер (БИН) ________________________________</w:t>
      </w:r>
    </w:p>
    <w:bookmarkEnd w:id="745"/>
    <w:bookmarkStart w:name="z1091" w:id="746"/>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__________</w:t>
      </w:r>
    </w:p>
    <w:bookmarkEnd w:id="746"/>
    <w:bookmarkStart w:name="z1092" w:id="747"/>
    <w:p>
      <w:pPr>
        <w:spacing w:after="0"/>
        <w:ind w:left="0"/>
        <w:jc w:val="both"/>
      </w:pPr>
      <w:r>
        <w:rPr>
          <w:rFonts w:ascii="Times New Roman"/>
          <w:b w:val="false"/>
          <w:i w:val="false"/>
          <w:color w:val="000000"/>
          <w:sz w:val="28"/>
        </w:rPr>
        <w:t>
      К заявлению прилагаются: ______________________________________</w:t>
      </w:r>
    </w:p>
    <w:bookmarkEnd w:id="747"/>
    <w:bookmarkStart w:name="z1093" w:id="748"/>
    <w:p>
      <w:pPr>
        <w:spacing w:after="0"/>
        <w:ind w:left="0"/>
        <w:jc w:val="both"/>
      </w:pPr>
      <w:r>
        <w:rPr>
          <w:rFonts w:ascii="Times New Roman"/>
          <w:b w:val="false"/>
          <w:i w:val="false"/>
          <w:color w:val="000000"/>
          <w:sz w:val="28"/>
        </w:rPr>
        <w:t>
      _____________________________________________________________</w:t>
      </w:r>
    </w:p>
    <w:bookmarkEnd w:id="748"/>
    <w:bookmarkStart w:name="z1094" w:id="749"/>
    <w:p>
      <w:pPr>
        <w:spacing w:after="0"/>
        <w:ind w:left="0"/>
        <w:jc w:val="both"/>
      </w:pPr>
      <w:r>
        <w:rPr>
          <w:rFonts w:ascii="Times New Roman"/>
          <w:b w:val="false"/>
          <w:i w:val="false"/>
          <w:color w:val="000000"/>
          <w:sz w:val="28"/>
        </w:rPr>
        <w:t xml:space="preserve">
      "__" ____ 20 __ г.________________ </w:t>
      </w:r>
    </w:p>
    <w:bookmarkEnd w:id="749"/>
    <w:bookmarkStart w:name="z1095" w:id="750"/>
    <w:p>
      <w:pPr>
        <w:spacing w:after="0"/>
        <w:ind w:left="0"/>
        <w:jc w:val="both"/>
      </w:pPr>
      <w:r>
        <w:rPr>
          <w:rFonts w:ascii="Times New Roman"/>
          <w:b w:val="false"/>
          <w:i w:val="false"/>
          <w:color w:val="000000"/>
          <w:sz w:val="28"/>
        </w:rPr>
        <w:t xml:space="preserve">
       подпись) Ф.И.О (при его наличии) и подпись руководителя </w:t>
      </w:r>
    </w:p>
    <w:bookmarkEnd w:id="750"/>
    <w:bookmarkStart w:name="z1096" w:id="751"/>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751"/>
    <w:bookmarkStart w:name="z1097" w:id="752"/>
    <w:p>
      <w:pPr>
        <w:spacing w:after="0"/>
        <w:ind w:left="0"/>
        <w:jc w:val="both"/>
      </w:pPr>
      <w:r>
        <w:rPr>
          <w:rFonts w:ascii="Times New Roman"/>
          <w:b w:val="false"/>
          <w:i w:val="false"/>
          <w:color w:val="000000"/>
          <w:sz w:val="28"/>
        </w:rPr>
        <w:t>
      Примечание:</w:t>
      </w:r>
    </w:p>
    <w:bookmarkEnd w:id="752"/>
    <w:bookmarkStart w:name="z1098" w:id="753"/>
    <w:p>
      <w:pPr>
        <w:spacing w:after="0"/>
        <w:ind w:left="0"/>
        <w:jc w:val="both"/>
      </w:pPr>
      <w:r>
        <w:rPr>
          <w:rFonts w:ascii="Times New Roman"/>
          <w:b w:val="false"/>
          <w:i w:val="false"/>
          <w:color w:val="000000"/>
          <w:sz w:val="28"/>
        </w:rPr>
        <w:t>
      БИН – бизнес-идентификционный номер</w:t>
      </w:r>
    </w:p>
    <w:bookmarkEnd w:id="753"/>
    <w:bookmarkStart w:name="z1099" w:id="754"/>
    <w:p>
      <w:pPr>
        <w:spacing w:after="0"/>
        <w:ind w:left="0"/>
        <w:jc w:val="both"/>
      </w:pPr>
      <w:r>
        <w:rPr>
          <w:rFonts w:ascii="Times New Roman"/>
          <w:b w:val="false"/>
          <w:i w:val="false"/>
          <w:color w:val="000000"/>
          <w:sz w:val="28"/>
        </w:rPr>
        <w:t>
      ИИН - индивидуальный идентификционный номер</w:t>
      </w:r>
    </w:p>
    <w:bookmarkEnd w:id="754"/>
    <w:bookmarkStart w:name="z1100" w:id="755"/>
    <w:p>
      <w:pPr>
        <w:spacing w:after="0"/>
        <w:ind w:left="0"/>
        <w:jc w:val="both"/>
      </w:pPr>
      <w:r>
        <w:rPr>
          <w:rFonts w:ascii="Times New Roman"/>
          <w:b w:val="false"/>
          <w:i w:val="false"/>
          <w:color w:val="000000"/>
          <w:sz w:val="28"/>
        </w:rPr>
        <w:t>
      ФИО - фамилия, имя, отчество (при его наличии)</w:t>
      </w:r>
    </w:p>
    <w:bookmarkEnd w:id="755"/>
    <w:bookmarkStart w:name="z1101" w:id="756"/>
    <w:p>
      <w:pPr>
        <w:spacing w:after="0"/>
        <w:ind w:left="0"/>
        <w:jc w:val="both"/>
      </w:pPr>
      <w:r>
        <w:rPr>
          <w:rFonts w:ascii="Times New Roman"/>
          <w:b w:val="false"/>
          <w:i w:val="false"/>
          <w:color w:val="000000"/>
          <w:sz w:val="28"/>
        </w:rPr>
        <w:t>
      НДС - налог на добавленную стоимость</w:t>
      </w:r>
    </w:p>
    <w:bookmarkEnd w:id="756"/>
    <w:bookmarkStart w:name="z1102" w:id="757"/>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bookmarkStart w:name="z1105" w:id="75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внесенных изменений и дополнений в учредительные</w:t>
      </w:r>
      <w:r>
        <w:br/>
      </w:r>
      <w:r>
        <w:rPr>
          <w:rFonts w:ascii="Times New Roman"/>
          <w:b/>
          <w:i w:val="false"/>
          <w:color w:val="000000"/>
        </w:rPr>
        <w:t>документы юридического лица, не относящегося к субъекту частного</w:t>
      </w:r>
      <w:r>
        <w:br/>
      </w:r>
      <w:r>
        <w:rPr>
          <w:rFonts w:ascii="Times New Roman"/>
          <w:b/>
          <w:i w:val="false"/>
          <w:color w:val="000000"/>
        </w:rPr>
        <w:t>предпринимательства, а также акционерного общества, положения об их филиалах (представительствах)"</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"цифрового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цифровизированная)/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"цифрового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"цифрового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20"/>
              <w:ind w:left="20"/>
              <w:jc w:val="both"/>
            </w:pPr>
            <w:r>
              <w:rPr>
                <w:rFonts w:ascii="Times New Roman"/>
                <w:b w:val="false"/>
                <w:i w:val="false"/>
                <w:color w:val="000000"/>
                <w:sz w:val="20"/>
              </w:rPr>
              <w:t>
учредительный документ в цифровом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p>
            <w:pPr>
              <w:spacing w:after="20"/>
              <w:ind w:left="20"/>
              <w:jc w:val="both"/>
            </w:pPr>
            <w:r>
              <w:rPr>
                <w:rFonts w:ascii="Times New Roman"/>
                <w:b w:val="false"/>
                <w:i w:val="false"/>
                <w:color w:val="000000"/>
                <w:sz w:val="20"/>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документ, подтверждающий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При уведомительном порядке изменения и дополнения регистрационных и иных сведений юридического лица, филиала (представительства):</w:t>
            </w:r>
          </w:p>
          <w:p>
            <w:pPr>
              <w:spacing w:after="20"/>
              <w:ind w:left="20"/>
              <w:jc w:val="both"/>
            </w:pPr>
            <w:r>
              <w:rPr>
                <w:rFonts w:ascii="Times New Roman"/>
                <w:b w:val="false"/>
                <w:i w:val="false"/>
                <w:color w:val="000000"/>
                <w:sz w:val="20"/>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p>
            <w:pPr>
              <w:spacing w:after="20"/>
              <w:ind w:left="20"/>
              <w:jc w:val="both"/>
            </w:pPr>
            <w:r>
              <w:rPr>
                <w:rFonts w:ascii="Times New Roman"/>
                <w:b w:val="false"/>
                <w:i w:val="false"/>
                <w:color w:val="000000"/>
                <w:sz w:val="20"/>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p>
            <w:pPr>
              <w:spacing w:after="20"/>
              <w:ind w:left="20"/>
              <w:jc w:val="both"/>
            </w:pPr>
            <w:r>
              <w:rPr>
                <w:rFonts w:ascii="Times New Roman"/>
                <w:b w:val="false"/>
                <w:i w:val="false"/>
                <w:color w:val="000000"/>
                <w:sz w:val="20"/>
              </w:rPr>
              <w:t>
В случае изменение местонахождения на портале "цифрового правительства":</w:t>
            </w:r>
          </w:p>
          <w:p>
            <w:pPr>
              <w:spacing w:after="20"/>
              <w:ind w:left="20"/>
              <w:jc w:val="both"/>
            </w:pPr>
            <w:r>
              <w:rPr>
                <w:rFonts w:ascii="Times New Roman"/>
                <w:b w:val="false"/>
                <w:i w:val="false"/>
                <w:color w:val="000000"/>
                <w:sz w:val="20"/>
              </w:rPr>
              <w:t>
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1" w:id="759"/>
    <w:p>
      <w:pPr>
        <w:spacing w:after="0"/>
        <w:ind w:left="0"/>
        <w:jc w:val="left"/>
      </w:pPr>
      <w:r>
        <w:rPr>
          <w:rFonts w:ascii="Times New Roman"/>
          <w:b/>
          <w:i w:val="false"/>
          <w:color w:val="000000"/>
        </w:rPr>
        <w:t xml:space="preserve"> Заявление о регистрации прекращения деятельности юридического лица, филиала (представительства)</w:t>
      </w:r>
    </w:p>
    <w:bookmarkEnd w:id="759"/>
    <w:bookmarkStart w:name="z1152" w:id="760"/>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760"/>
    <w:bookmarkStart w:name="z1153" w:id="761"/>
    <w:p>
      <w:pPr>
        <w:spacing w:after="0"/>
        <w:ind w:left="0"/>
        <w:jc w:val="both"/>
      </w:pPr>
      <w:r>
        <w:rPr>
          <w:rFonts w:ascii="Times New Roman"/>
          <w:b w:val="false"/>
          <w:i w:val="false"/>
          <w:color w:val="000000"/>
          <w:sz w:val="28"/>
        </w:rPr>
        <w:t>
      1) юридическое лицо ___________ 2) филиал ________</w:t>
      </w:r>
    </w:p>
    <w:bookmarkEnd w:id="761"/>
    <w:bookmarkStart w:name="z1154" w:id="762"/>
    <w:p>
      <w:pPr>
        <w:spacing w:after="0"/>
        <w:ind w:left="0"/>
        <w:jc w:val="both"/>
      </w:pPr>
      <w:r>
        <w:rPr>
          <w:rFonts w:ascii="Times New Roman"/>
          <w:b w:val="false"/>
          <w:i w:val="false"/>
          <w:color w:val="000000"/>
          <w:sz w:val="28"/>
        </w:rPr>
        <w:t>
      3) представительство __________</w:t>
      </w:r>
    </w:p>
    <w:bookmarkEnd w:id="762"/>
    <w:p>
      <w:pPr>
        <w:spacing w:after="0"/>
        <w:ind w:left="0"/>
        <w:jc w:val="both"/>
      </w:pPr>
      <w:bookmarkStart w:name="z1155" w:id="763"/>
      <w:r>
        <w:rPr>
          <w:rFonts w:ascii="Times New Roman"/>
          <w:b w:val="false"/>
          <w:i w:val="false"/>
          <w:color w:val="000000"/>
          <w:sz w:val="28"/>
        </w:rPr>
        <w:t>
      2. Наименование юридического лица, филиала (представительства)</w:t>
      </w:r>
    </w:p>
    <w:bookmarkEnd w:id="76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56" w:id="764"/>
      <w:r>
        <w:rPr>
          <w:rFonts w:ascii="Times New Roman"/>
          <w:b w:val="false"/>
          <w:i w:val="false"/>
          <w:color w:val="000000"/>
          <w:sz w:val="28"/>
        </w:rPr>
        <w:t>
      3. Бизнес-идентификационный номер (БИН) (в случае отсутствия – регистрационный номер)</w:t>
      </w:r>
    </w:p>
    <w:bookmarkEnd w:id="764"/>
    <w:p>
      <w:pPr>
        <w:spacing w:after="0"/>
        <w:ind w:left="0"/>
        <w:jc w:val="both"/>
      </w:pPr>
      <w:r>
        <w:rPr>
          <w:rFonts w:ascii="Times New Roman"/>
          <w:b w:val="false"/>
          <w:i w:val="false"/>
          <w:color w:val="000000"/>
          <w:sz w:val="28"/>
        </w:rPr>
        <w:t>____________________________________________________________________</w:t>
      </w:r>
    </w:p>
    <w:bookmarkStart w:name="z1157" w:id="765"/>
    <w:p>
      <w:pPr>
        <w:spacing w:after="0"/>
        <w:ind w:left="0"/>
        <w:jc w:val="both"/>
      </w:pPr>
      <w:r>
        <w:rPr>
          <w:rFonts w:ascii="Times New Roman"/>
          <w:b w:val="false"/>
          <w:i w:val="false"/>
          <w:color w:val="000000"/>
          <w:sz w:val="28"/>
        </w:rPr>
        <w:t>
      4. Основание прекращения деятельности возникло в результате (укажите в соответствующей</w:t>
      </w:r>
    </w:p>
    <w:bookmarkEnd w:id="765"/>
    <w:bookmarkStart w:name="z1158" w:id="766"/>
    <w:p>
      <w:pPr>
        <w:spacing w:after="0"/>
        <w:ind w:left="0"/>
        <w:jc w:val="both"/>
      </w:pPr>
      <w:r>
        <w:rPr>
          <w:rFonts w:ascii="Times New Roman"/>
          <w:b w:val="false"/>
          <w:i w:val="false"/>
          <w:color w:val="000000"/>
          <w:sz w:val="28"/>
        </w:rPr>
        <w:t>
      ячейке х)</w:t>
      </w:r>
    </w:p>
    <w:bookmarkEnd w:id="766"/>
    <w:bookmarkStart w:name="z1159" w:id="767"/>
    <w:p>
      <w:pPr>
        <w:spacing w:after="0"/>
        <w:ind w:left="0"/>
        <w:jc w:val="both"/>
      </w:pPr>
      <w:r>
        <w:rPr>
          <w:rFonts w:ascii="Times New Roman"/>
          <w:b w:val="false"/>
          <w:i w:val="false"/>
          <w:color w:val="000000"/>
          <w:sz w:val="28"/>
        </w:rPr>
        <w:t>
      1) ликвидация _______</w:t>
      </w:r>
    </w:p>
    <w:bookmarkEnd w:id="767"/>
    <w:bookmarkStart w:name="z1160" w:id="768"/>
    <w:p>
      <w:pPr>
        <w:spacing w:after="0"/>
        <w:ind w:left="0"/>
        <w:jc w:val="both"/>
      </w:pPr>
      <w:r>
        <w:rPr>
          <w:rFonts w:ascii="Times New Roman"/>
          <w:b w:val="false"/>
          <w:i w:val="false"/>
          <w:color w:val="000000"/>
          <w:sz w:val="28"/>
        </w:rPr>
        <w:t>
      2) реорганизация путем присоединения _________</w:t>
      </w:r>
    </w:p>
    <w:bookmarkEnd w:id="768"/>
    <w:bookmarkStart w:name="z1161" w:id="769"/>
    <w:p>
      <w:pPr>
        <w:spacing w:after="0"/>
        <w:ind w:left="0"/>
        <w:jc w:val="both"/>
      </w:pPr>
      <w:r>
        <w:rPr>
          <w:rFonts w:ascii="Times New Roman"/>
          <w:b w:val="false"/>
          <w:i w:val="false"/>
          <w:color w:val="000000"/>
          <w:sz w:val="28"/>
        </w:rPr>
        <w:t>
      5. Прекращение деятельности юридического лица, филиала (представительства) (укажите в</w:t>
      </w:r>
    </w:p>
    <w:bookmarkEnd w:id="769"/>
    <w:bookmarkStart w:name="z1162" w:id="770"/>
    <w:p>
      <w:pPr>
        <w:spacing w:after="0"/>
        <w:ind w:left="0"/>
        <w:jc w:val="both"/>
      </w:pPr>
      <w:r>
        <w:rPr>
          <w:rFonts w:ascii="Times New Roman"/>
          <w:b w:val="false"/>
          <w:i w:val="false"/>
          <w:color w:val="000000"/>
          <w:sz w:val="28"/>
        </w:rPr>
        <w:t>
      соответствующей ячейке х)</w:t>
      </w:r>
    </w:p>
    <w:bookmarkEnd w:id="770"/>
    <w:bookmarkStart w:name="z1163" w:id="771"/>
    <w:p>
      <w:pPr>
        <w:spacing w:after="0"/>
        <w:ind w:left="0"/>
        <w:jc w:val="both"/>
      </w:pPr>
      <w:r>
        <w:rPr>
          <w:rFonts w:ascii="Times New Roman"/>
          <w:b w:val="false"/>
          <w:i w:val="false"/>
          <w:color w:val="000000"/>
          <w:sz w:val="28"/>
        </w:rPr>
        <w:t>
      1) добровольная _____________________________________________________</w:t>
      </w:r>
    </w:p>
    <w:bookmarkEnd w:id="771"/>
    <w:bookmarkStart w:name="z1164" w:id="772"/>
    <w:p>
      <w:pPr>
        <w:spacing w:after="0"/>
        <w:ind w:left="0"/>
        <w:jc w:val="both"/>
      </w:pPr>
      <w:r>
        <w:rPr>
          <w:rFonts w:ascii="Times New Roman"/>
          <w:b w:val="false"/>
          <w:i w:val="false"/>
          <w:color w:val="000000"/>
          <w:sz w:val="28"/>
        </w:rPr>
        <w:t>
      2) принудительная ___________________________________________________</w:t>
      </w:r>
    </w:p>
    <w:bookmarkEnd w:id="772"/>
    <w:p>
      <w:pPr>
        <w:spacing w:after="0"/>
        <w:ind w:left="0"/>
        <w:jc w:val="both"/>
      </w:pPr>
      <w:bookmarkStart w:name="z1165" w:id="773"/>
      <w:r>
        <w:rPr>
          <w:rFonts w:ascii="Times New Roman"/>
          <w:b w:val="false"/>
          <w:i w:val="false"/>
          <w:color w:val="000000"/>
          <w:sz w:val="28"/>
        </w:rPr>
        <w:t>
      6. Наименование печатного органа, в котором опубликовано объявление</w:t>
      </w:r>
    </w:p>
    <w:bookmarkEnd w:id="773"/>
    <w:p>
      <w:pPr>
        <w:spacing w:after="0"/>
        <w:ind w:left="0"/>
        <w:jc w:val="both"/>
      </w:pPr>
      <w:r>
        <w:rPr>
          <w:rFonts w:ascii="Times New Roman"/>
          <w:b w:val="false"/>
          <w:i w:val="false"/>
          <w:color w:val="000000"/>
          <w:sz w:val="28"/>
        </w:rPr>
        <w:t>о прекращении деятельности юридического лица, филиала (представительства),</w:t>
      </w:r>
    </w:p>
    <w:p>
      <w:pPr>
        <w:spacing w:after="0"/>
        <w:ind w:left="0"/>
        <w:jc w:val="both"/>
      </w:pPr>
      <w:r>
        <w:rPr>
          <w:rFonts w:ascii="Times New Roman"/>
          <w:b w:val="false"/>
          <w:i w:val="false"/>
          <w:color w:val="000000"/>
          <w:sz w:val="28"/>
        </w:rPr>
        <w:t>номер и дата публикации</w:t>
      </w:r>
    </w:p>
    <w:p>
      <w:pPr>
        <w:spacing w:after="0"/>
        <w:ind w:left="0"/>
        <w:jc w:val="both"/>
      </w:pPr>
      <w:r>
        <w:rPr>
          <w:rFonts w:ascii="Times New Roman"/>
          <w:b w:val="false"/>
          <w:i w:val="false"/>
          <w:color w:val="000000"/>
          <w:sz w:val="28"/>
        </w:rPr>
        <w:t>____________________________________________________________________</w:t>
      </w:r>
    </w:p>
    <w:bookmarkStart w:name="z1166" w:id="774"/>
    <w:p>
      <w:pPr>
        <w:spacing w:after="0"/>
        <w:ind w:left="0"/>
        <w:jc w:val="both"/>
      </w:pPr>
      <w:r>
        <w:rPr>
          <w:rFonts w:ascii="Times New Roman"/>
          <w:b w:val="false"/>
          <w:i w:val="false"/>
          <w:color w:val="000000"/>
          <w:sz w:val="28"/>
        </w:rPr>
        <w:t>
      7. Сведения о филиалах (представительствах) юридического лица (укажите в соответствующей</w:t>
      </w:r>
    </w:p>
    <w:bookmarkEnd w:id="774"/>
    <w:bookmarkStart w:name="z1167" w:id="775"/>
    <w:p>
      <w:pPr>
        <w:spacing w:after="0"/>
        <w:ind w:left="0"/>
        <w:jc w:val="both"/>
      </w:pPr>
      <w:r>
        <w:rPr>
          <w:rFonts w:ascii="Times New Roman"/>
          <w:b w:val="false"/>
          <w:i w:val="false"/>
          <w:color w:val="000000"/>
          <w:sz w:val="28"/>
        </w:rPr>
        <w:t>
      ячейке х)</w:t>
      </w:r>
    </w:p>
    <w:bookmarkEnd w:id="775"/>
    <w:bookmarkStart w:name="z1168" w:id="776"/>
    <w:p>
      <w:pPr>
        <w:spacing w:after="0"/>
        <w:ind w:left="0"/>
        <w:jc w:val="both"/>
      </w:pPr>
      <w:r>
        <w:rPr>
          <w:rFonts w:ascii="Times New Roman"/>
          <w:b w:val="false"/>
          <w:i w:val="false"/>
          <w:color w:val="000000"/>
          <w:sz w:val="28"/>
        </w:rPr>
        <w:t>
      1) да __________ 2) нет ___________</w:t>
      </w:r>
    </w:p>
    <w:bookmarkEnd w:id="776"/>
    <w:p>
      <w:pPr>
        <w:spacing w:after="0"/>
        <w:ind w:left="0"/>
        <w:jc w:val="both"/>
      </w:pPr>
      <w:bookmarkStart w:name="z1169" w:id="777"/>
      <w:r>
        <w:rPr>
          <w:rFonts w:ascii="Times New Roman"/>
          <w:b w:val="false"/>
          <w:i w:val="false"/>
          <w:color w:val="000000"/>
          <w:sz w:val="28"/>
        </w:rPr>
        <w:t>
      К заявлению прилагаются: _________________________________________</w:t>
      </w:r>
    </w:p>
    <w:bookmarkEnd w:id="77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Ф.И.О. (при его наличии) и подпись заявителя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 _______ 20 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bookmarkStart w:name="z1172" w:id="7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прекращения деятельности юридического лица,</w:t>
      </w:r>
      <w:r>
        <w:br/>
      </w:r>
      <w:r>
        <w:rPr>
          <w:rFonts w:ascii="Times New Roman"/>
          <w:b/>
          <w:i w:val="false"/>
          <w:color w:val="000000"/>
        </w:rPr>
        <w:t>снятие с учетной регистрации филиала и представительства"</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4. Выдача копии документа, подтверждающего ликвидацию юридического лица;</w:t>
            </w:r>
          </w:p>
          <w:p>
            <w:pPr>
              <w:spacing w:after="20"/>
              <w:ind w:left="20"/>
              <w:jc w:val="both"/>
            </w:pPr>
            <w:r>
              <w:rPr>
                <w:rFonts w:ascii="Times New Roman"/>
                <w:b w:val="false"/>
                <w:i w:val="false"/>
                <w:color w:val="000000"/>
                <w:sz w:val="20"/>
              </w:rPr>
              <w:t>
5. Прием заявлений о предстоящей ликвидации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"цифрового правительства";</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Налоговым Кодексом Республики Казахстан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статьей 10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Трудовым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"цифрового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"цифрового правительства".</w:t>
            </w:r>
          </w:p>
          <w:p>
            <w:pPr>
              <w:spacing w:after="20"/>
              <w:ind w:left="20"/>
              <w:jc w:val="both"/>
            </w:pPr>
            <w:r>
              <w:rPr>
                <w:rFonts w:ascii="Times New Roman"/>
                <w:b w:val="false"/>
                <w:i w:val="false"/>
                <w:color w:val="000000"/>
                <w:sz w:val="20"/>
              </w:rPr>
              <w:t>
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4.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5.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копию передаточного акта государственного предприятия;</w:t>
            </w:r>
          </w:p>
          <w:p>
            <w:pPr>
              <w:spacing w:after="20"/>
              <w:ind w:left="20"/>
              <w:jc w:val="both"/>
            </w:pPr>
            <w:r>
              <w:rPr>
                <w:rFonts w:ascii="Times New Roman"/>
                <w:b w:val="false"/>
                <w:i w:val="false"/>
                <w:color w:val="000000"/>
                <w:sz w:val="20"/>
              </w:rPr>
              <w:t>
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копия передаточного акта государственного предприятия;</w:t>
            </w:r>
          </w:p>
          <w:p>
            <w:pPr>
              <w:spacing w:after="20"/>
              <w:ind w:left="20"/>
              <w:jc w:val="both"/>
            </w:pPr>
            <w:r>
              <w:rPr>
                <w:rFonts w:ascii="Times New Roman"/>
                <w:b w:val="false"/>
                <w:i w:val="false"/>
                <w:color w:val="000000"/>
                <w:sz w:val="20"/>
              </w:rPr>
              <w:t>
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
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Налоговым и Таможенным кодексом.</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xml:space="preserve">
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"цифрового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ПШЦП),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
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Налоговым кодексом.</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устава (положения)</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bl>
    <w:bookmarkStart w:name="z1244" w:id="779"/>
    <w:p>
      <w:pPr>
        <w:spacing w:after="0"/>
        <w:ind w:left="0"/>
        <w:jc w:val="left"/>
      </w:pPr>
      <w:r>
        <w:rPr>
          <w:rFonts w:ascii="Times New Roman"/>
          <w:b/>
          <w:i w:val="false"/>
          <w:color w:val="000000"/>
        </w:rPr>
        <w:t xml:space="preserve"> Заявление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779"/>
    <w:p>
      <w:pPr>
        <w:spacing w:after="0"/>
        <w:ind w:left="0"/>
        <w:jc w:val="both"/>
      </w:pPr>
      <w:bookmarkStart w:name="z1245" w:id="780"/>
      <w:r>
        <w:rPr>
          <w:rFonts w:ascii="Times New Roman"/>
          <w:b w:val="false"/>
          <w:i w:val="false"/>
          <w:color w:val="000000"/>
          <w:sz w:val="28"/>
        </w:rPr>
        <w:t>
      1. Форма организации (укажите в соответствующей ячейке х)</w:t>
      </w:r>
    </w:p>
    <w:bookmarkEnd w:id="780"/>
    <w:p>
      <w:pPr>
        <w:spacing w:after="0"/>
        <w:ind w:left="0"/>
        <w:jc w:val="both"/>
      </w:pPr>
      <w:r>
        <w:rPr>
          <w:rFonts w:ascii="Times New Roman"/>
          <w:b w:val="false"/>
          <w:i w:val="false"/>
          <w:color w:val="000000"/>
          <w:sz w:val="28"/>
        </w:rPr>
        <w:t>1) юридическое лицо ____</w:t>
      </w:r>
    </w:p>
    <w:p>
      <w:pPr>
        <w:spacing w:after="0"/>
        <w:ind w:left="0"/>
        <w:jc w:val="both"/>
      </w:pPr>
      <w:r>
        <w:rPr>
          <w:rFonts w:ascii="Times New Roman"/>
          <w:b w:val="false"/>
          <w:i w:val="false"/>
          <w:color w:val="000000"/>
          <w:sz w:val="28"/>
        </w:rPr>
        <w:t>2) филиал ___</w:t>
      </w:r>
    </w:p>
    <w:p>
      <w:pPr>
        <w:spacing w:after="0"/>
        <w:ind w:left="0"/>
        <w:jc w:val="both"/>
      </w:pPr>
      <w:r>
        <w:rPr>
          <w:rFonts w:ascii="Times New Roman"/>
          <w:b w:val="false"/>
          <w:i w:val="false"/>
          <w:color w:val="000000"/>
          <w:sz w:val="28"/>
        </w:rPr>
        <w:t>3) представительство ____</w:t>
      </w:r>
    </w:p>
    <w:p>
      <w:pPr>
        <w:spacing w:after="0"/>
        <w:ind w:left="0"/>
        <w:jc w:val="both"/>
      </w:pPr>
      <w:r>
        <w:rPr>
          <w:rFonts w:ascii="Times New Roman"/>
          <w:b w:val="false"/>
          <w:i w:val="false"/>
          <w:color w:val="000000"/>
          <w:sz w:val="28"/>
        </w:rPr>
        <w:t>2. Наименование юридического лица, филиала (представительства)_____________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БИН юридического лица, филиала (представительства) _____________________</w:t>
      </w:r>
    </w:p>
    <w:p>
      <w:pPr>
        <w:spacing w:after="0"/>
        <w:ind w:left="0"/>
        <w:jc w:val="both"/>
      </w:pPr>
      <w:r>
        <w:rPr>
          <w:rFonts w:ascii="Times New Roman"/>
          <w:b w:val="false"/>
          <w:i w:val="false"/>
          <w:color w:val="000000"/>
          <w:sz w:val="28"/>
        </w:rPr>
        <w:t>4. Основание для выдачи учредительных документов юридического лица (филиала и</w:t>
      </w:r>
    </w:p>
    <w:p>
      <w:pPr>
        <w:spacing w:after="0"/>
        <w:ind w:left="0"/>
        <w:jc w:val="both"/>
      </w:pPr>
      <w:r>
        <w:rPr>
          <w:rFonts w:ascii="Times New Roman"/>
          <w:b w:val="false"/>
          <w:i w:val="false"/>
          <w:color w:val="000000"/>
          <w:sz w:val="28"/>
        </w:rPr>
        <w:t>представительства ______________________________________________________</w:t>
      </w:r>
    </w:p>
    <w:p>
      <w:pPr>
        <w:spacing w:after="0"/>
        <w:ind w:left="0"/>
        <w:jc w:val="both"/>
      </w:pPr>
      <w:r>
        <w:rPr>
          <w:rFonts w:ascii="Times New Roman"/>
          <w:b w:val="false"/>
          <w:i w:val="false"/>
          <w:color w:val="000000"/>
          <w:sz w:val="28"/>
        </w:rPr>
        <w:t>5. Номер решения для получения дубликата и дата его принятия 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Наименование печатного органа, в котором опубликовано объявление об утере</w:t>
      </w:r>
    </w:p>
    <w:p>
      <w:pPr>
        <w:spacing w:after="0"/>
        <w:ind w:left="0"/>
        <w:jc w:val="both"/>
      </w:pPr>
      <w:r>
        <w:rPr>
          <w:rFonts w:ascii="Times New Roman"/>
          <w:b w:val="false"/>
          <w:i w:val="false"/>
          <w:color w:val="000000"/>
          <w:sz w:val="28"/>
        </w:rPr>
        <w:t>подлинника устава (положения) юридического лица, не относящегося к субъекту</w:t>
      </w:r>
    </w:p>
    <w:p>
      <w:pPr>
        <w:spacing w:after="0"/>
        <w:ind w:left="0"/>
        <w:jc w:val="both"/>
      </w:pPr>
      <w:r>
        <w:rPr>
          <w:rFonts w:ascii="Times New Roman"/>
          <w:b w:val="false"/>
          <w:i w:val="false"/>
          <w:color w:val="000000"/>
          <w:sz w:val="28"/>
        </w:rPr>
        <w:t>частного предпринимательства, а также акционерного общества, их филиалов</w:t>
      </w:r>
    </w:p>
    <w:p>
      <w:pPr>
        <w:spacing w:after="0"/>
        <w:ind w:left="0"/>
        <w:jc w:val="both"/>
      </w:pPr>
      <w:r>
        <w:rPr>
          <w:rFonts w:ascii="Times New Roman"/>
          <w:b w:val="false"/>
          <w:i w:val="false"/>
          <w:color w:val="000000"/>
          <w:sz w:val="28"/>
        </w:rPr>
        <w:t>и представительств, номер и дата публикации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______________________________________</w:t>
      </w:r>
    </w:p>
    <w:p>
      <w:pPr>
        <w:spacing w:after="0"/>
        <w:ind w:left="0"/>
        <w:jc w:val="both"/>
      </w:pPr>
      <w:r>
        <w:rPr>
          <w:rFonts w:ascii="Times New Roman"/>
          <w:b w:val="false"/>
          <w:i w:val="false"/>
          <w:color w:val="000000"/>
          <w:sz w:val="28"/>
        </w:rPr>
        <w:t>"___" ____ 20 __ год (подпись)</w:t>
      </w:r>
    </w:p>
    <w:p>
      <w:pPr>
        <w:spacing w:after="0"/>
        <w:ind w:left="0"/>
        <w:jc w:val="both"/>
      </w:pPr>
      <w:r>
        <w:rPr>
          <w:rFonts w:ascii="Times New Roman"/>
          <w:b w:val="false"/>
          <w:i w:val="false"/>
          <w:color w:val="000000"/>
          <w:sz w:val="28"/>
        </w:rPr>
        <w:t>К заявлению прилагаются: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w:t>
            </w:r>
            <w:r>
              <w:br/>
            </w:r>
            <w:r>
              <w:rPr>
                <w:rFonts w:ascii="Times New Roman"/>
                <w:b w:val="false"/>
                <w:i w:val="false"/>
                <w:color w:val="000000"/>
                <w:sz w:val="20"/>
              </w:rPr>
              <w:t>лица, не 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 их</w:t>
            </w:r>
            <w:r>
              <w:br/>
            </w:r>
            <w:r>
              <w:rPr>
                <w:rFonts w:ascii="Times New Roman"/>
                <w:b w:val="false"/>
                <w:i w:val="false"/>
                <w:color w:val="000000"/>
                <w:sz w:val="20"/>
              </w:rPr>
              <w:t>филиалов и представительств"</w:t>
            </w:r>
          </w:p>
        </w:tc>
      </w:tr>
    </w:tbl>
    <w:bookmarkStart w:name="z1248" w:id="78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устава (положения) юридического лица, не относящегося</w:t>
      </w:r>
      <w:r>
        <w:br/>
      </w:r>
      <w:r>
        <w:rPr>
          <w:rFonts w:ascii="Times New Roman"/>
          <w:b/>
          <w:i w:val="false"/>
          <w:color w:val="000000"/>
        </w:rPr>
        <w:t>к субъекту частного предпринимательства, а также акционерного общества,</w:t>
      </w:r>
      <w:r>
        <w:br/>
      </w:r>
      <w:r>
        <w:rPr>
          <w:rFonts w:ascii="Times New Roman"/>
          <w:b/>
          <w:i w:val="false"/>
          <w:color w:val="000000"/>
        </w:rPr>
        <w:t>их филиалов и представительств"</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либо уведомление об отказе в оказании государственной услуги удостоверенное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1 к приложенным правилам;</w:t>
            </w:r>
          </w:p>
          <w:p>
            <w:pPr>
              <w:spacing w:after="20"/>
              <w:ind w:left="20"/>
              <w:jc w:val="both"/>
            </w:pPr>
            <w:r>
              <w:rPr>
                <w:rFonts w:ascii="Times New Roman"/>
                <w:b w:val="false"/>
                <w:i w:val="false"/>
                <w:color w:val="000000"/>
                <w:sz w:val="20"/>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20"/>
              <w:ind w:left="20"/>
              <w:jc w:val="both"/>
            </w:pPr>
            <w:r>
              <w:rPr>
                <w:rFonts w:ascii="Times New Roman"/>
                <w:b w:val="false"/>
                <w:i w:val="false"/>
                <w:color w:val="000000"/>
                <w:sz w:val="20"/>
              </w:rPr>
              <w:t>
3. электронная копия документа, подтверждающего публикацию в периодическом печатном издании, в котором указана информация об утере подлинника устава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bookmarkStart w:name="z1255" w:id="78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справки о регистрации (перерегистрации) юридических лиц, учетной</w:t>
      </w:r>
      <w:r>
        <w:br/>
      </w:r>
      <w:r>
        <w:rPr>
          <w:rFonts w:ascii="Times New Roman"/>
          <w:b/>
          <w:i w:val="false"/>
          <w:color w:val="000000"/>
        </w:rPr>
        <w:t>регистрации (перерегистрации) их филиалов и представительств"</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справки о регистрации (перерегистрации) юридических лиц, учетной регистрации (перерегистрации) их филиалов и представительств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справки о регистрации (перерегистрации);</w:t>
            </w:r>
          </w:p>
          <w:p>
            <w:pPr>
              <w:spacing w:after="20"/>
              <w:ind w:left="20"/>
              <w:jc w:val="both"/>
            </w:pPr>
            <w:r>
              <w:rPr>
                <w:rFonts w:ascii="Times New Roman"/>
                <w:b w:val="false"/>
                <w:i w:val="false"/>
                <w:color w:val="000000"/>
                <w:sz w:val="20"/>
              </w:rPr>
              <w:t>
2. Выписка из реестра юридических лиц (из Национального реестра бизнес-идентификационных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p>
        </w:tc>
      </w:tr>
    </w:tbl>
    <w:bookmarkStart w:name="z1264" w:id="783"/>
    <w:p>
      <w:pPr>
        <w:spacing w:after="0"/>
        <w:ind w:left="0"/>
        <w:jc w:val="left"/>
      </w:pPr>
      <w:r>
        <w:rPr>
          <w:rFonts w:ascii="Times New Roman"/>
          <w:b/>
          <w:i w:val="false"/>
          <w:color w:val="000000"/>
        </w:rPr>
        <w:t xml:space="preserve"> Заявление об актуализации (корректировки) наименования юридического лица, филиала (представительства)</w:t>
      </w:r>
    </w:p>
    <w:bookmarkEnd w:id="783"/>
    <w:p>
      <w:pPr>
        <w:spacing w:after="0"/>
        <w:ind w:left="0"/>
        <w:jc w:val="both"/>
      </w:pPr>
      <w:bookmarkStart w:name="z1265" w:id="784"/>
      <w:r>
        <w:rPr>
          <w:rFonts w:ascii="Times New Roman"/>
          <w:b w:val="false"/>
          <w:i w:val="false"/>
          <w:color w:val="000000"/>
          <w:sz w:val="28"/>
        </w:rPr>
        <w:t>
      1. БИН юридического лица, филиала (представительства)</w:t>
      </w:r>
    </w:p>
    <w:bookmarkEnd w:id="784"/>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1266" w:id="785"/>
      <w:r>
        <w:rPr>
          <w:rFonts w:ascii="Times New Roman"/>
          <w:b w:val="false"/>
          <w:i w:val="false"/>
          <w:color w:val="000000"/>
          <w:sz w:val="28"/>
        </w:rPr>
        <w:t>
      2. Основание для актуализации (корректировки) наименования</w:t>
      </w:r>
    </w:p>
    <w:bookmarkEnd w:id="785"/>
    <w:p>
      <w:pPr>
        <w:spacing w:after="0"/>
        <w:ind w:left="0"/>
        <w:jc w:val="both"/>
      </w:pPr>
      <w:r>
        <w:rPr>
          <w:rFonts w:ascii="Times New Roman"/>
          <w:b w:val="false"/>
          <w:i w:val="false"/>
          <w:color w:val="000000"/>
          <w:sz w:val="28"/>
        </w:rPr>
        <w:t>юридического лица, филиала (представительства)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1267" w:id="786"/>
      <w:r>
        <w:rPr>
          <w:rFonts w:ascii="Times New Roman"/>
          <w:b w:val="false"/>
          <w:i w:val="false"/>
          <w:color w:val="000000"/>
          <w:sz w:val="28"/>
        </w:rPr>
        <w:t>
      3. Причина корректировки __________________________________</w:t>
      </w:r>
    </w:p>
    <w:bookmarkEnd w:id="786"/>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(заявитель указывает текстом причину либо основание корректировки)</w:t>
      </w:r>
    </w:p>
    <w:p>
      <w:pPr>
        <w:spacing w:after="0"/>
        <w:ind w:left="0"/>
        <w:jc w:val="both"/>
      </w:pPr>
      <w:bookmarkStart w:name="z1268" w:id="787"/>
      <w:r>
        <w:rPr>
          <w:rFonts w:ascii="Times New Roman"/>
          <w:b w:val="false"/>
          <w:i w:val="false"/>
          <w:color w:val="000000"/>
          <w:sz w:val="28"/>
        </w:rPr>
        <w:t>
      4. Наименование юридического лица, филиала и представительства</w:t>
      </w:r>
    </w:p>
    <w:bookmarkEnd w:id="787"/>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1269" w:id="788"/>
      <w:r>
        <w:rPr>
          <w:rFonts w:ascii="Times New Roman"/>
          <w:b w:val="false"/>
          <w:i w:val="false"/>
          <w:color w:val="000000"/>
          <w:sz w:val="28"/>
        </w:rPr>
        <w:t>
      5. Полное наименование на государственном языке</w:t>
      </w:r>
    </w:p>
    <w:bookmarkEnd w:id="788"/>
    <w:p>
      <w:pPr>
        <w:spacing w:after="0"/>
        <w:ind w:left="0"/>
        <w:jc w:val="both"/>
      </w:pPr>
      <w:r>
        <w:rPr>
          <w:rFonts w:ascii="Times New Roman"/>
          <w:b w:val="false"/>
          <w:i w:val="false"/>
          <w:color w:val="000000"/>
          <w:sz w:val="28"/>
        </w:rPr>
        <w:t>(в случае необходимости) ___________________________________</w:t>
      </w:r>
    </w:p>
    <w:p>
      <w:pPr>
        <w:spacing w:after="0"/>
        <w:ind w:left="0"/>
        <w:jc w:val="both"/>
      </w:pPr>
      <w:bookmarkStart w:name="z1270" w:id="789"/>
      <w:r>
        <w:rPr>
          <w:rFonts w:ascii="Times New Roman"/>
          <w:b w:val="false"/>
          <w:i w:val="false"/>
          <w:color w:val="000000"/>
          <w:sz w:val="28"/>
        </w:rPr>
        <w:t>
      6. Полное наименование на русском языке (в случае необходимости)</w:t>
      </w:r>
    </w:p>
    <w:bookmarkEnd w:id="789"/>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1271" w:id="790"/>
      <w:r>
        <w:rPr>
          <w:rFonts w:ascii="Times New Roman"/>
          <w:b w:val="false"/>
          <w:i w:val="false"/>
          <w:color w:val="000000"/>
          <w:sz w:val="28"/>
        </w:rPr>
        <w:t>
      7. Краткое наименование на государственном языке (в случае необходимости)</w:t>
      </w:r>
    </w:p>
    <w:bookmarkEnd w:id="790"/>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1272" w:id="791"/>
      <w:r>
        <w:rPr>
          <w:rFonts w:ascii="Times New Roman"/>
          <w:b w:val="false"/>
          <w:i w:val="false"/>
          <w:color w:val="000000"/>
          <w:sz w:val="28"/>
        </w:rPr>
        <w:t>
      8. Краткое наименование на русском языке (в случае необходимости)</w:t>
      </w:r>
    </w:p>
    <w:bookmarkEnd w:id="791"/>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1273" w:id="792"/>
      <w:r>
        <w:rPr>
          <w:rFonts w:ascii="Times New Roman"/>
          <w:b w:val="false"/>
          <w:i w:val="false"/>
          <w:color w:val="000000"/>
          <w:sz w:val="28"/>
        </w:rPr>
        <w:t>
      9. Полное наименование на английском языке (в случае необходимости)</w:t>
      </w:r>
    </w:p>
    <w:bookmarkEnd w:id="79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1274" w:id="793"/>
      <w:r>
        <w:rPr>
          <w:rFonts w:ascii="Times New Roman"/>
          <w:b w:val="false"/>
          <w:i w:val="false"/>
          <w:color w:val="000000"/>
          <w:sz w:val="28"/>
        </w:rPr>
        <w:t>
      10. Краткое наименование на английском языке (в случае необходимости)</w:t>
      </w:r>
    </w:p>
    <w:bookmarkEnd w:id="79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1275" w:id="794"/>
      <w:r>
        <w:rPr>
          <w:rFonts w:ascii="Times New Roman"/>
          <w:b w:val="false"/>
          <w:i w:val="false"/>
          <w:color w:val="000000"/>
          <w:sz w:val="28"/>
        </w:rPr>
        <w:t>
      Ф.И.О (при его наличии) и подпись заявителя ____________________</w:t>
      </w:r>
    </w:p>
    <w:bookmarkEnd w:id="794"/>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 "___" ____ 20 __ год (подпись)</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документ-основание для проведения актуализации (корректировки)</w:t>
      </w:r>
    </w:p>
    <w:p>
      <w:pPr>
        <w:spacing w:after="0"/>
        <w:ind w:left="0"/>
        <w:jc w:val="both"/>
      </w:pPr>
      <w:r>
        <w:rPr>
          <w:rFonts w:ascii="Times New Roman"/>
          <w:b w:val="false"/>
          <w:i w:val="false"/>
          <w:color w:val="000000"/>
          <w:sz w:val="28"/>
        </w:rPr>
        <w:t>(в случае необходимости)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p>
        </w:tc>
      </w:tr>
    </w:tbl>
    <w:bookmarkStart w:name="z1278" w:id="7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наименования юридических лиц, филиалов и представительств"</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наименования юридических лиц,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в отношении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w:t>
            </w:r>
          </w:p>
          <w:p>
            <w:pPr>
              <w:spacing w:after="20"/>
              <w:ind w:left="20"/>
              <w:jc w:val="both"/>
            </w:pPr>
            <w:r>
              <w:rPr>
                <w:rFonts w:ascii="Times New Roman"/>
                <w:b w:val="false"/>
                <w:i w:val="false"/>
                <w:color w:val="000000"/>
                <w:sz w:val="20"/>
              </w:rPr>
              <w:t>
2) Территориальные органы юстиции в отношении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w:t>
            </w:r>
          </w:p>
          <w:p>
            <w:pPr>
              <w:spacing w:after="20"/>
              <w:ind w:left="20"/>
              <w:jc w:val="both"/>
            </w:pPr>
            <w:r>
              <w:rPr>
                <w:rFonts w:ascii="Times New Roman"/>
                <w:b w:val="false"/>
                <w:i w:val="false"/>
                <w:color w:val="000000"/>
                <w:sz w:val="20"/>
              </w:rPr>
              <w:t>
3) Филиалы Государственной корпорации "Правительство для граждан" (далее-Государственная корпорация) в отношении юридических лиц, филиалов и представительств, являющихся коммерческими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(корректировки) либо уведомление об отказе в актуализации (корректировки)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результатов государственных услуг осуществляется через филиалы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(далее - Кодекс) Республики Казахстан.</w:t>
            </w:r>
          </w:p>
          <w:p>
            <w:pPr>
              <w:spacing w:after="20"/>
              <w:ind w:left="20"/>
              <w:jc w:val="both"/>
            </w:pPr>
            <w:r>
              <w:rPr>
                <w:rFonts w:ascii="Times New Roman"/>
                <w:b w:val="false"/>
                <w:i w:val="false"/>
                <w:color w:val="000000"/>
                <w:sz w:val="20"/>
              </w:rPr>
              <w:t>
Через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документов через Государственную корпорацию:</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Удостоверение личности или его электронный документ, полученный из сервиса цифровых документов (для идентификации личности)</w:t>
            </w:r>
          </w:p>
          <w:p>
            <w:pPr>
              <w:spacing w:after="20"/>
              <w:ind w:left="20"/>
              <w:jc w:val="both"/>
            </w:pPr>
            <w:r>
              <w:rPr>
                <w:rFonts w:ascii="Times New Roman"/>
                <w:b w:val="false"/>
                <w:i w:val="false"/>
                <w:color w:val="000000"/>
                <w:sz w:val="20"/>
              </w:rPr>
              <w:t>
3) Подтверждающий документ (учредительные документы, решение уполномоченного органа юридического лица). При подаче документов через веб-портал "цифрового правительства":</w:t>
            </w:r>
          </w:p>
          <w:p>
            <w:pPr>
              <w:spacing w:after="20"/>
              <w:ind w:left="20"/>
              <w:jc w:val="both"/>
            </w:pPr>
            <w:r>
              <w:rPr>
                <w:rFonts w:ascii="Times New Roman"/>
                <w:b w:val="false"/>
                <w:i w:val="false"/>
                <w:color w:val="000000"/>
                <w:sz w:val="20"/>
              </w:rPr>
              <w:t>
1) Заявление в форме электронного документа, удостоверенного ЭЦП по форме согласно приложению 1 к настоящим Правилам;</w:t>
            </w:r>
          </w:p>
          <w:p>
            <w:pPr>
              <w:spacing w:after="20"/>
              <w:ind w:left="20"/>
              <w:jc w:val="both"/>
            </w:pPr>
            <w:r>
              <w:rPr>
                <w:rFonts w:ascii="Times New Roman"/>
                <w:b w:val="false"/>
                <w:i w:val="false"/>
                <w:color w:val="000000"/>
                <w:sz w:val="20"/>
              </w:rPr>
              <w:t>
2) Электронный подтверждающий документ (учредительные документы, решение уполномоченного органа юридического лица).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юридического лица,</w:t>
            </w:r>
            <w:r>
              <w:br/>
            </w:r>
            <w:r>
              <w:rPr>
                <w:rFonts w:ascii="Times New Roman"/>
                <w:b w:val="false"/>
                <w:i w:val="false"/>
                <w:color w:val="000000"/>
                <w:sz w:val="20"/>
              </w:rPr>
              <w:t>филиалов и представительств"</w:t>
            </w:r>
          </w:p>
        </w:tc>
      </w:tr>
    </w:tbl>
    <w:bookmarkStart w:name="z1294" w:id="796"/>
    <w:p>
      <w:pPr>
        <w:spacing w:after="0"/>
        <w:ind w:left="0"/>
        <w:jc w:val="left"/>
      </w:pPr>
      <w:r>
        <w:rPr>
          <w:rFonts w:ascii="Times New Roman"/>
          <w:b/>
          <w:i w:val="false"/>
          <w:color w:val="000000"/>
        </w:rPr>
        <w:t xml:space="preserve"> Уведомление об отказе в актуализации (корректировки) наименования юридического лица, филиала и представительства</w:t>
      </w:r>
    </w:p>
    <w:bookmarkEnd w:id="796"/>
    <w:p>
      <w:pPr>
        <w:spacing w:after="0"/>
        <w:ind w:left="0"/>
        <w:jc w:val="both"/>
      </w:pPr>
      <w:bookmarkStart w:name="z1295" w:id="797"/>
      <w:r>
        <w:rPr>
          <w:rFonts w:ascii="Times New Roman"/>
          <w:b w:val="false"/>
          <w:i w:val="false"/>
          <w:color w:val="000000"/>
          <w:sz w:val="28"/>
        </w:rPr>
        <w:t>
      Заявление №: _______________ дата _____________________</w:t>
      </w:r>
    </w:p>
    <w:bookmarkEnd w:id="797"/>
    <w:p>
      <w:pPr>
        <w:spacing w:after="0"/>
        <w:ind w:left="0"/>
        <w:jc w:val="both"/>
      </w:pPr>
      <w:r>
        <w:rPr>
          <w:rFonts w:ascii="Times New Roman"/>
          <w:b w:val="false"/>
          <w:i w:val="false"/>
          <w:color w:val="000000"/>
          <w:sz w:val="28"/>
        </w:rPr>
        <w:t>Основание для отказа: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(текст мотивированного отказа формируется услугодателем)</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w:t>
      </w:r>
    </w:p>
    <w:p>
      <w:pPr>
        <w:spacing w:after="0"/>
        <w:ind w:left="0"/>
        <w:jc w:val="both"/>
      </w:pPr>
      <w:r>
        <w:rPr>
          <w:rFonts w:ascii="Times New Roman"/>
          <w:b w:val="false"/>
          <w:i w:val="false"/>
          <w:color w:val="000000"/>
          <w:sz w:val="28"/>
        </w:rPr>
        <w:t>Казахстан равнозначен документу на бумажном носителе. Содержит данные,</w:t>
      </w:r>
    </w:p>
    <w:p>
      <w:pPr>
        <w:spacing w:after="0"/>
        <w:ind w:left="0"/>
        <w:jc w:val="both"/>
      </w:pPr>
      <w:r>
        <w:rPr>
          <w:rFonts w:ascii="Times New Roman"/>
          <w:b w:val="false"/>
          <w:i w:val="false"/>
          <w:color w:val="000000"/>
          <w:sz w:val="28"/>
        </w:rPr>
        <w:t>полученные из Государственной базы данных "Юридические лица" и подписанные</w:t>
      </w:r>
    </w:p>
    <w:p>
      <w:pPr>
        <w:spacing w:after="0"/>
        <w:ind w:left="0"/>
        <w:jc w:val="both"/>
      </w:pPr>
      <w:r>
        <w:rPr>
          <w:rFonts w:ascii="Times New Roman"/>
          <w:b w:val="false"/>
          <w:i w:val="false"/>
          <w:color w:val="000000"/>
          <w:sz w:val="28"/>
        </w:rPr>
        <w:t>электронно-цифровой подписью соответствующего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юридического лица,</w:t>
            </w:r>
            <w:r>
              <w:br/>
            </w:r>
            <w:r>
              <w:rPr>
                <w:rFonts w:ascii="Times New Roman"/>
                <w:b w:val="false"/>
                <w:i w:val="false"/>
                <w:color w:val="000000"/>
                <w:sz w:val="20"/>
              </w:rPr>
              <w:t>филиалов и представительств"</w:t>
            </w:r>
          </w:p>
        </w:tc>
      </w:tr>
    </w:tbl>
    <w:bookmarkStart w:name="z1298" w:id="798"/>
    <w:p>
      <w:pPr>
        <w:spacing w:after="0"/>
        <w:ind w:left="0"/>
        <w:jc w:val="left"/>
      </w:pPr>
      <w:r>
        <w:rPr>
          <w:rFonts w:ascii="Times New Roman"/>
          <w:b/>
          <w:i w:val="false"/>
          <w:color w:val="000000"/>
        </w:rPr>
        <w:t xml:space="preserve"> Расписка об отказе в приеме документов</w:t>
      </w:r>
    </w:p>
    <w:bookmarkEnd w:id="798"/>
    <w:p>
      <w:pPr>
        <w:spacing w:after="0"/>
        <w:ind w:left="0"/>
        <w:jc w:val="both"/>
      </w:pPr>
      <w:bookmarkStart w:name="z1299" w:id="79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799"/>
    <w:p>
      <w:pPr>
        <w:spacing w:after="0"/>
        <w:ind w:left="0"/>
        <w:jc w:val="both"/>
      </w:pPr>
      <w:r>
        <w:rPr>
          <w:rFonts w:ascii="Times New Roman"/>
          <w:b w:val="false"/>
          <w:i w:val="false"/>
          <w:color w:val="000000"/>
          <w:sz w:val="28"/>
        </w:rPr>
        <w:t>"О государственных и социально ответственных услугах", отдел №__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перечнем основных</w:t>
      </w:r>
    </w:p>
    <w:p>
      <w:pPr>
        <w:spacing w:after="0"/>
        <w:ind w:left="0"/>
        <w:jc w:val="both"/>
      </w:pPr>
      <w:r>
        <w:rPr>
          <w:rFonts w:ascii="Times New Roman"/>
          <w:b w:val="false"/>
          <w:i w:val="false"/>
          <w:color w:val="000000"/>
          <w:sz w:val="28"/>
        </w:rPr>
        <w:t>требований к оказанию государственной услуги, и (или) документов с истекшим</w:t>
      </w:r>
    </w:p>
    <w:p>
      <w:pPr>
        <w:spacing w:after="0"/>
        <w:ind w:left="0"/>
        <w:jc w:val="both"/>
      </w:pPr>
      <w:r>
        <w:rPr>
          <w:rFonts w:ascii="Times New Roman"/>
          <w:b w:val="false"/>
          <w:i w:val="false"/>
          <w:color w:val="000000"/>
          <w:sz w:val="28"/>
        </w:rPr>
        <w:t>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подпись работника Государственной корпорации)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подпись услугополучателя _________________</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