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b50f" w14:textId="1fab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24 июля 2026 года № 138 и и.о. Министра национальной экономики Республики Казахстан от 24 июля 2026 года № 117. Зарегистрирован в Министерстве юстиции Республики Казахстан 27 июля 2026 года № 39410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 (зарегистрирован в Реестре государственной регистрации нормативных правовых актов под № 12991)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туристской деятельности в отношении туристского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туристской деятельности в отношении туристского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соблюдением законодательства Республики Казахстан о туристской деятельности в отношении гида, экскурсовода,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соблюдением законодательства Республики Казахстан о туристской деятельности в отношении туристского оператора, туристского агента, гида, экскурсовода,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риска в сфере туристской деятельности, утвержденных указанным совместным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за соблюдением законодательства Республики Казахстан о туристской деятельности";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пунктом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с целью проведения профилактического контроля с посещением субъекта (объекта) контроля и (или) проверки на соответствие квалификационным требованиям за соблюдением законодательства Республики Казахстан о туристской деятельности.";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столицы, области и города республиканского значения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за соблюдением законодательства Республики Казахстан о туристской деятельности,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формирует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местный исполнительный орган столицы, области и города республиканского значения по объективным критериям относит субъекты (объекты) контроля к одной из следующих степеней риска: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 за соблюдением законодательства Республики Казахстан о туристской деятельности,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 за соблюдением законодательства Республики Казахстан о туристской деятельности, профилактический контроль без посещения субъекта (объекта) контроля и внеплановая проверка.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местный исполнительный орган столицы, области и города республиканского значения по субъективным критериям относит субъекты (объекты) контроля к одной из следующих степеней риска: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объективным критериям в сфере туристской деятельности к высокой степени риска относятся риски вероятности причинения вреда жизни и (или) здоровью граждан Республики Казахстан и их законным интересам субъектами контроля.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туроператоры.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турагенты.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гиды, экскурсоводы, инструкторы туризма.";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основании имеющихся источников информации, местный исполнительный орган столицы, области и города республиканского значения формирует данные по субъективным критериям, подлежащие анализу и оценке.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источников информации,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определяются степени нарушений требований для проведения профилактического контроля с посещением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степени нарушений требований для проведения проверки на соответствие требованиям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столицы, области и города республиканского значения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трех рабочих дней после исполнения подпунктов 1), 2) и 3) настоящего пункта обеспечить предоставление информации в Департамент юридической службы Министерства туризма и спорта Республики Казахстан.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Касенов__________Е.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туристской деятельности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туристского оператора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однородной группы субъекта (объекта) контроля 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(объекта) контроля _________________________________ (№, дата)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субъекта (объекта) контроля ___________________________________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туристской деятельности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туристского агента</w:t>
      </w:r>
    </w:p>
    <w:bookmarkEnd w:id="69"/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0"/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субъекта (объекта) контроля</w:t>
      </w:r>
    </w:p>
    <w:bookmarkEnd w:id="71"/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72"/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(объекта) контроля _________________________________ (№, дата)</w:t>
      </w:r>
    </w:p>
    <w:bookmarkEnd w:id="75"/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субъекта (объекта) контроля ____________________________________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6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туристской деятельности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гида, экскурсовода, инструктора туризма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субъекта (объекта) контроля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(объекта) контроля ___________________________________ (№, дата)</w:t>
      </w:r>
    </w:p>
    <w:bookmarkEnd w:id="92"/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субъекта (объекта) контроля ____________________________________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7"/>
    <w:bookmarkStart w:name="z1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туристской деятельности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туристского оператора, туристского агента, гида, экскурсовода, инструктора туризма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субъекта (объекта) контроля</w:t>
      </w:r>
    </w:p>
    <w:bookmarkEnd w:id="105"/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106"/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проверки___________________________________ (№, дата)</w:t>
      </w:r>
    </w:p>
    <w:bookmarkEnd w:id="107"/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108"/>
    <w:bookmarkStart w:name="z2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субъекта (объекта) контроля ____________________________________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туристского оператора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туристского агента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турагентской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гида, экскурсовода и инструктора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гида, экскурсовода и инструктора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2"/>
    <w:bookmarkStart w:name="z2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3"/>
    <w:bookmarkStart w:name="z2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114"/>
    <w:bookmarkStart w:name="z2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15"/>
    <w:bookmarkStart w:name="z2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 и отчество (при наличии)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