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b234" w14:textId="0eeb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июля 2026 года № 502. Зарегистрирован в Министерстве юстиции Республики Казахстан 27 июля 2026 года № 39409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21 апреля 2021 года № 376 "Об утверждении Правил и сроков направления или вручения проверяемому лицу предварительного акта выездной таможенной проверки, представления проверяемым лицом письменного возражения к предварительному акту выездной таможенной проверки и рассмотрения такого возражения" (зарегистрирован в Реестре государственной регистрации нормативных правовых актов под № 22593)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направления или вручения проверяемому лицу предварительного акта выездной таможенной проверки, представления проверяемым лицом письменного возражения к предварительному акту выездной таможенной проверки и рассмотрения такого возражения,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третью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качестве понятых приглашаются любые совершеннолетние дееспособные граждане Республики Казахстан в количестве не менее двух человек, не заинтересованные в исходе действий должностного лица органа государственных доходов и проверяемого лица. Не допускается участие в качестве понятых должностных лиц государственных органов Республики Казахстан и работников, учредителей (участников) проверяемого лица.";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третью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четвертую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приостановлении сроков рассмотрения письменного возражения орган государственных доходов, осуществляющий выездную таможенную проверку, направляет проверяемому лицу информацию о таком приостановлении в течение 1 (одного) рабочего дня со дня направления запроса следующими способами: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почте заказным письмом с уведомлением;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в веб-приложение или личный кабинет пользователя на веб-портале "цифрового правительства".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возобновлении сроков рассмотрения письменного возражения орган государственных доходов, осуществляющий выездную таможенную проверку, направляет проверяемому лицу информацию о таком возобновлении в течение 2 (двух) рабочих дней со дня получения ответа на запрос следующими способами: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почте заказным письмом с уведомлением;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в веб-приложение или личный кабинет пользователя на веб-портале "цифрового правительства".".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апреля 2021 года № 413 "Об утверждении Правил и сроков направления или вручения проверяемому лицу предварительного акта камеральной таможенной проверки, представления проверяемым лицом письменного возражения к предварительному акту камеральной таможенной проверки, а также рассмотрения такого возражения" (зарегистрирован в Реестре государственной регистрации нормативных правовых актов под № 22665) следующие изменения: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направления или вручения проверяемому лицу предварительного акта камеральной таможенной проверки, представления проверяемым лицом письменного возражения к предварительному акту камеральной таможенной проверки, а также рассмотрения такого возражения,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третью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качестве понятых приглашаются любые совершеннолетние дееспособные граждане Республики Казахстан, не заинтересованные в исходе действий должностного лица органа государственных доходов и проверяемого лица. Не допускается участие в качестве понятых должностных лиц государственных органов Республики Казахстан и работников, учредителей (участников) проверяемого лица.";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третью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четвертую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приостановлении сроков рассмотрения письменного возражения орган государственных доходов, осуществляющий камеральную таможенную проверку, направляет проверяемому лицу информацию о таком приостановлении в течение 1 (одного) рабочего дня со дня направления запроса следующими способами: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почте заказным письмом с уведомлением;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в веб-приложение или личный кабинет пользователя на веб-портале "цифрового правительства".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возобновлении сроков рассмотрения письменного возражения орган государственных доходов, осуществляющий камеральную таможенную проверку, направляет проверяемому лицу информацию о таком возобновлении в течение 2 (двух) рабочих дней со дня получения ответа на запрос следующими способами: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почте заказным письмом с уведомлением;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в веб-приложение или личный кабинет пользователя на веб-портале "цифрового правительства".".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государственную регистрацию настоящего приказа в Министерстве юстиции Республики Казахстан;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