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b8a5" w14:textId="65bb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20 июля 2026 года № 107. Зарегистрирован в Министерстве юстиции Республики Казахстан 27 июля 2026 года № 39407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107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2024 года № 78 "Об утверждении Правил ведения и использования реестра субъектов предпринимательства" (зарегистрирован в Реестре государственной регистрации нормативных правовых актов за № 35170)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"Государственная база данных "Юридические лица" (далее – ГБД ЮЛ) – государственная база данных, предназначенная для ведения национального реестра бизнес-идентификационных номеров и обеспечивает присвоение бизнес-идентификационного номера юридическим лицам, филиалам и представительствам во взаимодействии с ГБД ЮЛ и ведомственными системами Комитета государственных доходов Министерства финансов Республики Казахстан (далее – КГД).";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государственной регистрации юридических лиц – центральный исполнительный орган Республики Казахстан, осуществляющий государственную регистрацию юридических лиц, являющихся некоммерческими организациями, учетной регистрации их филиалов и представительств;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предпринимательству – центральный исполнительный орган Республики Казахстан,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субъектов предпринимательства (далее – Реестр) – цифровая база данных, содержащая сведения о категориях субъектов предпринимательства;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цифровых документов в государственных и негосударственных цифровых системах;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транспортная среда государственных органов (далее – ЕТС ГО) – сеть телекоммуникаций, входящая в инфраструктуру "цифрового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цифровой среды, определенных уполномоченным органом, с соблюдением требуемого уровня кибербезопасности;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электронный реестр разрешений и уведомлений – компонент государственной цифровой системы разрешений и уведомлений, содержащий сведения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о полученных уведомлениях;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цифровизации – центральный исполнительный орган, осуществляющий руководство и межотраслевую координацию в сфере цифровизации;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"цифрового правительства" (далее – ШЦП) – цифровой объект, предназначенный для интеграции цифровых объектов "цифрового правительства" с иными цифровыми объектами;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уполномоченный государственный орган в сфере цифровизации обеспечивает функционирование государственного цифрового реестра разрешений и уведомлений для получения информации о разрешениях по видам деятельности,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Предпринимательского кодекса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основании актуальной информации, полученной посредством информационного взаимодействия Реестра с цифровыми системами уполномоченных органов в сферах цифровизации, государственной регистрации юридических лиц, а также КГД.";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Информационное взаимодействие осуществляется на межсерверном республиканском уровне посредством ШЦП на основании, утвержденных ответственными руководителями государственного органа согласованных с уполномоченным органом в сфере цифровизации технических требований.";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Участники информационного обмена предоставляют доступ к сервисам взаимодействия круглосуточно, за исключением технологических перерывов в работе цифровых систем.";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категории субъектов предпринимательства предоставляется в цифровой форме заинтересованным лицам, в том числе государственным органам, для использования в работе.".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мая 2020 года № 44 "Об утверждении Правил оказания государственной услуги "Предоставление информации о категории субъекта предпринимательства" (зарегистрирован в Реестре государственной регистрации нормативных правовых актов за № 20772) следующие изменения: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государственной услуги "Предоставление информации о категории субъекта предпринимательства", изложить в новой редакции согласно приложению к настоящему перечню.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июля 2023 года № 138 "Об утверждении Правил создания, ведения и использования реестра бизнес-партнеров" (зарегистрирован в Реестре государственной регистрации нормативных правовых актов за № 33085) следующие изменения: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реестра бизнес-партнеров,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информационного обмена (далее – участники) – государственные органы – владельцы цифровых систем и Национальная палата предпринимателей Республики Казахстан "Атамекен" (далее – НПП) – владелец цифровой системы реестра бизнес-партнеров.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индекс – часть скорингового индекса, отражающего добросовестность субъекта предпринимательства, рассчитанный с использованием сведений одного государственного органа. Предварительный индекс применяется для соблюдения информационной безопасности и обеспечения конфиденциальности налоговой, таможенной тайны и персональных данных. Расчет предварительного индекса осуществляется в защищенном периметре соответствующего государственного органа;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контрагент – юридическое лицо либо индивидуальный предприниматель, с которым предприниматель планирует заключить сделку;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бизнес-партнеров – цифровая система, интегрированная с цифровыми объектами государственных органов и организаций, содержащая сведения о субъектах предпринимательства, не составляющие охраняемую законами тайну;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удостоверяющий центр Республики Казахстан (далее – НУЦ)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транспортная среда государственных органов (далее – ЕТС ГО) – сеть телекоммуникаций, входящая в инфраструктуру "цифрового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цифровой среды, определенных уполномоченным органом, с соблюдением требуемого уровня кибербезопасности;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скоринговые индексы – набор индексов, применяемых при анализе добросовестности субъекта предпринимательства и отражающих риски, связанные со вступлением с субъектом предпринимательства в деловые отношения. Скоринговые индексы формируются на базе информации реестра бизнес-партнеров;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"цифрового правительства" (далее – ШЦП) – цифровой объект, предназначенный для интеграции цифровых объектов "цифрового правительства" с иными цифровыми объектами;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Информационный обмен системы реестра бизнес-партнеров с ШЦП осуществляется посредством электронных сообщений в режиме "запрос – ответ" с использованием ЭЦП, выданной НУЦ.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Участники предоставляют доступ к сервисам взаимодействия круглосуточно, за исключением технического сбоя и технологических перерывов в работе цифровых систем, о которых информирует участник, у которого планируется технологический перерыв в работе информационных систем, других участников не менее чем за 36 часов до начала работ.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Защита информации при информационном обмене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персональных данных и их защите", а также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кибербезопасности".";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Пользователь реестра бизнес-партнеров получает следующие сведения о субъекте предпринимательства: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отчет, содержащий сведения о субъекте предпринимательства, основанные на данных из цифровых систем государственных органов и открытых источников;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включении субъекта предпринимательства в реестры, списки, перечни, формируемые уполномоченными государственными органами согласно их компетенции.";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подпукнт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 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орган, осуществляющий руководство в сфере обеспечения поступлений налогов и платежей в бюджет, представляет следующие сведения о зарегистрированных субъектах предпринимательства за последние три года: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на учет (государственная регистрация);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регистрационного учета;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снятия с регистрационного учета;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приостановления деятельности;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резидентство налогоплательщика;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орган – место регистрации налогоплательщика;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налоговый режим;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полугодовом графике налоговых проверок, проводимых по особому порядку на основе оценки степени риска;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непредставлении налогоплательщиком (налоговым агентом) налоговой отчетности;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реабилитации и банкротстве, не являющиеся конфиденциальной информацией в соответствии с законодательством Республики Казахстан о реабилитации и банкротстве;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коэффициенте налоговой нагрузки налогоплательщика (налогового агента), рассчитываемом в порядке, определенном уполномоченным органом,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результатах категорирования налогоплательщиков в зависимости от степени риска;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 и платежей в бюджет, уплаченных (перечисленных) налогоплательщиком (налоговым агентом), за исключением физических лиц;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налогоплательщика (налогового агента);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представлении налогоплательщиком налогового заявления о проведении налоговой проверки в связи с ликвидацией (прекращением деятельности);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мерах ответственности, примененных в отношении налогоплательщика (налогового агента), нарушившего налоговое законодательство Республики Казахстан;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(БИН/ИИН субъекта предпринимательства) о наличии (отсутствии) регистрации в качестве налогоплательщика нерезидента, осуществляющего деятельность через постоянное учреждение, структурное подразделение или без образования постоянного учреждения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предварительных индексов в соответствии с пунктами 13, 14, 15, 16, 17, 18 и 19 настоящих Правил государственный орган, осуществляющий руководство в сфере обеспечения поступлений налогов и платежей в бюджет, использует следующие сведения о зарегистрированных субъектах предпринимательства за последние три года: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капитал;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совокупные активы;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совокупные обязательства;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 и таможенных платежей в бюджет, уплаченных (перечисленных) налогоплательщиком (налоговым агентом), с разбивкой по видам;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уплаченных налогов;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годовой доход с учетом корректировок;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налогооблагаемый доход с учетом понесенных убытков;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вычетов;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добавленную стоимость;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возврата налогоплательщику из бюджета превышения суммы налога на добавленную стоимость, относимого в зачет, над суммой начисленного налога;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с фонда оплаты труда (с разбивкой по видам налогов);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зарегистрированных субъектов предпринимательства;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бездействующих налогоплательщиков;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лжепредприятиями;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отсутствующих по юридическому адресу;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банкротами;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реорганизованных с нарушением норм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государственный орган, обеспечивающий функционирование государственного цифрового реестра разрешений и уведомлений, представляет сведения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полученных уведомлениях;";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Информация о субъекте предпринимательства предоставляется пользователям в форме отображения сведений на портале реестра, а также в виде цифрового документа, удостоверенного ЭЦП, для осуществления предпринимательской и иной деятельности, не противоречащей законодательству Республики Казахстан.";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Время формирования отчета пользователю от цифровой системы реестра бизнес-партнеров составляет не более 1 (один) часа при условии бесперебойного функционирования ЕТС ГО, ШЦП и цифровых систем других участников.".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перечню</w:t>
      </w:r>
    </w:p>
    <w:bookmarkEnd w:id="99"/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информации о категории субъекта предпринимательства"</w:t>
      </w:r>
    </w:p>
    <w:bookmarkEnd w:id="100"/>
    <w:bookmarkStart w:name="z1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информации о категории субъекта предпринимательства"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государственных и социально ответственных услугах" и определяют порядок оказания государственной услуги "Предоставление информации о категории субъекта предпринимательства.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источником данных о субъектах предпринимательства является реестр субъектов предпринимательства – цифровая база данных, содержащая сведения о категориях субъектов предпринимательства, сформированная уполномоченным органом по предпринимательству на основании информации, полученной посредством информационного взаимодействия.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– уникальный номер, формируемый для юридического лица и индивидуального предпринимателя, осуществляющего деятельность в виде совместного предпринимательства;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"Юридические лица" (далее – ГБД ЮЛ) – национальный реестр бизнес-идентификационных номеров, цифровая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номерах;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субъектов предпринимательства (далее – Реестр) – цифровая база данных, содержащая сведения о категориях субъектов предпринимательства;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шлюз "цифрового правительства" (далее – ШЦП) – цифровой объект, предназначенный для интеграции цифровых объектов "цифрового правительства" с иными цифровыми объектами;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"Предоставление информации о категории субъекта предпринимательства" (далее – государственная услуга) оказывается Министерством национальной экономики Республики Казахстан (далее – услугодатель).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портал.</w:t>
      </w:r>
    </w:p>
    <w:bookmarkEnd w:id="114"/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услуги, услугополучатели направляют в портал электронный запрос (далее – запрос), удостоверенный электронно-цифровой подписью, который поступает через ШЦП в цифровую базу данных "Реестр субъектов предпринимательства".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 услугодатель получает из соответствующих государственных цифровых систем через систему ШЦП.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запроса через портал в "личный кабинет" направляется информация о статусе рассмотрения запроса на оказание государственной услуги.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осуществляется не более 15 минут, по итогам формируется справка о категории субъекта предпринимательства.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цифрового документа с использованием ЭЦП уполномоченного лица услугодателя.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услуги, согласно приложению 1 к настоящим Правилам.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и социально ответственных услугах".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категории субъектов предпринимательства осуществляется в соответствии с критериями и их пороговыми значениями, указанными в статье 24 Предпринимательского кодекса Республики Казахстан, а также Правил расчета среднегодовой численности работников и среднегодового дохода субъектов предпринимательства,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125 (зарегистрирован в Реестре государственной регистрации нормативных правовых актов за № 32985).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обращения заявителя в уполномоченный орган по предпринимательству вопроса о неправомерном определении категории в письменном виде с обязательным приложением копий подтверждающих документов, услугодатель, в случае выявления несоответствия, корректирует сведения в порядке, предусмотренном Правилами ведения и использования реестра субъектов предпринимательства,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30 сентября 2024 года № 78 (зарегистрирован в Реестре государственной регистрации нормативных правовых актов за № 35170).</w:t>
      </w:r>
    </w:p>
    <w:bookmarkEnd w:id="124"/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действие (бездействие) услугодателя по вопросам оказания государственных услуг,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государственного органа,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 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предпринимательства"</w:t>
            </w:r>
          </w:p>
        </w:tc>
      </w:tr>
    </w:tbl>
    <w:bookmarkStart w:name="z15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информации о категории субъекта предпринимательства"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категории субъекта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"Министерство национальной экономики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(пятнадцати) минут без участия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категории субъекта предпринимательства в электронном виде по форме,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цифрового документа, подписанного ЭЦП уполномоченного лица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от 23 ноября 2015 года,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запрос, удостоверенный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предпринимательства"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