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f3e42" w14:textId="84f3e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дополнения в приказ Министра культуры и спорта Республики Казахстан от 4 ноября 2014 года № 74 "Об утверждении Правил проведения спортивных мероприятий"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туризма и спорта Республики Казахстан от 24 июля 2026 года № 139. Зарегистрирован в Министерстве юстиции Республики Казахстан 27 июля 2026 года № 39406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4 ноября 2014 года № 74 "Об утверждении Правил проведения спортивных мероприятий" (зарегистрирован в Реестре государственной регистрации нормативных правовых актов под № 9930) следующие изменение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спортивных мероприятий,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"23. На основании Единого республиканского и регионального календаря спортивно-массовых мероприятий физкультурно-спортивные организации составляют календарь спортивно-массовых мероприятий. 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календаря спортивно-массовых мероприятий физкультурно-спортивных организаций ими разрабатывается финансовый календарь спортивных мероприятий на текущий год по форме согласно приложению к настоящим Правилам.";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спорта и физической культуры Министерства туризма и спорта Республики Казахстан в установленном законодательством Республики Казахстан порядке обеспечить: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туризма и спорта Республики Казахстан;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подпунктов 1) и 2) настоящего пункта, предоставление информации об исполнении в Департамент юридической службы Министерства туризма и спорта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туризма и спорта Республики Казахстан.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туризма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Мырзабосынов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туризма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июля 2026 года № 139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спортивных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Финансовый календарь спортивных мероприятий на _____ год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спортивных мероприятий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проведения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проведения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дней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спортсменов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тренеров и других участников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командировки внутри страны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проживание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питание спортсменов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 1 человека, теңге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 1 сутки,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командировки внутри страны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расходов ынутри страны, теңге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командировки за пределами страны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питание спортсменов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Суточные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проезду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расходы*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проживание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питание спортсменов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 1 сутки,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двух направлениях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 1 человек,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 1 сутки, теңге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</w:tbl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командировки за пределами страны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расходов за пределами страны, теңге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Итого,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Суточные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страхование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проезду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визы и визовая поддержка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Провоз багажа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расходы*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 1 сутки,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 1 человека в день,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двух направлениях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</w:tbl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>
        <w:trPr>
          <w:trHeight w:val="30" w:hRule="atLeast"/>
        </w:trPr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*К прочим расходам относятся расходы,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24 апреля 2020 года № 100 "Об утверждении Правил расходования денег, выделяемых на спортивные мероприятия, в том числе на учебно-тренировочные сборы для физкультурно-спортивных организаций, финансируемых из республиканского и местного бюджетов" (зарегистрирован в Реестре государственной регистрации нормативных правовых актов под № 20488).</w:t>
      </w:r>
    </w:p>
    <w:bookmarkEnd w:id="1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