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03f2cd" w14:textId="803f2c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Министра национальной экономики Республики Казахстан от 1 февраля 2017 года № 36 "Об утверждении Правил ценообразования на общественно значимых рынках"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национальной экономики Республики Казахстан от 23 июля 2026 года № 116. Зарегистрирован в Министерстве юстиции Республики Казахстан 25 июля 2026 года № 39398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1 февраля 2017 года № 36 "Об утверждении Правил ценообразования на общественно значимых рынках" (зарегистрирован в Реестре государственной регистрации нормативных правовых актов за № 14778)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ценообразования на общественно значимых рынках,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регулированию естественных монополий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 –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национальной экономики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Жумангарин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Министр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июля 2026 года № 116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Правилам ценообразования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общественно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значимых рынках</w:t>
            </w:r>
          </w:p>
        </w:tc>
      </w:tr>
    </w:tbl>
    <w:bookmarkStart w:name="z15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Расчет предельный цены на розничную реализацию электрической энергии (электроснабжение) субъектов общественно значимого рынка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Расчет предельной цены розничной реализации электрической энергии субъектов общественно значимого рынка осуществляется с учетом дифференциации цен розничной реализации электрической энергии по группам потребителей.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Дифференциация энергоснабжающими организациями тарифов на электрическую энергию в зависимости от объемов ее потребления физическими лицами осуществляется в соответствии с Правилами дифференциации энергоснабжающими организациями тарифов на электрическую энергию в зависимости от объемов ее потребления физическими лицами,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регулированию естественных монополий от 20 февраля 2009 года № 57-ОД (зарегистрирован в Реестре государственной регистрации нормативных правовых актов за № 5602).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Формирование предельной цены розничной реализации электрической энергии энергоснабжающими организациями осуществляется в соответствии с Правилами.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целях установления дифференцированной предельной цены розничной реализации электрической энергии энергоснабжающими организациями выделены следующие группы потребителей: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группа потребителей – бытовые потребители, использующие электрическую энергию для собственных бытовых нужд, не связанных с производством (продажей) товаров, работ и предоставлением услуг;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группа потребителей – потребители, использующие электрическую энергию не для бытовых нужд;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группа потребителей – государственные учреждения, государственные предприятия, юридические лица, пятьдесят и более процентов голосующих акций (долей участия в уставном капитале) которых принадлежат государству, и аффилированные с ними юридические лица, национальный инвестиционный холдинг, национальные компании и организации, пятьдесят и более процентов акций (долей участия в уставном капитале) которых прямо или косвенно принадлежат национальному инвестиционному холдингу, национальной компании, за исключением организаций, входящих в структуру Национального Банка Республики Казахстан, и юридических лиц, пятьдесят и более процентов голосующих акций (долей участия в уставном капитале) которых принадлежат Национальному Банку Республики Казахстан или находятся в его доверительном управлении.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Отпускной тариф применяется для: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потребителей, расположенных на территории специальных экономических и индустриальных зонах;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подведомственных организаций Управления делами Президента Республики Казахстан и его ведомств;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производителей социально значимых продовольственных товаров.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допускается применение тарифа на электрическую энергию ниже от отпускного тарифа до 20 (двадцать) процентов для производителей социально значимых продовольственных товаров на основании заключения меморандумов с центральными государственными органами или местными исполнительными органами о стабилизации цен на социально значимые продовольственные товары.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дифференцированных предельных цен розничной реализации электрической энергии по группам потребителей.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Расчет дифференцированных предельных цен на электроэнергию для первой группы потребителей осуществляется с учетом коэффициента изменения предельной цены на электрическую энергию для первой группы потребителей, ведомством уполномоченного органа и/или территориальным подразделением ведомства уполномоченного органа определяется по формуле: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Цдиф1 = Zдейств. * k, тенге/кВтч (без НДС), где: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Zдейств. – действующая цена для первой группы, тенге/кВтч (без НДС);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k – коэффициент изменения предельной цены на электрическую энергию для первой группы потребителей, определяемый ведомством уполномоченного органа или территориальным подразделением ведомства уполномоченного органа с учетом: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уровня платежеспособности населения соответствующего региона;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влияния на инфляцию;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уровня развития промышленного производства;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создания стимулов для энергосбережения.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Расчет предельной цены на электроэнергию для второй группы потребителей (в случае отсутствия третьей группы потребителей), осуществляется по формуле: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Цдиф2 = ((Zi *Vобщ.год) – (Цдиф1 *V1)) /V2, тенге/кВт.ч (без НДС), где: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Zi – предельная цена, без дифференциации по группам потребителей;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Vобщ.год – планируемый годовой объем реализации электроэнергии энергоснабжающей организацией, кВтч;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V1 – планируемый объем электрической энергии первой группы потребителей, кВтч;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V2 – планируемый объем электрической энергии второй группой потребителей, кВтч;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Расчет предельной цены на электроэнергию для третьей группы потребителей при отсутствии второй группы потребителей, осуществляется по формуле: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Цдиф 3 = ((Zi * Vобщ.год) – (Цдиф1 *V1)) /V3 тенге/кВт.ч (без НДС), где: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V3 – планируемый объем электрической энергии третьей группы потребителей, кВтч;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Расчет предельной цены на электроэнергию для второй и третьей групп потребителей, в случае наличия второй и третьей групп потребителей, осуществляется по формулам: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Цдиф3 = ((Zi * Vобщ.год) – (Цдиф1 * V1) – (Цдиф2 * V2)) / V3, тенге/кВт.ч. (без НДС).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Контрольный пример расчета предельных цен розничной реализации электрической энергии субъектов общественно значимого рынка по группам потребителей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Пример: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Исходные данные: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Zi = 16,50 тенге/кВтч (без НДС)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Zдейств = 14,00 тенге/кВтч (без НДС)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K = 1,07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Vобщ.год = 2 377 млн.кВтч, в том числе: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V1 = 750,8 млн.кВтч.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VIII = 1 627 млн.кВтч.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Дополнительные данные для расчета предельной цены на электроэнергию для второй и третьей группы потребителей (в случае их наличия):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VII = 800,0 млн.кВтч.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VIII = 827,0 млн.кВтч.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Цдиф III = 15,28 тенге/кВтч (без НДС).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Расчет предельной цены на электроэнергию для первой группы потребителей осуществляется по формуле: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ЦдифI = Zдейств. * k, тенге/кВтч. (без НДС) ЦдифI = 14,0 * 1,07 = 14,98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Расчет предельной цены на электроэнергию для третьей группы потребителей при отсутствии второй группы потребителей, осуществляется по формуле: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Цдиф III = ((Zi * Vобщ.год) – (ЦдифI *VI)) / VIII тенге/кВт.ч. (без НДС)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Цдиф III = ((16,50 * 2 377,8) – (14,98 * 750,8)) /1 627 = 17,20 тенге/кВт.ч. (без НДС).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Расчет предельной цены на электроэнергию для второй и третьей групп потребителей (в случае наличия обеих групп потребителей), осуществляется по формулам: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Цдиф2 = Zi, тенге/кВтч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Цдиф2 = 16,50 тенге/кВтч (без НДС).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Цдиф3 = ((Zi * Vобщ.год) – (Цдиф1 * V1) – (Цдиф2 * V2))/V3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Цдиф3 = ((16,50 * 2377,8) – (14,98 * 750,8) – (16,50 * 800))/827 = 17,88 тенге/кВтч (без НДС).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Дифференциация энергоснабжающими организациями тарифов на электрическую энергию в зависимости от объемов ее потребления физическими лицами осуществляется в соответствии с Правилами дифференциации энергоснабжающими организациями тарифов на электрическую энергию в зависимости от объемов ее потребления физическими лицами, утвержденными приказом Председателя Агентства Республики Казахстан по регулированию естественных монополий от 20 февраля 2009 года № 57-ОД (зарегистрирован в Реестре государственной регистрации нормативных правовых актов за № 5602).</w:t>
      </w:r>
    </w:p>
    <w:bookmarkEnd w:id="6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