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eb25" w14:textId="fcce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22 июля 2026 года № 141. Зарегистрирован в Министерстве юстиции Республики Казахстан 24 июля 2026 года № 39396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культуры и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 № 141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Республики Казахстан от 21 июля 2021 года № 264 "Об утверждении Правил разработки плана мероприятий по охране окружающей среды" (зарегистрирован в Реестре государственной регистрации нормативных правовых актов № 23674) следующие изменения: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плана мероприятий по охране окружающей среды,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разработки плана мероприятий по охране окружающей среды (далее – Правила) разработаны в соответствии с пунктом 5 статьи 29 Экологического кодекса Республики Казахстан и определяют порядок разработки плана мероприятий местных исполнительных органов столицы, областей, городов республиканского значения по охране окружающей среды, финансируемых за счет бюджетных средств.";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местном уровне – местными исполнительными органами столицы, областей, городов республиканского значения;";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Планы мероприятий по охране окружающей среды разрабатываются местными исполнительными органами столицы, областей, городов республиканского значения на трехлетний период по форме согласно Приложению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столицы, областей, городов республиканского значения направляют запросы местным представительным органам, заинтересованным территориальным подразделениям центральных государственных органов, заинтересованной общественности о мероприятиях по устранению проблемных вопросов, согласно перечню мероприятий по охране окружающей среды, предусмотренных Приложением 4 к Экологическому кодексу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прогнозные результаты достижения целевых показателей качества окружающей среды столицы, областей, городов республиканского значения;";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Планы мероприятий по охране окружающей среды включаются мероприятия по охране окружающей среды, направленные на достижение экологических нормативов качества, целевых показателей качества окружающей среды, программ развития территорий и генеральных планов столицы, областей, городов республиканского значения.";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Местный исполнительный орган столицы, области, города республиканского значения направляет проект Плана мероприятий по охране окружающей среды на согласование в уполномоченный орган в области охраны окружающей среды с приложением протокола общественных слушаний.";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План мероприятий по охране окружающей среды, согласованный уполномоченным органом в области окружающей среды, утверждается местным представительным органом столицы, области, города республиканского значения и публикуется на официальном интернет-ресурсе местного исполнительного органа столицы, области, города республиканского значения и уполномоченного органа в области окружающей среды.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мероприятий по охране окружающей среды корректируется один раз в год в первом полугодии по решению местного представительного органа столицы, области, города республиканского значения и по согласованию с уполномоченным органом в области охраны окружающей среды.".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Республики Казахстан от 27 июля 2021 года № 270 "Об утверждении Правил разработки и пересмотра экологических нормативов качества" (зарегистрирован в Реестре государственной регистрации нормативных правовых актов № 23830) следующие изменения: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экологических нормативов качества,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Если при соблюдении установленных экологических нормативов качества атмосферного воздуха в пределах отдельных территорий обнаруживаются признаки ухудшения состояния живых элементов естественной экологической системы (растений, животных и других организмов), подтвержденные научными исследованиями за период не менее пяти лет, то для таких территорий соответствующий местный представительный орган столицы, области, города республиканского значения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атмосферного воздуха в виде предельно допустимых концентраций загрязняющих веществ в атмосферном воздухе и (или) предельно допустимых уровней физических воздействий, при которых не наблюдается негативное отклонение показателей состояния наиболее уязвимой группы биологических объектов, используемых как индикаторы качества окружающей среды.";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Если при соблюдении установленных экологических нормативов качества вод обнаруживаются признаки ухудшения состояния живых элементов естественной экологической системы (растений, животных и других организмов), подтвержденные научными исследованиями за период не менее пяти лет, то для таких территорий соответствующий местный представительный орган столицы, области, города республиканского значения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вод, при которых не наблюдается негативное отклонение показателей состояния наиболее уязвимой группы биологических объектов, используемых как индикаторы качества вод.";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Если при соблюдении установленных экологических нормативов качества почв обнаруживаются признаки ухудшения состояния живых элементов естественной экологической системы (растений, животных и других организмов), подтвержденные научными исследованиями за период не менее пяти лет, то для таких территорий соответствующий местный представительный орган столицы, области, города республиканского значения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почв, при которых не наблюдается негативное отклонение показателей состояния наиболее уязвимой группы биологических объектов, используемых как индикаторы качества почв.".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Республики Казахстан от 9 августа 2021 года № 316 "Об утверждении Правил ведения государственного фонда экологической информации" (зарегистрирован в Реестре государственной регистрации нормативных правовых актов № 24005) следующие изменения: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фонда экологической информации,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планы мероприятий по охране окружающей среды, утвержденные местными представительными органами столицы, областей, городов республиканского значения, и отчеты об их исполнении;";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местные исполнительные органы столицы, областей, городов республиканского значения.".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Республики Казахстан от 5 августа 2021 года № 297 "Об утверждении правил разработки Национального доклада о состоянии окружающей среды и об использовании природных ресурсов Республики Казахстан, а также разработки и ведения Интерактивного доклада о состоянии окружающей среды и об использовании природных ресурсов Республики Казахстан" (зарегистрирован в Реестре государственной регистрации нормативных правовых актов № 23904) следующие изменения: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Национального доклада о состоянии окружающей среды и об использовании природных ресурсов Республики Казахстан, а также разработки и ведения Интерактивного доклада о состоянии окружающей среды и об использовании природных ресурсов Республики Казахстан,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области охраны окружающей среды ежегодно, не позднее 31 января года, следующего за отчетным, направляет в центральные государственные органы (в зависимости от характера данных, требующихся для целей разработки Национального доклада), а также в местные исполнительные органы столицы, областей, городов республиканского значения запросы о предоставлении информации для разработки Национального доклада.";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Местные исполнительные органы столицы, областей, городов республиканского значения предоставляют информацию:";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 ходе реализации плана мероприятий по охране окружающей среды местных исполнительных органов столицы, областей, городов республиканского значения и расходах местного бюджета на такие мероприятия;";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Центральные государственные органы, местные исполнительные органы столицы, областей, городов республиканского значения в соответствии с запросом уполномоченного органа в области охраны окружающей среды дополнительно предоставляют информацию по реализации Целей устойчивого развития в разрезе задач, а также информацию о состоянии окружающей среды и об использовании природных ресурсов Республики Казахстан.";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Информация, предоставляемая уполномоченному органу в области охраны окружающей среды центральными государственными органами, местными исполнительными органами столицы, областей, городов республиканского значения формируется в виде аналитической записки, дополненной необходимыми вспомогательными материалами (таблицы, диаграммы, графики, рисунки, фотографии).";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Уполномоченный орган в области охраны окружающей среды организует сбор, обобщение, анализ информации, предоставленной центральными государственными органами, местными исполнительными органами столицы, областей, городов республиканского значения.";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разработки Национального доклада на основе достоверной, полной и всесторонней информации уполномоченный орган в области охраны окружающей среды направляет дополнительные запросы в соответствующие центральные государственные органы, местные исполнительные органы столицы, областей, городов республиканского значения.";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десяти календарных дней со дня получения дополнительного запроса от уполномоченного органа в области охраны окружающей среды центральные государственные органы, местные исполнительные органы столицы, областей, городов республиканского значения направляют соответствующую информацию в уполномоченный орган в области охраны окружающей среды.";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После формирования проекта Национального доклада уполномоченный орган в области охраны окружающей среды до 1 сентября года, следующего за отчетным, размещает его на своем официальном интернет-ресурсе и направляет его на согласование в центральные государственные органы, местные исполнительные органы столицы, областей, городов республиканского значения.";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Центральные государственные органы, местные исполнительные органы столицы, областей, городов республиканского значения в течение пятнадцати календарных дней согласовывают проект Национального доклада либо направляют в уполномоченный орган в области охраны окружающей среды свои замечания и предложения.";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Уполномоченный орган в области охраны окружающей среды в срок до 1 октября года, следующего за отчетным, дорабатывает проект Национального доклада с учетом полученных замечаний и направляет доработанный проект на повторное согласование в центральные государственные органы, местные исполнительные органы столицы, областей, городов республиканского значения.";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Центральные государственные органы, местные исполнительные органы столицы, областей, городов республиканского значения согласовывают доработанный проект Национального доклада в течение пяти рабочих дней со дня его получения на повторное согласование.".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