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b50a1" w14:textId="f1b50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экологии, геологии и природных ресурсов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23 июля 2026 года № 143. Зарегистрирован в Министерстве юстиции Республики Казахстан 24 июля 2026 года № 39395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экологического регулирования и контроля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Бюро национальной статистики Агентства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стратегическому 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июля 2026 года № 143</w:t>
            </w:r>
          </w:p>
        </w:tc>
      </w:tr>
    </w:tbl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экологии, геологии и природных ресурсов Республики Казахстан, в которые вносятся изменения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19 июля 2021 года № 262 "Об утверждении Правил осуществления инвентаризации стационарных источников выбросов, корректировки данных, документирования и хранения данных, полученных в результате инвентаризации и корректировки (для местных исполнительных органов) (зарегистрирован в Реестре государственной регистрации нормативных правовых актов за №23640) следующие изменения: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инвентаризации стационарных источников выбросов, корректировки данных, документирования и хранения данных, полученных в результате инвентаризации и корректировки (для местных исполнительных органов), утвержденных указанным приказом: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Согласно пункту 1 статьи 205 Кодекса, местные исполнительные органы столицы, областей и городов республиканского значения обеспечивают проведение сводных расчетов загрязнения атмосферного воздуха в населенных пунктах с населением свыше десяти тысяч человек и составление на их основе сводного тома предельно допустимых выбросов населенного пункта.";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 июля 2021 года № 227 "Об утверждении формы сводных данных по принятым декларациям о воздействии на окружающую среду" (зарегистрирован в Реестре государственной регистрации нормативных правовых актов за №23673) следующие изменения: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форму, предназначенной для сбора административных данных "Сводные данные по принятым декларациям о воздействии на окружающую среду" утверждҰнной указанным приказом изложить в следующей редакции: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"Форма, предназначенная для сбора административных данных "Сводные данные по принятым декларациям о воздействии на окружающую среду"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территориальные подразделения Комитета экологического регулирования и контроля Министерства экологии и природных ресурсов Республики Казахстан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www.eсogeo.gov.kz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1-ГТС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"___" ____________20___года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местные исполнительные органы столицы, областей и городов республиканского значения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до 5 числа (включительно) месяца, следующего за отчетным периодом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поданных деклараций о воздействии на окружающую среду за отчетный период - _______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адрес регистрации юридического лица или индивидуального предпринимателя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подачи декларации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объекта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основной деятельности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соответствии с национальным классификатором НК РК 03-2019 "Общий классификатор видов экономической деятельности")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отнесения объекта к III категории вида деятельности, оказывающего негативное воздействие на окружающую среду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Выбросы загрязняющих веществ в атмосферный воздух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загрязняющего вещества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вещества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объем, 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Образование, тонн/год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Накопление, тонн/год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Передача, тонн/год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Взвешенные вещества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Оксиды азота (NO2)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Сернистый ангидрид (SO2)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2" w:id="35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местного исполнительного органа столицы, области и города республиканского значения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подпись, телефон</w:t>
      </w:r>
    </w:p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 20__ года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форме, предназначенной для сбора сводных данных по принятым декларациям пункты 2 и 3 изложить в следующей редакции: 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Форма заполняется соответствующими управлениями местных исполнительных органов столицы, областей и городов республиканского значения и представляется в территориальные подразделения Комитета экологического регулирования и контроля Министерства экологии и природных ресурсов Республики Казахстан.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местного исполнительного органа столицы, области и города республиканского значения или лицом, исполняющим его обязанности.";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9 августа 2021 года № 317 "Об утверждении Правил проведения государственной экологической экспертизы" (зарегистрирован в Реестре государственной регистрации нормативных правовых актов за №23918) следующие изменения: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Органы, осуществляющие государственную экологическую экспертизу: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экологическая экспертиза организуется и проводится уполномоченным органом в области охраны окружающей среды в отношении объектов, указанных в подпунктах 3) - 8) пункта 3 настоящих Правил.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остальных случаях государственная экологическая экспертиза организуется и проводится местными исполнительными органами столицы, областей и городов республиканского значения и пункту 2 статьи 88 Кодекса.";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Заключение государственной экологической экспертизы подписывается руководителями ведомства уполномоченного органа в области охраны окружающей среды, его территориальных подразделений уполномоченного органа на соответствующей территории или экспертного подразделения местных исполнительных органов столицы, областей и города республиканского значения в пределах его компетенции.";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проведения государственной экологической экспертизы утвержденных указанным приказом: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пункты 5) и 6) строки 8 изложить в следующей редакции: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случае проектов естественно-научных и технико-экономических обоснований по созданию и расширению особо охраняемых природных территорий, включая их функциональное зонирование и генеральные планы развития инфраструктуры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форме электронного документа проекты естественно-научных обоснований либо технико-экономических обоснований, в форме электронного документа, включающие в себя материалы и подготовленных в порядке определенным Правилами разработки проектов естественно-научных и технико-экономических обоснований по созданию или расширению особо охраняемых природных территорий, а также корректировки технико-экономического обоснования,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1 сентября 2010 года №558 (зарегистрирован в Реестре государственной регистрации нормативных правовых актов №6518);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согласование собственников земельных участков и землепользователями;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сопроводительного письма согласования местных исполнительных органов столицы, областей и городов республиканского 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 с согласованием уполномоченного органа по земельным отношениям области (столицы, города республиканского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случае проектов технико-экономических обоснований по переводу земель особо охраняемых природных территорий (за исключением особо охраняемых природных территорий без статуса юридического лица) в земли запаса в следующем составе: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форме электронного документа проекты технико-экономических обоснований, включающие в себя материалы, подготовленных и утвержденных заинтересованным органом в порядке определенным пунктом 9 Правил перевода земель особо охраняемых природных территорий в земли запаса и перевода земель запаса обратно в земли особо охраняемых природных территорий,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17 февраля 2009 года № 172 (далее - Правила перевода земель особо охраняемых природных территорий в земли запаса);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протокола проведения общественных слушаний;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 электронная копия письма с согласованием местного исполнительного органа столицы, области и города республиканского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положительного заключения комиссии, утвержденного уполномоченным органом в соответствии с пунктом 5 перевода земель особо охраняемых природных территорий в земли запаса;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случае перевода земель для добычи твердых полезных ископаемых (за исключением общераспространенных полезных ископаемых) дополнительно электронная копия отчета об оценке ресурсов и запасов твердых полезных ископаемых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"Об особо охраняемых природных территориях";</w:t>
            </w:r>
          </w:p>
        </w:tc>
      </w:tr>
    </w:tbl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проведения государственной экологической экспертизы утвержденных указанным приказом: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5 изложить в следующей редакции: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государственной экологической экспертизы, осуществляемой, местными исполнительными органами столицы, областей и городов республиканского значения либо мотивированный отказ в оказании государственной услуги в случаях и по основаниям, предусмотренным пунктом 9 настоящего перечня основных требований к оказанию государственной услуги.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результата оказания государственной услуги - электронная.</w:t>
            </w:r>
          </w:p>
        </w:tc>
      </w:tr>
    </w:tbl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9 августа 2021 года № 319 "Об утверждении Правил выдачи экологических разрешений, представления декларации о воздействии на окружающую среду, а также форм бланков экологического разрешения на воздействие и порядка их заполнения" (зарегистрирован в Реестре государственной регистрации нормативных правовых актов за №23928) следующие изменения: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в местный исполнительный орган столицы, области и городов республиканского значения, на территории которого расположен или будет расположен объект.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объект расположен или будет расположен в пределах территорий столицы, двух или более областей, городов республиканского значения, заявление с прилагаемыми документами подлежит направлению в каждый соответствующий местный исполнительный орган;";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Уполномоченный орган, осуществляющий регулирование в соответствующей отрасли, к которой относится объект и местный исполнительный орган столицы, области и городов республиканского значения, на территории которой расположен или будет расположен объект, представляет свои заключения и замечания в отношении предложенных для КЭР экологических условий и остальных частей заявления и его приложений;";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"49. Государственная услуга "Выдача экологического разрешения на воздействие для объектов II категории" оказывается местными исполнительными органами столицы, областей и городов республиканского значения, (далее – услугодатель).</w:t>
      </w:r>
    </w:p>
    <w:bookmarkEnd w:id="55"/>
    <w:bookmarkStart w:name="z7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государственной услуги "Выдача экологического разрешения на воздействие для объектов II категории" услугополучатель обращается к услугодателю через веб – портал "цифрового правительства" www.egov.kz (далее – портал) путем подачи заявления по форме согласно приложению 7 к настоящим Правилам.</w:t>
      </w:r>
    </w:p>
    <w:bookmarkEnd w:id="56"/>
    <w:bookmarkStart w:name="z8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основных требований к оказанию государственной услуги "Выдача экологического разрешения на воздействие для объектов II категории" (далее – Перечень 3) приведен в приложении 11 к настоящим Правилам.</w:t>
      </w:r>
    </w:p>
    <w:bookmarkEnd w:id="57"/>
    <w:bookmarkStart w:name="z8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необходимых для оказания государственной услуги при обращении услугополучателя определен в пункте 8 Перечня 3 приложения 11 к настоящим Правилам.";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"92. В отношении объекта II категории, отдельные стационарные источники которого расположены на территориях разных областей (столицы, городов республиканского значения), заявление на получение экологического разрешения подается в любой из местных исполнительных органов областей (столицы, городов республиканского значения).";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выдачи экологических разрешений, представления декларации о воздействии на окружающую среду, а также формы бланков экологического разрешения на воздействие и порядка их заполнения утвержденных указанным приказом:</w:t>
      </w:r>
    </w:p>
    <w:bookmarkEnd w:id="60"/>
    <w:bookmarkStart w:name="z8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1 изложить в следующей редакции: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экологического разрешения на воздействие для объектов II категории"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столицы, областей и городов республиканского значения в лице управления.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