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0d62a" w14:textId="1b0d6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культуры и информации Республики Казахстан от 31 марта 2025 года № 127-НҚ "Об утверждении правил по ведению реестра учета волонтерской деятельности"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культуры и информации Республики Казахстан от 23 июля 2026 года № 354-НҚ. Зарегистрирован в Министерстве юстиции Республики Казахстан 24 июля 2026 года № 39394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31 марта 2025 года № 127-НҚ "Об утверждении правил по ведению реестра учета волонтерской деятельности" (зарегистрирован в Реестре государственной регистрации нормативных правовых актов под № 35906)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волонтерской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84)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ведению реестра учета волонтерской деятельности,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2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по ведению реестра учета волонтерской деятельности (далее – Правила)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волонтерской деятельности"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84)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определяют порядок ведения реестра учета волонтерской деятельности.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волонтер – физическое лицо, осуществляющее волонтерскую деятельность;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группа волонтеров – добровольное незарегистрированное сообщество физических лиц, образованное в целях совместного осуществления волонтерской деятельности, на которое распространяются нормы, установленные Законом;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координатор волонтеров – назначается организатором волонтерской деятельности или волонтерской организацией, ответственной за реализацию волонтерской программы (проекта) или волонтерской акции, либо избирается волонтерами, входящими в состав группы волонтеров, из их числа;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волонтерская акция – мероприятие, направленное на решение конкретной социально направленной, общественно полезной задачи, выполняемой волонтерской организацией и (или) волонтерами, и (или) группой волонтеров;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волонтерская программа (проект) – системный комплекс мер, направленный на решение социально направленных, общественно полезных задач, с указанием мероприятий и ожидаемых результатов, выполняемых волонтерской организацией и (или) волонтерами, и (или) группой волонтеров;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волонтерская деятельность – добровольная социально направленная, выполняемая по свободному волеизъявлению общественно полезная деятельность, осуществляемая на безвозмездной основе;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сфере волонтерской деятельности (далее – уполномоченный орган) – центральный исполнительный орган, осуществляющий руководство и межотраслевую координацию в сфере волонтерской деятельности;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реестр учета волонтерской деятельности (далее – реестр) – реестр данных, содержащий сведения о волонтерах, группах волонтеров, волонтерских организациях, координаторах и организаторах волонтерской деятельности, волонтерских программах (проектах), волонтерских акциях, месте и времени их проведения, требованиях к их проведению;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организатор волонтерской деятельности – центральные и местные исполнительные органы, органы местного самоуправления, иные организации, а также физические лица, привлекающие волонтеров самостоятельно либо через волонтерские организации;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волонтерская организация – некоммерческая организация (за исключением религиозных объединений, потребительских кооперативов, а также общественных объединений в форме политических партий или профессиональных союзов), созданная и осуществляющая волонтерскую деятельность в соответствии с законами Республики Казахстан.";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2 к указанным Правилам изложить в новой редакции согласно приложению к настоящему приказу.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гражданского общества Министерства культуры и информации Республики Казахстан в установленном законодательством порядке обеспечить: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-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9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0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науки 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1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2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3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4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5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6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7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8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9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0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2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3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4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5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6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экологии 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7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8" w:id="4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Агенства по стратегическому 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-Министр культуры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июля 2026 года № 354-НҚ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ведению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учета волонтерской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культуры и информации Республики Казахстан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Форма, предназначенная для сбора административных данных на безвозмездной основе размещена на интернет – ресурсе: 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https://www.gov.kz/memleket/entities/mam/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Заявление на включение в реестр учета волонтерской деятельности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РУВД-1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 мере необходимости (для включения в реестр)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мере необходимости (в случае изменения сведений в реестре)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волонтеры, группы волонтеров, волонтерские организации, координаторы волонтеров и организаторы волонтерской деятельности, за исключением субъектов предпринимательства.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формы, предназначенной для сбора административных данных на безвозмездной основе: по мере необходимости (для включения в реестр и в случае изменения сведений в реестре) 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1"/>
          <w:p>
            <w:pPr>
              <w:spacing w:after="20"/>
              <w:ind w:left="20"/>
              <w:jc w:val="both"/>
            </w:pPr>
          </w:p>
          <w:bookmarkEnd w:id="5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(не заполняется в случае представления данных физическими лицами, а также в агрегированном виде) 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 посредством электронной почты volunteer@mki.gov.kz на казахском и русском языках</w:t>
      </w:r>
    </w:p>
    <w:bookmarkEnd w:id="53"/>
    <w:bookmarkStart w:name="z6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включение в реестр учета волонтерской деятельности</w:t>
      </w:r>
    </w:p>
    <w:bookmarkEnd w:id="54"/>
    <w:p>
      <w:pPr>
        <w:spacing w:after="0"/>
        <w:ind w:left="0"/>
        <w:jc w:val="both"/>
      </w:pPr>
      <w:bookmarkStart w:name="z65" w:id="55"/>
      <w:r>
        <w:rPr>
          <w:rFonts w:ascii="Times New Roman"/>
          <w:b w:val="false"/>
          <w:i w:val="false"/>
          <w:color w:val="000000"/>
          <w:sz w:val="28"/>
        </w:rPr>
        <w:t>
      Прошу включить____________________________________________________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юридического или Ф.И.О. (при его наличии)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реестр учета волонтерской деятельности (волонтер, группа волонтеров, волонтерские организации, координатор и организатор волонтерской деятельности) (нужное подчеркнуть).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Даю согласие на сбор и обработку моих персональных данных, составляющих охраняемую законом тайну, необходимых для включения в реестр учета волонтерской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Предупрежден(а) об ответственности за предоставление недостоверных сведений и поддельных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"____" __________20___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его наличии)</w:t>
      </w:r>
    </w:p>
    <w:bookmarkStart w:name="z66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волонтера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волонтером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 предпочитаете связь через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осуществлению волонтерской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вы задействованы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Коротко опишите вашу роль в качестве волонтера?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профессионал в своей сфере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руководитель/лидер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менеджер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тренер/преподаватель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логистик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секретарь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Когда вам удобнее всего быть волонтером?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во время отпуска/каникул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праздничные дни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во время летнего сезона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другое время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группы волонтеров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руководителя группы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волонтерской деятельности руководителя группы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группы волонтеров (Ф.И.О. (при его наличии))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Телефон, электронный адрес, при наличии: Web-сайт, Instagram, WhatsApp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осуществлению волонтерской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группа волонтеров задействована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в укреплении мира, дружбы и согласия между народами, предотвращении социальных, межнациональных, межэтнических, религиозных конфликтов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волонтерской организации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(перерегистрации)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Телефон, электронный адрес, при наличии: Web-сайт, Instagram, WhatsApp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руководителе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руководителя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волонтеров в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координатора волонтеров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волонтерской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роли координатора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Вы задействованы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(укажите)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Какое количество волонтеров вы координируете?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организатора волонтерской деятельности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организаторе (для юридического лица)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(перерегистрации)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Волонтерская программа (проект)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Организатор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задачи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реализации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Адресная группа программы (проекта)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и время проведения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проведению программы (проекта) со стороны организаторов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занятость волонтеру, группе волонтеров, координатору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0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Волонтерская акция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задачи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Целевая группа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участвующих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проведения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проведению со стороны организаторов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Длительность/ периодичность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занятость волонтеру, группе волонтеров, координатору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"Заявление на включение в 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волонтерской деятельности"</w:t>
            </w:r>
          </w:p>
        </w:tc>
      </w:tr>
    </w:tbl>
    <w:bookmarkStart w:name="z8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"Заявление на включение в реестр учета волонтерской деятельности" (далее – форма) (РУВД- 1, по мере необходимости (для включения в реестр и в случае изменения сведений в реестре)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пояснение по заполнению формы, предназначенной для сбора административных данных (далее – пояснение), определяет единые требования по заполнению формы, предназначенной для сбора административных данных на безвозмездной основе (далее – Форма) "Реестр учета волонтерской деятельности".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заявления на включение в реестр учета волонтерской деятельности представляются анкеты волонтера, группы волонтеров, волонтерской организации, координатора волонтеров, организатора волонтерской деятельности, волонтерской программы (проект), волонтерской акции.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волонтера заполняется следующим образом: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заявителя;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заявителя;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заявителя;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заявителя;</w:t>
      </w:r>
    </w:p>
    <w:bookmarkEnd w:id="72"/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волонтером;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способ связи;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ничего не заполняется;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9.1-9.13 необходимо выбрать основные виды деятельности, в которых Вы задействованы в данный момент;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ничего не заполняется;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10.1 необходимо выбрать вашу роль в качестве волонтера;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ничего не заполняется;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11.1 необходимо выбрать когда вам удобнее всего быть волонтером.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группы волонтеров заполняется следующим образом:</w:t>
      </w:r>
    </w:p>
    <w:bookmarkEnd w:id="83"/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руководителя группы волонтеров;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руководителя группы волонтеров;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руководителя группы волонтеров;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руководителя группы волонтеров;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 волонтерской деятельности руководителя группы волонтеров;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список группы волонтеров (Ф.И.О. (при его наличии));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ничего не заполняется;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9.1-9.13 необходимо выбрать основные виды деятельности, в которых группа волонтеров задействована на данный момент.</w:t>
      </w:r>
    </w:p>
    <w:bookmarkEnd w:id="93"/>
    <w:bookmarkStart w:name="z11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волонтерской организации заполняется следующим образом:</w:t>
      </w:r>
    </w:p>
    <w:bookmarkEnd w:id="94"/>
    <w:bookmarkStart w:name="z11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 организации;</w:t>
      </w:r>
    </w:p>
    <w:bookmarkEnd w:id="95"/>
    <w:bookmarkStart w:name="z11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дата регистрации (перерегистрации) организации;</w:t>
      </w:r>
    </w:p>
    <w:bookmarkEnd w:id="96"/>
    <w:bookmarkStart w:name="z11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БИН организации;</w:t>
      </w:r>
    </w:p>
    <w:bookmarkEnd w:id="97"/>
    <w:bookmarkStart w:name="z11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телефон, электронный адрес, при наличии: Web-сайт, Instagram, WhatsApp;</w:t>
      </w:r>
    </w:p>
    <w:bookmarkEnd w:id="98"/>
    <w:bookmarkStart w:name="z11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ничего не заполняется;</w:t>
      </w:r>
    </w:p>
    <w:bookmarkEnd w:id="99"/>
    <w:bookmarkStart w:name="z11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Ф.И.О. (при его наличии) руководителя организации;</w:t>
      </w:r>
    </w:p>
    <w:bookmarkEnd w:id="100"/>
    <w:bookmarkStart w:name="z11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количество волонтеров в организации;</w:t>
      </w:r>
    </w:p>
    <w:bookmarkEnd w:id="101"/>
    <w:bookmarkStart w:name="z11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02"/>
    <w:bookmarkStart w:name="z12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8.1-8.13 необходимо выбрать основные виды деятельности организации.</w:t>
      </w:r>
    </w:p>
    <w:bookmarkEnd w:id="103"/>
    <w:bookmarkStart w:name="z12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координатора волонтеров заполняется следующим образом:</w:t>
      </w:r>
    </w:p>
    <w:bookmarkEnd w:id="104"/>
    <w:bookmarkStart w:name="z12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координатора;</w:t>
      </w:r>
    </w:p>
    <w:bookmarkEnd w:id="105"/>
    <w:bookmarkStart w:name="z12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координатора;</w:t>
      </w:r>
    </w:p>
    <w:bookmarkEnd w:id="106"/>
    <w:bookmarkStart w:name="z12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координатора;</w:t>
      </w:r>
    </w:p>
    <w:bookmarkEnd w:id="107"/>
    <w:bookmarkStart w:name="z12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координатора;</w:t>
      </w:r>
    </w:p>
    <w:bookmarkEnd w:id="108"/>
    <w:bookmarkStart w:name="z12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 волонтерской деятельности;</w:t>
      </w:r>
    </w:p>
    <w:bookmarkEnd w:id="109"/>
    <w:bookmarkStart w:name="z12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опыт работы в роли координатора волонтеров;</w:t>
      </w:r>
    </w:p>
    <w:bookmarkEnd w:id="110"/>
    <w:bookmarkStart w:name="z12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111"/>
    <w:bookmarkStart w:name="z12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12"/>
    <w:bookmarkStart w:name="z13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8.1-8.13 необходимо выбрать основные виды деятельности, в которых Вы задействованы на данный момент;</w:t>
      </w:r>
    </w:p>
    <w:bookmarkEnd w:id="113"/>
    <w:bookmarkStart w:name="z13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количество волонтеров координируемых Вами.</w:t>
      </w:r>
    </w:p>
    <w:bookmarkEnd w:id="114"/>
    <w:bookmarkStart w:name="z13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организатора волонтерской деятельности заполняется следующим образом:</w:t>
      </w:r>
    </w:p>
    <w:bookmarkEnd w:id="115"/>
    <w:bookmarkStart w:name="z1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организатора;</w:t>
      </w:r>
    </w:p>
    <w:bookmarkEnd w:id="116"/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организатора;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организатора;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организатора;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информация об организаторе (для юридического лица);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наименование организации;</w:t>
      </w:r>
    </w:p>
    <w:bookmarkEnd w:id="121"/>
    <w:bookmarkStart w:name="z13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дата регистрации (перерегистрации);</w:t>
      </w:r>
    </w:p>
    <w:bookmarkEnd w:id="122"/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БИН организации;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телефон, электронный адрес, при наличии: Web-сайт, Instagram, WhatsApp;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ничего не заполняется;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10.1-10.13 необходимо выбрать основные виды деятельности организации.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Волонтерская программа (проект) заполняется следующим образом: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 программы (проекта);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организатор программы (проекта);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цель программы (проекта);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указываются основные задачи программы (проекта);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методы реализации программы (проекта);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указываются ожидаемые результаты программы (проекта);</w:t>
      </w:r>
    </w:p>
    <w:bookmarkEnd w:id="133"/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адресная группа программы (проекта);</w:t>
      </w:r>
    </w:p>
    <w:bookmarkEnd w:id="134"/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количество участников программы (проекта);</w:t>
      </w:r>
    </w:p>
    <w:bookmarkEnd w:id="135"/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сроки реализации программы (проекта);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указывается место и время проведения программы (проекта);</w:t>
      </w:r>
    </w:p>
    <w:bookmarkEnd w:id="137"/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указывается требования к проведению программы (проекта) со стороны организаторов программы (проекта);</w:t>
      </w:r>
    </w:p>
    <w:bookmarkEnd w:id="138"/>
    <w:bookmarkStart w:name="z15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12 указывается предлагаемая занятость волонтеру, группе волонтеров, координатору.</w:t>
      </w:r>
    </w:p>
    <w:bookmarkEnd w:id="139"/>
    <w:bookmarkStart w:name="z15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Волонтерская акция заполняется следующим образом: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наименование;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организатор;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цель;</w:t>
      </w:r>
    </w:p>
    <w:bookmarkEnd w:id="143"/>
    <w:bookmarkStart w:name="z16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указываются основные задачи;</w:t>
      </w:r>
    </w:p>
    <w:bookmarkEnd w:id="144"/>
    <w:bookmarkStart w:name="z1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указываются ожидаемые результаты;</w:t>
      </w:r>
    </w:p>
    <w:bookmarkEnd w:id="145"/>
    <w:bookmarkStart w:name="z16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целевая группа;</w:t>
      </w:r>
    </w:p>
    <w:bookmarkEnd w:id="146"/>
    <w:bookmarkStart w:name="z16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количество участвующих волонтеров;</w:t>
      </w:r>
    </w:p>
    <w:bookmarkEnd w:id="147"/>
    <w:bookmarkStart w:name="z16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дата и время проведения;</w:t>
      </w:r>
    </w:p>
    <w:bookmarkEnd w:id="148"/>
    <w:bookmarkStart w:name="z16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место проведения;</w:t>
      </w:r>
    </w:p>
    <w:bookmarkEnd w:id="149"/>
    <w:bookmarkStart w:name="z1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указываются требования к проведению со стороны организаторов;</w:t>
      </w:r>
    </w:p>
    <w:bookmarkEnd w:id="150"/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указывается длительность/ периодичность;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12 указывается предлагаемая занятость волонтеру, группе волонтеров, координатору.</w:t>
      </w:r>
    </w:p>
    <w:bookmarkEnd w:id="1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