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9d54" w14:textId="5f79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"Форма отчетной информацию по результатам предоставленной услуги связи и по внедрению субъектом цифрового решения"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21 июля 2026 года № 428/НҚ. Зарегистрирован в Министерстве юстиции Республики Казахстан 23 июля 2026 года № 39377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"Форма отчетной информацию по результатам предоставленной услуги связи и по внедрению субъектом цифрового решения".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интеллекта 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2026 года № 428/НҚ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"Форма отчетной информации по результатам предоставленной услуги связи и по внедрению субъектом цифрового решения"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Комитет телекоммуникаций Министерства искусственного интеллекта и цифрового развития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формы, предназначенной для сбора административных данных: "Форма отчетной информаций по результатам предоставленной услуги связи и по внедрению субъектом цифрового решения".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"Форма отчетной информации по результатам предоставленной услуги связи и по внедрению субъектом цифрового решения" (краткое буквенно-цифровое выражение наименования формы): УСЦР- 1.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с __ по __ ______ 20 __ года.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предназначенной для сбора административных данных "Форма отчетной информации по результатам предоставленной услуги связи и по внедрению субъектом цифрового решения": операторы связи.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"Форма отчетной информации по результатам предоставленной услуги связи и по внедрению субъектом цифрового решения": ежеквартально, не позднее 15 числа месяца, следующего за отчетным кварталом.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</w:p>
          <w:bookmarkEnd w:id="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и (или) в электронном носителе.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предприятии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цифровые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отчет о внедрении услуги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 подпись __________телефон______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(при его наличии) (за исключением лиц, являющихся субъектами частного предпринимательства) 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 отчетной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предоставленной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 и 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цифрового решения"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к форме, предназначенной для сбора административных данных "Форма отчетной информации по результатам предоставленной услуги связи и по внедрению субъектом цифрового решения" (УСЦР - 1, ежеквартальная)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"Форма отчетной информации по результатам предоставленной услуги связи и по внедрению субъектом цифрового решения" (далее – Форма).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формы указывается наименование предприятия, адрес регистрации, фамилия, имя, отчество (при его наличии) (физического или юридического лица) руководителя, контактные данные.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формы указывается отчетный период (начало и окончание).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формы указывается название цифровых решении и (или) проекта, представляющего собой совокупность прикладных цифровых систем необходимых для их функционирования программно-аппаратных комплексов, предназначенных для автоматизации процессов, удовлетворяющих определенные потребности, а также дата начала и завершения внедрения цифрового решения.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формы указывается общая сумма расходов на внедрение услуги связи с распределением расходов по статьям (например: оборудование, обеспечение, услуги и другое).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формы указываются замечания и рекомендации по процессу субсидирования.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