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426780" w14:textId="442678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реализации дериватов сайгака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22 июля 2026 года № 140. Зарегистрирован в Министерстве юстиции Республики Казахстан 22 июля 2026 года № 39374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3)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охране, воспроизводстве и использовании животного мира"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реализации дериватов сайгака.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 и природных ресурсов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течении трех рабочих дней после выполнения подпунктов 1) и 2) настоящего пункта предоставления в Департамент юридической службы Министерства экологии и природных ресурсов Республики Казахстан информацию об их исполнении.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 и природных ресурсов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Нысанбаев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искусственного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интеллекта 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экологии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июля 2026 года № 140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реализации дериватов сайгака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реализации дериватов сайгака (далее – Правила) регулируют порядок реализации дериватов сайгака. Реализация дериватов сайгака осуществляется в форме электронного конкурса</w:t>
      </w:r>
    </w:p>
    <w:bookmarkEnd w:id="13"/>
    <w:bookmarkStart w:name="z2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Правилах используются следующие основные понятия: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цена – цена за один килограмм дериватов сайгака, с которой начинаются торги в форме электронного конкурса, определяемая в соответствии с Методикой определения цены дериватов сайгака,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 и природных ресурсов Республики Казахстан от 26 июня 2026 года № 124 (зарегистрировано в Реестре государственной регистрации нормативных правовых актов под № 39128) (далее – Методика);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цена продажи – окончательная цена реализации дериватов сайгака, установленная по результатам электронного конкурса;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электронный конкурс (далее – конкурс) – форма торгов, при которой участникам, соответствующим условиям конкурса предоставляется возможность повысить свои ценовые предложения на аукционе на повышение цены;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конкурсная заявка – предложение, представляемое участником в составе заявки на участие в конкурсе, составленное согласно объявлению о конкурсе и иным документам продавца, содержащее комплексное описание условий приобретения дериватов сайгака либо отбора участника для принятия комиссией решения о допуске участников конкурса;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организатор – акционерное общество "Информационно-учетный центр", отвечающее за техническое состояние и функционирование веб-портала реестра, и предоставляющая доступ к ней для проведения электронных конкурсов;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подведомственная организация - республиканское государственное казенное предприятие "Производственное объединение "Охотзоопром", находящееся в ведении уполномоченного органа, осуществляющее маркирование и хранение дериватов сайгака (балансодержатель);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дериваты сайгака – рога сайгака и продукция, произведенная из них и (или) их производных;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уполномоченный орган - государственный орган в области охраны, воспроизводства и использования животного мира и в других регулируемых сферах в соответствии с законодательством Республики Казахстан;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комиссия по вопросам реализации дериватов сайгака (далее – комиссия) – коллегиальный орган, создаваемый уполномоченным органом для подготовки и проведения конкурса по реализации дериватов сайгака; 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продавец – акционерное общество "Жасыл даму", сто процентов акций которого принадлежат государству, осуществляющее по решению Правительства Республики Казахстан деятельность по реализации дериватов сайгака;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участник – юридическое лицо, созданное и зарегистрированное в соответствии с законодательством Республики Казахстан либо иностранного государства, либо консорциум (временное объединение юридических лиц), созданный на основании договора о совместной хозяйственной деятельности и зарегистрированный на веб-портале реестра государственного имущества для участия в конкурсе;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победитель – участник конкурса, предложивший наиболее высокую цену за дериваты сайгака и подписавший протокол об итогах торгов; 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покупатель – победитель конкурса, подписавший договор купли-продажи о приобретении дериватов сайгака;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гарантийный взнос – денежная сумма, передаваемая участником организатору в обеспечение исполнения обязательства по заключению договора при торгах или исполнении иного обязательства;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веб-портал реестра государственного имущества (далее – веб-портал реестра) - интернет-ресурс, предоставляющий единую точку доступа к электронной базе данных продавцов и реализуемыми ими объектами государственной собственности, квазигосударственного сектора и негосударственного имущества;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электронный документ – цифровая запись, подтверждение достоверности, принадлежности и неизменности которой обеспечено с помощью электронной цифровой подписи;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электронная цифровая подпись (далее -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денежный баланс участника (далее – электронный кошелек) – лицевой счет потенциального участника на веб-портале реестра, используемый организатором для учета денежных средств, внесенных потенциальным участником на расчетный счет организатора в банке второго уровня, связанных с принятием гарантийных взносов для участия в торгах и возвратом гарантийных взносов.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Решение о реализации дериватов сайгака, предусматривающее цену, объем реализации и состав комиссии, принимается уполномоченным органом в форме приказа. Продавец обеспечивает внесение информации в веб-портал реестра в течение десяти календарных дней со дня получения решения уполномоченного органа.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Реализация дериватов сайгака осуществляется на основании решения уполномоченного органа, принятого в форме приказа, путем их продажи на конкурсе, проводимом не реже одного раза в квартал.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Объявление о проведении конкурса по реализации дериватов сайгака размещаются на веб-портале реестра, официальных интернет-ресурсах уполномоченного органа и продавца.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Реализация дериватов сайгака осуществляется с соблюдением требований Конвенции о международной торговле видами дикой фауны и флоры, находящимися под угрозой исчезновения (CITES), ратифицированной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присоединении Республики Казахстан к Конвенции о международной торговле видами дикой фауны и флоры, находящимися под угрозой исчезновения".</w:t>
      </w:r>
    </w:p>
    <w:bookmarkEnd w:id="37"/>
    <w:bookmarkStart w:name="z44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реализации дериватов сайгака</w:t>
      </w:r>
    </w:p>
    <w:bookmarkEnd w:id="38"/>
    <w:bookmarkStart w:name="z45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Подготовка к проведению конкурса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организации и проведения конкурса создается комиссия, которая состоит из пяти человек. В состав комиссии включаются два представителя уполномоченного органа, один представитель Общественного совета уполномоченного органа, один представитель подведомственной организации уполномоченного органа и один представитель продавца. Председателем комиссии является представитель уполномоченного органа. Секретарем комиссии назначается работник продавца, который не входит в ее состав.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Решения комиссии принимаются большинством голосов от общего числа присутствующих членов комиссии. При равенстве голосов голос Председателя является решающим. 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рассматривает документы участников конкурса на наличие и соответствие пункту 14 настоящих Правил, принимает решение о допуске их к участию в конкурсе, а также принимает решение о дальнейшем выставлении дериватов сайгака на конкурс.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Подготовка к проведению конкурса осуществляется продавцом в следующем порядке: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производится сбор материалов по реализуемым дериватам сайгака, предусмотренных Методикой;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устанавливаются сроки проведения конкурса;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публикуется объявление о проведении конкурса;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принимаются гарантийные взносы;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производится регистрация участников;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осуществляется подготовка проекта договора купли-продажи.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До публикации объявления о проведении конкурса продавец обеспечивает внесение в базу данных на веб-портале реестра следующей информации по каждому лоту: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по реализуемым дериватам сайгака;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местонахождение дериватов сайгака;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 балансодержателе дериватов сайгака (почтовый адрес, телефон, е-mail);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Дополнительно к внесенной информации продавец обеспечивает включение в базу данных фотографии дериватов сайгака в количестве не менее 5 (пяти) штук.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Для публикации объявления о проведении конкурса на веб-портале реестра, продавцом на казахском, русском и английском языках вносятся следующие сведения: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дата и время конкурса;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конкурса;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цена дериватов сайгака с которой начинается конкурс;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размер гарантийного взноса;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банковские реквизиты организатора для перечисления гарантийного взноса;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условия конкурса, а также требования к участникам конкурса;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сроки приема заявок;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телефон и адрес организатора;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телефон и адрес продавца.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Объявление о проведении конкурса размещается на веб-портале реестра не менее чем за пятнадцать календарных дней до даты проведения конкурса. При внесении изменений в объявление о проведении конкурса оно подлежит повторному размещению, а дата проведения конкурса переносится с соблюдением срока, предусмотренного частью первой настоящего пункта.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Регистрация участников конкурса производится на веб-портале реестра со дня публикации объявления на веб-портале реестра и заканчивается за пять минут до начала торгов.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Для участия в конкурсе необходимо предварительно зарегистрироваться на веб-портале реестра с указанием: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бизнес-идентификационного номера (далее – БИН), полного наименования, фамилии, имени и отчества (при наличии) первого руководителя;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реквизитов банковского счета в банке второго уровня Республики Казахстан для возврата гарантийного взноса;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контактных данных (почтовый адрес, телефон, е-mail).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изменении вышеуказанных данных участник в течение одного рабочего дня изменяет данные, внесенные в веб-портал реестра.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Участник регистрирует и подписывает ЭЦП на веб-портале реестра заявку на участие в конкурсе.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Заявка на участие в конкурсе содержит согласие участника конкурса с условиями конкурса и ценовое предложение участника конкурса, загружаемое в электронный конверт на специально отведенной веб-странице базы данных, с приложением электронных сканированных копий следующих документов: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конкурсной заявки;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документов, подтверждающих соответствие требованиям к участникам и письменном принятии обязательств, указанным в пункте 14 настоящих Правил.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Иностранные юридические лица представляют нотариально заверенные копии учредительных документов с нотариально заверенным переводом на казахский и/или русский языки.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Участники конкурса предоставляют: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справку о государственной регистрации (перерегистрации) юридического лица, выданную в соответствии с законодательством Республики Казахстан или иной документ, выданный иностранным государством, подтверждающий регистрацию в качестве юридического лица;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один из следующих документов: регистрационное удостоверение на лекарственное средство, свидетельство о государственной регистрации продукции, лицензия либо разрешение, выданные участнику конкурса уполномоченным органом страны, резидентом которой он является, подтверждающие право на производство (изготовление) лекарственных средств либо фармацевтической продукции с использованием дериватов сайгака;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действующий сертификат GMP (Good Manufacturing Practice), выданный уполномоченным органом страны, резидентом которой является участник конкурса;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действующий сертификат GDP (Good Distribution Practice) выданный уполномоченным органом страны, резидентом которой является участник конкурса;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регистрацию в качестве лица, осуществляющего внешнеэкономическую деятельность, либо наличие разрешений, регистраций и иных правовых оснований для импорта, таможенного оформления, хранения, переработки и использования дериватов сайгака, выданных в соответствии с законодательством страны, резидентом которой является участник конкурса;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письменное подтверждение участника конкурса в адрес продавца о том, что в случае определения его победителем конкурса и подписания договора купли-продажи участник принимает обязательства по: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недопущению продажи рогов сайгака на территории Республики Казахстан;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получению необходимых документов и оплате расходов, связанных с экспортом дериватов за пределы Республики Казахстан;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предоставлению сведений уполномоченному органу при дальнейшей реализации дериватов сайгака третьим лицам об объеме реализации и наименовании конечных покупателей;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внесению сведений о движении дериватов сайгака и произведенной из них продукции: от приемки и складского учета сырья, производственного процесса, хранения и транспортировки до реализации конечному потребителю в систему цифровой прослеживаемости продукции страны, резидентом которой является участник торгов. 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Иностранные юридические лица представляют электронные сканированные нотариально заверенные копии учредительных документов, а также документов, указанных в настоящем пункте Правил с нотариально заверенным переводом на казахский и/или русский языки.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До подачи заявки на участие в конкурсе участник вносит гарантийный взнос в размере пятнадцати процентов от стоимости дериватов сайгака, указанной в конкурсе на расчетный счет организатора, указанный в объявлении о проведении конкурса.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Участник может отозвать свою заявку на участие в конкурсе с использованием веб-портала реестра в любое время до истечения окончательного срока представления заявок на участие в конкурсе с возвратом внесенного им гарантийного взноса.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Заявки и прилагаемые к ним электронные (сканированные) копии документов участников конкурса хранятся в базе данных и не доступны для загрузки и просмотра до времени и даты, указанных в объявлении о проведении конкурса.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После регистрации заявки на участие в конкурсе, веб-порталом реестра производится автоматическая проверка на наличие в электронном кошельке денежных средств на сумму гарантийного взноса по конкурсу, на который подана заявка.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При наличии гарантийного взноса по конкурсу, на который подана заявка, веб-портал реестра осуществляет принятие заявки на участие в конкурсе, а также производит допуск участника к конкурсу. 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 результатам автоматической проверки веб-портал реестра направляет на электронный адрес участника, указанный на веб-портале реестра, электронное уведомление о принятии заявки либо о причинах отказа в принятии заявки.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Разблокированный в электронном кошельке гарантийный взнос участника, признанного победителем конкурса, засчитывается в счет причитающихся платежей по договору купли-продажи и перечисляется организатором на счет продавца в течение трех рабочих дней с даты подписания продавцом на веб-портале реестра заявления о перечислении гарантийного взноса с использованием ЭЦП.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Гарантийный взнос участника конкурса, не признанного победителем конкурса, разблокируется в электронном кошельке участника конкурса в день проведения конкурса.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Денежные средства с электронного кошелька возвращаются организатором в течение трех рабочих дней с даты подписания данным лицом с использованием ЭЦП заявления на возврат денежных средств.</w:t>
      </w:r>
    </w:p>
    <w:bookmarkEnd w:id="97"/>
    <w:bookmarkStart w:name="z104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Проведение конкурса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Заявки на участие в конкурсе рассматриваются членами комиссии на веб-портале реестра в целях определения участников, допущенных к участию в конкурсе.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Комиссия рассматривает заявки (кроме конкурсной заявки и ценового предложения) и документы, предоставленные участником в соответствии с пунктом 14 настоящих Правил. 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выявленных несоответствий в заявке, отсутствии или несоответствии документов, указанных в пункте 14 настоящих Правил, участнику направляется уведомления на его электронную почту.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Уведомление формируется на основании протокола вскрытия заявок, генерируемого на веб-портале реестра секретарем комиссии.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 вскрытия заявок подписывается членами комиссии с использованием ЭЦП.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В протоколе вскрытия заявок определяется: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дата и время повторного вскрытия заявок участников конкурса;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список участников, удовлетворяющих условиям конкурса;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список участников, не удовлетворяющих условиям конкурса, с указанием причины, которые до даты повторного вскрытия заявок устраняют выявленные несоответствия путем формирования на веб-портале реестра дополнительной заявки (кроме конкурсной заявки и ценового предложения), подписанной ЭЦП участника.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Комиссия рассматривает заявки на участие в конкурсе, включая конкурсную заявку и подписывает протокол допуска к конкурсу, сформированный секретарем комиссии на веб-портале реестра. 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Решение комиссии о допуске участников к конкурсу автоматически публикуется на веб-портале реестра со времени подписания с использованием ЭЦП всеми членами комиссии протокола о допуске к конкурсу, с автоматическим уведомлением по электронной почте всех участников, подавших заявки на участие в конкурсе.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Протокол допуска к участию в конкурсе содержит следующую информацию: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список участников, не допущенных к участию в конкурсе, с указанием причины;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список участников, допущенных к участию в конкурсе с указанием даты и времени проведения конкурса.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время проведения конкурса автоматически назначается веб-порталом реестра на первый рабочий день со дня публикации на веб-портале реестра решения комиссии о допуске не менее двух участников конкурса.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При принятии веб-порталом реестра менее двух заявок на участие в конкурсе либо допуске комиссией к участию в конкурсе менее двух участников, конкурс объявляется несостоявшимся.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объявлении конкурса несостоявшимся вскрытие заявок на участие в данном конкурсе не производится, а продавцом в течение 24 часов после времени и даты конкурса, указанных в объявлении о проведении конкурса, с использованием ЭЦП подписывается акт о несостоявшемся конкурсе, формируемый веб-порталом реестра.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Вскрытие заявок на участие в конкурсе производится посредством веб-портала реестра автоматически по наступлению даты и времени конкурса, указанного в объявлении о проведении конкурса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Участники, допущенные к конкурсу, не позднее чем за один час до начала конкурса получают доступ к аукционному залу на веб-портале реестра с использованием ЭЦП и аукционного номера, присвоенного веб-порталом реестра.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Конкурс начинается в назначенное веб-порталом реестра время. 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34. Победителем конкурса признается участник, предложивший наивысшую цену за дериваты сайгака. 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отсутствии увеличения текущей цены в течение двадцати минут с начала конкурса победителем признается участник, предложивший максимальную текущую цену, а при наличии двух и более одинаковых наивысших ценовых предложений, участник, заявка которого была принята ранее других заявок участников, предложивших такую же цену. 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определенного победителя на момент завершения конкурса победителем признается участник, последним подтвердивший намерение приобрести дериваты сайгака.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указанных в настоящем пункте случаях конкурс признается состоявшимся.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При возникновении в ходе конкурса технического сбоя, препятствующего участию в конкурсе, участник, посредством телефона или электронного сообщения ставит в известность об этом по контактным данным организатора.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Организатор фиксирует факт наличия технического сбоя и при наличии технического сбоя на стороне веб-портала реестра уведомляет всех участников торгов посредством размещения информации на веб-портале реестра.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технического сбоя компьютерного и (или) телекоммуникационного оборудования участника конкурса, конкурс продолжается.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При наличии факта технического сбоя веб-портала реестра, препятствующего проведению конкурса, организатор уведомляет об этом продавца и организует продолжение конкурса в течение трех рабочих дней со дня исправления организатором технического сбоя, с предварительным уведомлением принимавших участие в конкурсе участников о дате и времени продолжения данного конкурса посредством размещения информации на веб-портале реестра и направления электронного сообщения на электронный адрес участника, указанный на веб-портале реестра.</w:t>
      </w:r>
    </w:p>
    <w:bookmarkEnd w:id="126"/>
    <w:bookmarkStart w:name="z133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Результаты проведения конкурса</w:t>
      </w:r>
    </w:p>
    <w:bookmarkEnd w:id="127"/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Результаты конкурса по каждому проданному лоту оформляются протоколом о результатах конкурса, который подписывается на веб-портале реестра продавцом и победителем с использованием ЭЦП в день проведения конкурса.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Протокол о результатах конкурса является документом, фиксирующим результаты конкурса и обязательства победителя и продавца подписать договор купли-продажи дериватов сайгака по цене продажи.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Победитель конкурса представляет продавцу при подписании договора купли-продажи копии следующих документов, с предъявлением для сверки оригиналы документов, представленных ранее в соответствии с пунктом 14 настоящих Правил.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справки о государственной регистрации (перерегистрации) юридического лица;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о совместной деятельности (консорциальное соглашение), в случае участия в конкурсе временного объединения юридических лиц (консорциум);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документа, удостоверяющего полномочия представителя юридического лица, либо временного объединения юридических лиц (консорциум), а также паспорта или документа, удостоверяющего личность представителя юридического лица либо временного объединения юридических лиц (консорциум);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оригиналы или нотариально заверенные копии документов, прикрепленных к конкурсной заявке.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Иностранные юридические лица представляют нотариально заверенные копии учредительных документов, с нотариально заверенным переводом на казахский и/или русский языки.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40. Лицо, выигравшее торги, при неподписании протокола о результатах торгов или договора купли-продажи утрачивает внесенный им гарантийный взнос и возмещает продавцу документально подтвержденные убытки, возникшие вследствии такого неподписания, в части, не покрытой гарантийным взносом. 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Договор купли-продажи заключается в электронном формате на веб-портале реестра или письменном виде, который подписывается продавцом, покупателем и подведомственной организацией в течении десяти календарных дней со дня подведения итогов торгов веб-порталом реестра. </w:t>
      </w:r>
    </w:p>
    <w:bookmarkEnd w:id="13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