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70d6f6" w14:textId="570d6f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энергетики Республики Казахстан от 18 мая 2018 года № 196 "Об утверждении Правил приобретения недропользователями и их подрядчиками товаров, работ и услуг, используемых при проведении операций по разведке или добыче углеводородов"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исполняющего обязанности Министра энергетики Республики Казахстан от 21 июля 2026 года № 276-н/қ. Зарегистрирован в Министерстве юстиции Республики Казахстан 22 июля 2026 года № 39373.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энергетики Республики Казахстан от 18 мая 2018 года № 196 "Об утверждении Правил приобретения недропользователями и их подрядчиками товаров, работ и услуг, используемых при проведении операций по разведке или добыче углеводородов" (зарегистрирован в Реестре государственной регистрации нормативных правовых актов под № 17122)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приобретения недропользователями и их подрядчиками товаров, работ и услуг, используемых при проведении операций по разведке или добыче углеводородов, утвержденных указанным приказом: 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4 изложить в новой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"30) шаг на понижение – понижение цены на 1 (один) процент (но не более 100 000 теңге) применяемое при проведении открытого конкурса на понижение (электронные торги);";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Валютой, применяемой для облегчения процедуры оценки и сопоставления цен, предложенных потенциальными поставщиками, участвующими в приобретении ТРУ, выраженных в различных валютах, является национальная валюта (денежная единица) Республики Казахстан – теңге по официальному курсу, установленному Национальным Банком Республики Казахстан на дату оценки и сопоставления цен.";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41 изложить в новой редакции:</w:t>
      </w:r>
    </w:p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электронная копия справки соответствующего налогового органа об отсутствии задолженности, либо о наличии задолженности менее одного теңге, выданной не ранее одного месяца, предшествующего дате начала представления конкурсных заявок;";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65 изложить в новой редакции:</w:t>
      </w:r>
    </w:p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"4) наличие в справке соответствующего налогового органа сведений о налоговой задолженности и задолженности по обязательным пенсионным взносам и социальным отчислениям в размере одного теңге и более;";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7)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89 изложить в новой редакции:</w:t>
      </w:r>
    </w:p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"7) цен, предложенных потенциальным поставщиком на предлагаемые ТРУ по каждому лоту, выраженных в теңге, без учета НДС;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сумм, выделенных на приобретение товара, выполнение работ или оказание услуг по каждому лоту, выраженных в теңге, без учета НДС;";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121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"121. Изменения в проект договора о приобретении товара или работы вносятся по взаимному согласию сторон в части изменения цены на ТРУ и соответственно суммы проекта договора о приобретении товара или работы, при девальвации (ревальвации) национальной валюты (теңге), в период с даты определения потенциального поставщика победителем и до даты подписания договора о приобретении товара или работы.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в период с даты вскрытия конкурсных заявок и до даты подписания договора о приобретении товара или работы официальный курс теңге относительно иностранной валюте изменился более чем на десять процентов, заказчик и потенциальный поставщик по взаимному согласию производят пересчет суммы, подлежащей уплате по текущему курсу иностранной валюты к теңге, установленному Национальным Банком Республики Казахстан (Национальным Банком Казахстана) на день подписания договора о приобретении товара или работы.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потенциальный поставщик предоставляет заказчику обоснование увеличения или уменьшения цены проекта договора о приобретении товара или работы с указанием детальной калькуляции затрат на производство и (или) факторов, влияющих на увеличение или сокращения затрат на поставку товара, выполнение работ с приложением подтверждающих документов.";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122 изложить в новой редакции:</w:t>
      </w:r>
    </w:p>
    <w:bookmarkStart w:name="z2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в части изменения цены договора о приобретении товаров или работ по соглашению сторон при девальвации (ревальвации) национальной валюты (теңге) после даты заключения договора о приобретении товаров, работ.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к моменту платежа по договору о приобретении товара или работы официальный курс теңге относительно иностранной валюте изменился более чем на десять процентов, заказчик и поставщик по взаимному согласию производят соразмерный пересчет суммы, подлежащей уплате по текущему курсу иностранной валюты к теңге, установленному Национальным Банком Республики Казахстан (Национальным Банком Казахстана) на день оплаты.</w:t>
      </w:r>
    </w:p>
    <w:bookmarkEnd w:id="13"/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поставщик предоставляет заказчику обоснование увеличения или уменьшения стоимости договора о приобретении товара или работы с указанием детальной калькуляции затрат на производство и (или) факторов, влияющих на увеличение или сокращение затрат на поставку товара, выполнение работ на часть невыполненного объема договора, с приложением подтверждающих документов;".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недропользования Министерства энергетики Республики Казахстан обеспечить в установленном законодательством Республики Казахстан порядке: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энергетики Республики Казахстан после его официального опубликования.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энергетики Республики Казахстан.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энергетики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Жаркешов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32" w:id="2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33" w:id="2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промышленности и строительства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34" w:id="2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