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e8cb" w14:textId="391e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экологии и природных ресурсов Республики Казахстан от 30 марта 2023 года № 104 "Об утверждении Правил определения научных природных объектов, подлежащих присвоению статуса "Научный природный объект - национальное достояние"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21 июля 2026 года № 138. Зарегистрирован в Министерстве юстиции Республики Казахстан 22 июля 2026 года № 39372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30 марта 2023 года № 104 "Об утверждении Правил определения научных природных объектов, подлежащих присвоению статуса "Научный природный объект – национальное достояние" (зарегистрирован в Реестре государственной регистрации нормативных правовых актов Республики Казахстан за № 32181)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научных природных объектов, подлежащих присвоению статуса "Научный природный объект – национальное достояние",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2026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104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научных природных объектов, подлежащих присвоению статуса "Научный природный объект – национальное достояние"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научных природных объектов, подлежащих присвоению статуса "Научный природный объект – национальное достояние"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 и определяют порядок определения научных природных объектов, подлежащих присвоению статуса "Научный природный объект – национальное достояние".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особо охраняемых природных территорий (далее – уполномоченный орган) – государственный орган, осуществляющий функции управления, контроля и надзора, охраны и защиты особо охраняемых природных территорий.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научных природных объектов, подлежащих присвоению статуса "Научный природный объект – национальное достояние"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Научными природными объектами со статусом "Научный природный объект – национальное достояние" признаются уникальные объекты естественного или искусственного происхождения, особо ценные в научном отношении и являющиеся национальным достоянием.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научным природным объектам со статусом "Научный природный объект - национальное достояние" могут быть отнесены: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объекты по сохранению, разведению, реинтродукции редких и находящихся под угрозой исчезновения видов растений и животных;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фонды научной и научно-технической информации по природным объектам;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исследовательские и экспериментальные установки, комплексы, научно-испытательные полигоны, связанные с изучением, сохранением, воспроизводством и использованием видов растений, животных и микроорганизмов.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Центральные исполнительные и иные государственные органы, в ведении которых находятся особо охраняемые природные территории и руководители научных природных объектов, не входящих в состав особо охраняемых природных территорий подают в уполномоченный орган ходатайство о присвоении научным природным объектам статуса "Научный природный объект – национальное достояние".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 следующие документы: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деятельности научных природных объектов, отражающая уникальность объекта;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уникальных объектах по сохранению, разведению, реинтродукции редких и находящихся под угрозой исчезновения видов растений и животных, уникальных фондах научной и научно-технической информации по природным объектам, уникальных исследовательских и экспериментальных установок, комплексов, научно-испытательных полигонах;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материалов, опубликованных в средствах массовой информации республиканского уровня и в иностранных средствах массовой информации (не менее десяти публикаций) о деятельности;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свидетельствующих об участии в мероприятиях в области особо охраняемых природных территорий (конкурсах, фестивалях, выставках республиканского и международного значений).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Ходатайство о присвоении научным природным объектам статуса "Научный природный объект – национальное достояние" рассматриваются на научно-техническом совете ведомства уполномоченного органа в течении 30 (тридцати) календарных дней после подачи ходатайства.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на основании рекомендации научно-технического совета вносит на рассмотрение Правительства Республики Казахстан проект постановления Правительства Республики Казахстан о присвоении научному природному объекту статуса "Научный природный объект – национальное достояние".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Решения научно-технического совета оформляются протоколом и носят рекомендательный характер.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Статус "Научный природный объект – национальное достояние" присваивается Правительством Республики Казахстан по представлению уполномоченного органа.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опубликовывает соответствующую информацию на интернет-ресурсе уполномоченного органа.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принятия решения Правительства Республики Казахстан о присвоении статуса "Научный природный объект – национальное достояние", научный природный объект регистрируется в уполномоченном органе и удостоверяется сертификатом по форме, согласно приложению, к настоящим Правилам.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природных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присвоению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"Научный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–национальное достояние"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Сертификат, удостоверяющий статус "Научный природный объект - национальное достояние"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 № _____ "_______"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20___ года</w:t>
            </w:r>
          </w:p>
        </w:tc>
      </w:tr>
    </w:tbl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1. Научный природный объект 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Данные научного природного объекта: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Вид научного природного объекта: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 основании постановления Правительства Республики Казахстан о присвоении статуса "Научный природный объект – национальное достояние" ____________________________ № ____ от "____" __________ 20___ года удостоверяется статус "Научный природный объект – национальное достояние"</w:t>
      </w:r>
    </w:p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 ________________ 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