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5162" w14:textId="5a05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октября 2025 года № 405 "Об утверждении Правил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июля 2026 года № 290. Зарегистрирован в Министерстве юстиции Республики Казахстан 22 июля 2026 года № 39369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2025 года № 405 "Об утверждении Правил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исчезновения" (зарегистрирован в Реестре государственной регистрации нормативных правовых актов под № 37295)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 (далее −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(далее – Закон),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о государственных и социально ответственных услугах) и определяют порядок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физические и юридические лица (далее – услугополучатель) подают услугодателю через веб-портал "цифрового правительства" (далее – портал) заявление на получение разрешения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 по форме согласно приложению 3 к Правилам в форме электронного документа, удостоверенного электронной цифровой подписью (далее – ЭЦП) услугополучателя, с приложением документов, указанных в пункте 8 Перечня.";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Услугодатель в день поступления заявления осуществляет прием и регистрацию заявления в цифровой системе "Государственная база данных "Е-лицензирование" (далее – ГБД "Е-лицензирование"), указанных в пункте 8 Перечня, и передает их на исполнение в ответственное структурное подразделение услугодателя.";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Уполномоченный орган в области рыбного хозяйства направляет информацию о порядке оказания государственных услуг и внесенных изменениях и (или) дополнениях в Правила оператору цифровой инфраструктуры "цифрового правительства".";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Жалоба услугополучателя в соответствии с пунктом 2 статьи 25 Закона о государственных и социально ответственных услугах подлежит рассмотрению:";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Срок рассмотрения жалобы услугодателем, уполномоченным органом в области рыбного хозяйства, уполномоченным органом по оценке и контролю за качеством оказания государственных услуг в соответствии с пунктом 4 статьи 25 Закона о государственных и социально ответственных услугах продлевается не более чем на 10 (десять) рабочих дней в случаях необходимости:";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разрешения на изъятие рыб и других водных животных, численность которых подлежит регулированию согласно Правилам оказания государственной услуги "Выдача разрешения на изъятие рыб и других водных животных, численность которых подлежит регулированию", утвержденных приказом Министра сельского хозяйства Республики Казахстан от 15 апреля 2026 года № 138 "Об утверждении Правил оказания государственной услуги "Выдача разрешения на изъятие рыб и других водных животных, численность которых подлежит регулированию" (зарегистрирован в Реестре государственной регистрации нормативных правовых актов под № 38471)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12 июля 2026 года, за исключением абзацев второго, пятого, пятнадцатого и семнадцатого пункта 1 настоящего приказа, которые вводятся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2026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разрешений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(или) реэкспорт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видов рыб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животных, подпадающих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действие Конвенции 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видами дикой фауны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флоры, находящимися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8" w:id="25"/>
      <w:r>
        <w:rPr>
          <w:rFonts w:ascii="Times New Roman"/>
          <w:b w:val="false"/>
          <w:i w:val="false"/>
          <w:color w:val="000000"/>
          <w:sz w:val="28"/>
        </w:rPr>
        <w:t>
      В научную организацию 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фамилия, имя, отчество (при его наличии) физического лица,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(индекс, область, город, район, улица, номер дома, номер квартиры (при наличии),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(бизнес-идентификационный номер/индивидуальный идентификационный номер)</w:t>
      </w:r>
    </w:p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научного заключения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26"/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>
      Прошу выдать научное заключение на импорт, экспорт и (или) реэкспорт образцов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образца вида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- импорт, экспорт и (или) реэкспорт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 указанием его названия на государственном, русском и латинском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 (живые животные (пол и возраст) либо их дериваты (наличие идентифицирующих меток)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(или) вес образцов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образца (изъято из естественной среды обитания, выведено или выращено в искусственных условиях, или на основании каких документов, подтверждающих приобретение: импортировано из другой страны, конфисковано, получено в качестве дара или наследства)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свидетельства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разрешения на изъятие видов рыб и других водных животных, численность которых подлежит регулированию согласно Правилам оказания государственной услуги "Выдача разрешения на изъятие рыб и других водных видов животных, численность которых подлежит регулированию",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15 апреля 2026 года № 138 "Об утверждении Правил оказания государственной услуги "Выдача разрешения на изъятие рыб и других водных животных, численность которых подлежит регулированию" (зарегистрирован в Реестре государственной регистрации нормативных правовых актов под № 38471)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- полное наименование, бизнес-идентификационный номер (далее - БИН), фамилия, имя, отчество (при его наличии) и индивидуальный идентификационный номер (далее - ИИН) первого руководителя на русском и английском языках, их телефоны или факсы;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- реквизиты заявителя (для физических лиц – ИИН, для индивидуального предпринимателя - БИН, паспортные данные (фамилия, имя, отчество (при его наличии), адрес (индекс, область, город, район, улица, номер дома, номер квартиры (при наличии), телефон на русском и английском языках, их телефоны или факсы.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 и даю согласие на использование сведений, составляющих охраняемую тайну, а также на сбор, обработку, хранение, выгрузку и использование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29"/>
    <w:p>
      <w:pPr>
        <w:spacing w:after="0"/>
        <w:ind w:left="0"/>
        <w:jc w:val="both"/>
      </w:pPr>
      <w:bookmarkStart w:name="z44" w:id="30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цифровых системах.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 "___" __________20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подпись, место печати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2026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импорт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реэкспорт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 и других водных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подпадающих под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видами дикой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фауны и флоры, находящимися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административным органом разрешений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 в сфере рыбного хозяйства"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 по форме, согласно приложению 4 к Правилам либо мотивированный отказ в оказании государственной услуги.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месте выдачи результата оказания государственной услуги в форме электронного документа, подписанного ЭЦП уполномоченного лица услугодателя направляется на портал в "личный кабинет"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− с понедельника по пятницу включительно, в соответствии с установленным графиком работы с 8.00 до 17.30 часов с перерывом на обед с 13.00 до 14.30, за исключением выходных и праздничных дней, согласно трудовому законодательству Республики Казахстан и статьи 5 Закона Республики Казахстан "О праздниках в Республике Казахстан".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 − круглосуточно, за исключением технических перерывов, связанных с проведением ремонтных работ (при обращении услугополучателя после 17.00 часов или в выходные и праздничные дни, согласно трудовому законодательству Республики Казахстан и статьи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сельского хозяйства Республики Казахстан – www.minagri.gov.kz,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получение разрешения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 в форме электронного документа, удостоверенное ЭЦП услугополучателя, по форме согласно приложению 3 к Правилам;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контракта или договора между экспортером и импортером, подтверждающего намерения о совершении импорта, экспорта и (или) реэкспорта;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импорте образцов на территорию Республики Казахстан электронная копия разрешения или сертификата на экспорт и (или) реэкспорт в случае, если образец включен в приложения 1, 2, 3 Конвенции о международной торговле видами дикой фауны и флоры, находящимися под угрозой исчезновения;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заключения научной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 услугодатель получает из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стадии исполнения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справочной службы по вопросам оказания государственной услуги: 8 (7172) 701 998, Единого контакт-центра: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