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77972" w14:textId="8f779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2 ноября 2020 года № 758 "Об утверждении Правил проведения военно-врачебной экспертизы в правоохранительных органах, органах гражданской защиты и Государственной фельдъегерской службе Республики Казахстан и Положения о комиссиях военно-врачебной экспертизы в органах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20 июля 2026 года № 512. Зарегистрирован в Министерстве юстиции Республики Казахстан 21 июля 2026 года № 39368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 ноября 2020 года № 758 "Об утверждении Правил проведения военно-врачебной экспертизы в правоохранительных органах, органах гражданской защиты и Государственной фельдъегерской службе Республики Казахстан и Положения о комиссиях военно-врачебной экспертизы в органах внутренних дел Республики Казахстан" (зарегистрирован в Реестре государственной регистрации нормативных правовых актов № 21580)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военно-врачебной экспертизы в правоохранительных органах, органах гражданской защиты и Государственной фельдъегерской службе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37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справки (выданные в сроки не более 6-ти месяцев до начала МО) о состоянии здоровья, обращаемости, перенесенных заболеваниях, динамическом наблюдении и наличии (отсутствии) инвалидности за период не менее 5 последних лет из областных (при проживании в столице, городе республиканского значения – городских) наркологических, психоневрологических, противотуберкулезных, кожно-венерологических диспансеров по месту жительства (наличие сведений из психиатрического кабинета районного лечебно-профилактического учреждения не исключает предоставление справки из городских, областных диспансеров, а при смене места жительства предоставляются справки из всех психоневрологических диспансеров по месту жительства за указанный период). Лица, проживающие в Кызылординской области, также предоставляют соответствующую справку из Казахского республиканского лепрозория;";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"45. Предварительное МО проводится ЦВВК МВД, ВВК Департаментов полиции столицы, областей, городов республиканского значения (далее – ВВК ДП) не раньше, чем за 4 месяца до вступительных экзаменов и завершается не позднее сроков отправки личных дел в учебные заведения в соответствии с Правилами приема на обучение в военные, специальные учебные заведения Министерства внутренних дел Республики Казахстан, реализующие образовательные программы высшего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26 января 2016 года № 77 (зарегистрирован в Реестре государственной регистрации нормативных правовых актов Республики Казахстан № 13199) и Правилами приема на обучение в специальное учебное заведение Министерства по чрезвычайным ситуациям Республики Казахстан, реализующее образовательные программы высшего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14 сентября 2021 года № 445 (зарегистрирован в Реестре государственной регистрации нормативных правовых актов Республики Казахстан № 24401).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направлений на предварительное освидетельствование и выдача карт МО кандидатам на учебу регистратурой ВВК прекращается за 3 рабочих дня до дня крайнего срока отправки личных дел в учебные заведения.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невозможности завершения МО и ПФО к крайнему сроку отправки личных дел в учебные заведения, заключение выносится в формулировке "Заключение не вынесено ввиду не завершения обследования".";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комиссиях военно-врачебной экспертизы в органах внутренних дел Республики Казахстан, утвержденном указанным приказом: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Комиссии ВВЭ ОВД представлены военно-врачебными комиссиями (далее – ВВК):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Центральной военно-врачебной комиссией Департамента социального и медицинского обеспечения (далее – ЦВВК) Министерства внутренних дел Республики Казахстан (далее – МВД);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военно-врачебными комиссиями Департаментов полиции столицы, областей, городов республиканского значения (ВВК ДП);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нештатными временно действующими военно-врачебными комиссиями организаций образования правоохранительных органов Республики Казахстан (далее – ВВВК УЗ).";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изложить в следующей редакции: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3. Военно-врачебные комиссии Департаментов полиции столицы, областей, городов республиканского значения".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социального и медицинского обеспечения Министерства внутренних дел Республики Казахстан (Амзеев А.Б.) в установленном законодательством Республики Казахстан порядке обеспечить: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и нормотворческой координации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