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5537" w14:textId="6055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20 июля 2026 года № 513. Зарегистрирован в Министерстве юстиции Республики Казахстан 21 июля 2026 года № 39367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ноября 2020 года № 775 "Об утверждении Требований, предъявляемых к состоянию здоровья лиц для прохождения службы в правоохранительных органах, органах гражданской защиты 22-05-1/4401 от 02.07.2026</w:t>
      </w:r>
    </w:p>
    <w:bookmarkEnd w:id="1"/>
    <w:bookmarkStart w:name="z6" w:id="2"/>
    <w:p>
      <w:pPr>
        <w:spacing w:after="0"/>
        <w:ind w:left="0"/>
        <w:jc w:val="both"/>
      </w:pPr>
      <w:r>
        <w:rPr>
          <w:rFonts w:ascii="Times New Roman"/>
          <w:b w:val="false"/>
          <w:i w:val="false"/>
          <w:color w:val="000000"/>
          <w:sz w:val="28"/>
        </w:rPr>
        <w:t>
      1. и Государственной фельдъегерской службе Республики Казахстан" (зарегистрирован в Реестре государственной регистрации нормативных правовых актов за № 21646) следующие изменения: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предъявляемых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Требования по показателям (критериям) состояния здоровья и развития, категории годности кандидатов на службу (учебу), сотрудников правоохранительных органов изложены в соответствии с приложением к настоящим Требованиям к состоянию здоровья.</w:t>
      </w:r>
    </w:p>
    <w:bookmarkEnd w:id="4"/>
    <w:bookmarkStart w:name="z10" w:id="5"/>
    <w:p>
      <w:pPr>
        <w:spacing w:after="0"/>
        <w:ind w:left="0"/>
        <w:jc w:val="both"/>
      </w:pPr>
      <w:r>
        <w:rPr>
          <w:rFonts w:ascii="Times New Roman"/>
          <w:b w:val="false"/>
          <w:i w:val="false"/>
          <w:color w:val="000000"/>
          <w:sz w:val="28"/>
        </w:rPr>
        <w:t>
      Наименования подразделений правоохранительных органов, должностей и виды деятельности, распределены по следующим графам настоящих Требований к состоянию здоровья:</w:t>
      </w:r>
    </w:p>
    <w:bookmarkEnd w:id="5"/>
    <w:bookmarkStart w:name="z11" w:id="6"/>
    <w:p>
      <w:pPr>
        <w:spacing w:after="0"/>
        <w:ind w:left="0"/>
        <w:jc w:val="both"/>
      </w:pPr>
      <w:r>
        <w:rPr>
          <w:rFonts w:ascii="Times New Roman"/>
          <w:b w:val="false"/>
          <w:i w:val="false"/>
          <w:color w:val="000000"/>
          <w:sz w:val="28"/>
        </w:rPr>
        <w:t>
      1) графа I:</w:t>
      </w:r>
    </w:p>
    <w:bookmarkEnd w:id="6"/>
    <w:bookmarkStart w:name="z12" w:id="7"/>
    <w:p>
      <w:pPr>
        <w:spacing w:after="0"/>
        <w:ind w:left="0"/>
        <w:jc w:val="both"/>
      </w:pPr>
      <w:r>
        <w:rPr>
          <w:rFonts w:ascii="Times New Roman"/>
          <w:b w:val="false"/>
          <w:i w:val="false"/>
          <w:color w:val="000000"/>
          <w:sz w:val="28"/>
        </w:rPr>
        <w:t xml:space="preserve">
      сотрудники: </w:t>
      </w:r>
    </w:p>
    <w:bookmarkEnd w:id="7"/>
    <w:bookmarkStart w:name="z13" w:id="8"/>
    <w:p>
      <w:pPr>
        <w:spacing w:after="0"/>
        <w:ind w:left="0"/>
        <w:jc w:val="both"/>
      </w:pPr>
      <w:r>
        <w:rPr>
          <w:rFonts w:ascii="Times New Roman"/>
          <w:b w:val="false"/>
          <w:i w:val="false"/>
          <w:color w:val="000000"/>
          <w:sz w:val="28"/>
        </w:rPr>
        <w:t>
      специальных подразделений ("Сункар", "Арлан", специальный отряд быстрого реагирования (далее – "СОБР"));</w:t>
      </w:r>
    </w:p>
    <w:bookmarkEnd w:id="8"/>
    <w:bookmarkStart w:name="z14" w:id="9"/>
    <w:p>
      <w:pPr>
        <w:spacing w:after="0"/>
        <w:ind w:left="0"/>
        <w:jc w:val="both"/>
      </w:pPr>
      <w:r>
        <w:rPr>
          <w:rFonts w:ascii="Times New Roman"/>
          <w:b w:val="false"/>
          <w:i w:val="false"/>
          <w:color w:val="000000"/>
          <w:sz w:val="28"/>
        </w:rPr>
        <w:t>
      строевых подразделений патрульной службы полиции;</w:t>
      </w:r>
    </w:p>
    <w:bookmarkEnd w:id="9"/>
    <w:bookmarkStart w:name="z15" w:id="10"/>
    <w:p>
      <w:pPr>
        <w:spacing w:after="0"/>
        <w:ind w:left="0"/>
        <w:jc w:val="both"/>
      </w:pPr>
      <w:r>
        <w:rPr>
          <w:rFonts w:ascii="Times New Roman"/>
          <w:b w:val="false"/>
          <w:i w:val="false"/>
          <w:color w:val="000000"/>
          <w:sz w:val="28"/>
        </w:rPr>
        <w:t>
      водители оперативного автотранспорта;</w:t>
      </w:r>
    </w:p>
    <w:bookmarkEnd w:id="10"/>
    <w:bookmarkStart w:name="z16" w:id="11"/>
    <w:p>
      <w:pPr>
        <w:spacing w:after="0"/>
        <w:ind w:left="0"/>
        <w:jc w:val="both"/>
      </w:pPr>
      <w:r>
        <w:rPr>
          <w:rFonts w:ascii="Times New Roman"/>
          <w:b w:val="false"/>
          <w:i w:val="false"/>
          <w:color w:val="000000"/>
          <w:sz w:val="28"/>
        </w:rPr>
        <w:t>
      подразделений оперативной службы (несущие службу на открытом воздухе) органов внутренних дел;</w:t>
      </w:r>
    </w:p>
    <w:bookmarkEnd w:id="11"/>
    <w:bookmarkStart w:name="z17" w:id="12"/>
    <w:p>
      <w:pPr>
        <w:spacing w:after="0"/>
        <w:ind w:left="0"/>
        <w:jc w:val="both"/>
      </w:pPr>
      <w:r>
        <w:rPr>
          <w:rFonts w:ascii="Times New Roman"/>
          <w:b w:val="false"/>
          <w:i w:val="false"/>
          <w:color w:val="000000"/>
          <w:sz w:val="28"/>
        </w:rPr>
        <w:t>
      подразделений оперативного реагирования службы экономических расследований органов по финансовому мониторингу (далее - СЭР ОФМ);</w:t>
      </w:r>
    </w:p>
    <w:bookmarkEnd w:id="12"/>
    <w:bookmarkStart w:name="z18" w:id="13"/>
    <w:p>
      <w:pPr>
        <w:spacing w:after="0"/>
        <w:ind w:left="0"/>
        <w:jc w:val="both"/>
      </w:pPr>
      <w:r>
        <w:rPr>
          <w:rFonts w:ascii="Times New Roman"/>
          <w:b w:val="false"/>
          <w:i w:val="false"/>
          <w:color w:val="000000"/>
          <w:sz w:val="28"/>
        </w:rPr>
        <w:t>
      подразделений органов гражданской защиты (непосредственно принимающие участие в тушении пожаров);</w:t>
      </w:r>
    </w:p>
    <w:bookmarkEnd w:id="13"/>
    <w:bookmarkStart w:name="z19" w:id="14"/>
    <w:p>
      <w:pPr>
        <w:spacing w:after="0"/>
        <w:ind w:left="0"/>
        <w:jc w:val="both"/>
      </w:pPr>
      <w:r>
        <w:rPr>
          <w:rFonts w:ascii="Times New Roman"/>
          <w:b w:val="false"/>
          <w:i w:val="false"/>
          <w:color w:val="000000"/>
          <w:sz w:val="28"/>
        </w:rPr>
        <w:t>
      подразделений оперативного реагирования (летный состав);</w:t>
      </w:r>
    </w:p>
    <w:bookmarkEnd w:id="14"/>
    <w:bookmarkStart w:name="z20" w:id="15"/>
    <w:p>
      <w:pPr>
        <w:spacing w:after="0"/>
        <w:ind w:left="0"/>
        <w:jc w:val="both"/>
      </w:pPr>
      <w:r>
        <w:rPr>
          <w:rFonts w:ascii="Times New Roman"/>
          <w:b w:val="false"/>
          <w:i w:val="false"/>
          <w:color w:val="000000"/>
          <w:sz w:val="28"/>
        </w:rPr>
        <w:t>
      кандидаты на учебу по направлениям подготовки гражданской защиты, защиты в чрезвычайных ситуациях и гражданской обороны;</w:t>
      </w:r>
    </w:p>
    <w:bookmarkEnd w:id="15"/>
    <w:bookmarkStart w:name="z21" w:id="16"/>
    <w:p>
      <w:pPr>
        <w:spacing w:after="0"/>
        <w:ind w:left="0"/>
        <w:jc w:val="both"/>
      </w:pPr>
      <w:r>
        <w:rPr>
          <w:rFonts w:ascii="Times New Roman"/>
          <w:b w:val="false"/>
          <w:i w:val="false"/>
          <w:color w:val="000000"/>
          <w:sz w:val="28"/>
        </w:rPr>
        <w:t>
      2) графа II:</w:t>
      </w:r>
    </w:p>
    <w:bookmarkEnd w:id="16"/>
    <w:bookmarkStart w:name="z22" w:id="17"/>
    <w:p>
      <w:pPr>
        <w:spacing w:after="0"/>
        <w:ind w:left="0"/>
        <w:jc w:val="both"/>
      </w:pPr>
      <w:r>
        <w:rPr>
          <w:rFonts w:ascii="Times New Roman"/>
          <w:b w:val="false"/>
          <w:i w:val="false"/>
          <w:color w:val="000000"/>
          <w:sz w:val="28"/>
        </w:rPr>
        <w:t>
      руководители подразделений и служб, определенных графами I и II, осуществляющие административные функции (кроме указанных в абзаце втором подпункта 3) настоящего пункта);</w:t>
      </w:r>
    </w:p>
    <w:bookmarkEnd w:id="17"/>
    <w:bookmarkStart w:name="z23" w:id="18"/>
    <w:p>
      <w:pPr>
        <w:spacing w:after="0"/>
        <w:ind w:left="0"/>
        <w:jc w:val="both"/>
      </w:pPr>
      <w:r>
        <w:rPr>
          <w:rFonts w:ascii="Times New Roman"/>
          <w:b w:val="false"/>
          <w:i w:val="false"/>
          <w:color w:val="000000"/>
          <w:sz w:val="28"/>
        </w:rPr>
        <w:t>
      сотрудники:</w:t>
      </w:r>
    </w:p>
    <w:bookmarkEnd w:id="18"/>
    <w:bookmarkStart w:name="z24" w:id="19"/>
    <w:p>
      <w:pPr>
        <w:spacing w:after="0"/>
        <w:ind w:left="0"/>
        <w:jc w:val="both"/>
      </w:pPr>
      <w:r>
        <w:rPr>
          <w:rFonts w:ascii="Times New Roman"/>
          <w:b w:val="false"/>
          <w:i w:val="false"/>
          <w:color w:val="000000"/>
          <w:sz w:val="28"/>
        </w:rPr>
        <w:t>
      строевых подразделений специализированной службы охраны органов внутренних дел;</w:t>
      </w:r>
    </w:p>
    <w:bookmarkEnd w:id="19"/>
    <w:bookmarkStart w:name="z25" w:id="20"/>
    <w:p>
      <w:pPr>
        <w:spacing w:after="0"/>
        <w:ind w:left="0"/>
        <w:jc w:val="both"/>
      </w:pPr>
      <w:r>
        <w:rPr>
          <w:rFonts w:ascii="Times New Roman"/>
          <w:b w:val="false"/>
          <w:i w:val="false"/>
          <w:color w:val="000000"/>
          <w:sz w:val="28"/>
        </w:rPr>
        <w:t>
      подразделений криминальной полиции, оперативно-розыскных служб, по противодействию наркопреступности, экстремизму, по борьбе с организованной преступностью;</w:t>
      </w:r>
    </w:p>
    <w:bookmarkEnd w:id="20"/>
    <w:bookmarkStart w:name="z26" w:id="21"/>
    <w:p>
      <w:pPr>
        <w:spacing w:after="0"/>
        <w:ind w:left="0"/>
        <w:jc w:val="both"/>
      </w:pPr>
      <w:r>
        <w:rPr>
          <w:rFonts w:ascii="Times New Roman"/>
          <w:b w:val="false"/>
          <w:i w:val="false"/>
          <w:color w:val="000000"/>
          <w:sz w:val="28"/>
        </w:rPr>
        <w:t xml:space="preserve">
      подразделений административной полиции; </w:t>
      </w:r>
    </w:p>
    <w:bookmarkEnd w:id="21"/>
    <w:bookmarkStart w:name="z27" w:id="22"/>
    <w:p>
      <w:pPr>
        <w:spacing w:after="0"/>
        <w:ind w:left="0"/>
        <w:jc w:val="both"/>
      </w:pPr>
      <w:r>
        <w:rPr>
          <w:rFonts w:ascii="Times New Roman"/>
          <w:b w:val="false"/>
          <w:i w:val="false"/>
          <w:color w:val="000000"/>
          <w:sz w:val="28"/>
        </w:rPr>
        <w:t>
      дежурных частей;</w:t>
      </w:r>
    </w:p>
    <w:bookmarkEnd w:id="22"/>
    <w:bookmarkStart w:name="z28" w:id="23"/>
    <w:p>
      <w:pPr>
        <w:spacing w:after="0"/>
        <w:ind w:left="0"/>
        <w:jc w:val="both"/>
      </w:pPr>
      <w:r>
        <w:rPr>
          <w:rFonts w:ascii="Times New Roman"/>
          <w:b w:val="false"/>
          <w:i w:val="false"/>
          <w:color w:val="000000"/>
          <w:sz w:val="28"/>
        </w:rPr>
        <w:t>
      подразделений собственной безопасности, миграционной службы, "Интерпола", кинологической службы;</w:t>
      </w:r>
    </w:p>
    <w:bookmarkEnd w:id="23"/>
    <w:bookmarkStart w:name="z29" w:id="24"/>
    <w:p>
      <w:pPr>
        <w:spacing w:after="0"/>
        <w:ind w:left="0"/>
        <w:jc w:val="both"/>
      </w:pPr>
      <w:r>
        <w:rPr>
          <w:rFonts w:ascii="Times New Roman"/>
          <w:b w:val="false"/>
          <w:i w:val="false"/>
          <w:color w:val="000000"/>
          <w:sz w:val="28"/>
        </w:rPr>
        <w:t>
      подразделений военно-мобилизационной работы и гражданской обороны;</w:t>
      </w:r>
    </w:p>
    <w:bookmarkEnd w:id="24"/>
    <w:bookmarkStart w:name="z30" w:id="25"/>
    <w:p>
      <w:pPr>
        <w:spacing w:after="0"/>
        <w:ind w:left="0"/>
        <w:jc w:val="both"/>
      </w:pPr>
      <w:r>
        <w:rPr>
          <w:rFonts w:ascii="Times New Roman"/>
          <w:b w:val="false"/>
          <w:i w:val="false"/>
          <w:color w:val="000000"/>
          <w:sz w:val="28"/>
        </w:rPr>
        <w:t>
      подразделений органов (учреждений) уголовно-исполнительной системы;</w:t>
      </w:r>
    </w:p>
    <w:bookmarkEnd w:id="25"/>
    <w:bookmarkStart w:name="z31" w:id="26"/>
    <w:p>
      <w:pPr>
        <w:spacing w:after="0"/>
        <w:ind w:left="0"/>
        <w:jc w:val="both"/>
      </w:pPr>
      <w:r>
        <w:rPr>
          <w:rFonts w:ascii="Times New Roman"/>
          <w:b w:val="false"/>
          <w:i w:val="false"/>
          <w:color w:val="000000"/>
          <w:sz w:val="28"/>
        </w:rPr>
        <w:t>
      подразделений государственной фельдъегерской службы (далее - ГФС);</w:t>
      </w:r>
    </w:p>
    <w:bookmarkEnd w:id="26"/>
    <w:bookmarkStart w:name="z32" w:id="27"/>
    <w:p>
      <w:pPr>
        <w:spacing w:after="0"/>
        <w:ind w:left="0"/>
        <w:jc w:val="both"/>
      </w:pPr>
      <w:r>
        <w:rPr>
          <w:rFonts w:ascii="Times New Roman"/>
          <w:b w:val="false"/>
          <w:i w:val="false"/>
          <w:color w:val="000000"/>
          <w:sz w:val="28"/>
        </w:rPr>
        <w:t>
      инструкторы обучения по боевой и физической подготовке;</w:t>
      </w:r>
    </w:p>
    <w:bookmarkEnd w:id="27"/>
    <w:bookmarkStart w:name="z33" w:id="28"/>
    <w:p>
      <w:pPr>
        <w:spacing w:after="0"/>
        <w:ind w:left="0"/>
        <w:jc w:val="both"/>
      </w:pPr>
      <w:r>
        <w:rPr>
          <w:rFonts w:ascii="Times New Roman"/>
          <w:b w:val="false"/>
          <w:i w:val="false"/>
          <w:color w:val="000000"/>
          <w:sz w:val="28"/>
        </w:rPr>
        <w:t>
      полицейские кавалеристы;</w:t>
      </w:r>
    </w:p>
    <w:bookmarkEnd w:id="28"/>
    <w:bookmarkStart w:name="z34" w:id="29"/>
    <w:p>
      <w:pPr>
        <w:spacing w:after="0"/>
        <w:ind w:left="0"/>
        <w:jc w:val="both"/>
      </w:pPr>
      <w:r>
        <w:rPr>
          <w:rFonts w:ascii="Times New Roman"/>
          <w:b w:val="false"/>
          <w:i w:val="false"/>
          <w:color w:val="000000"/>
          <w:sz w:val="28"/>
        </w:rPr>
        <w:t>
      кандидаты на учебу по оперативно-розыскным, уголовно-исполнительным, административно-правовым направлениям подготовки;</w:t>
      </w:r>
    </w:p>
    <w:bookmarkEnd w:id="29"/>
    <w:bookmarkStart w:name="z35" w:id="30"/>
    <w:p>
      <w:pPr>
        <w:spacing w:after="0"/>
        <w:ind w:left="0"/>
        <w:jc w:val="both"/>
      </w:pPr>
      <w:r>
        <w:rPr>
          <w:rFonts w:ascii="Times New Roman"/>
          <w:b w:val="false"/>
          <w:i w:val="false"/>
          <w:color w:val="000000"/>
          <w:sz w:val="28"/>
        </w:rPr>
        <w:t>
      3) графа III:</w:t>
      </w:r>
    </w:p>
    <w:bookmarkEnd w:id="30"/>
    <w:bookmarkStart w:name="z36" w:id="31"/>
    <w:p>
      <w:pPr>
        <w:spacing w:after="0"/>
        <w:ind w:left="0"/>
        <w:jc w:val="both"/>
      </w:pPr>
      <w:r>
        <w:rPr>
          <w:rFonts w:ascii="Times New Roman"/>
          <w:b w:val="false"/>
          <w:i w:val="false"/>
          <w:color w:val="000000"/>
          <w:sz w:val="28"/>
        </w:rPr>
        <w:t>
      начальники и заместители начальников государственных органов, комитетов, департаментов, самостоятельных управлений (отделов) центральных и территориальных подразделений государственных органов, осуществляющие административные функции;</w:t>
      </w:r>
    </w:p>
    <w:bookmarkEnd w:id="31"/>
    <w:bookmarkStart w:name="z37" w:id="32"/>
    <w:p>
      <w:pPr>
        <w:spacing w:after="0"/>
        <w:ind w:left="0"/>
        <w:jc w:val="both"/>
      </w:pPr>
      <w:r>
        <w:rPr>
          <w:rFonts w:ascii="Times New Roman"/>
          <w:b w:val="false"/>
          <w:i w:val="false"/>
          <w:color w:val="000000"/>
          <w:sz w:val="28"/>
        </w:rPr>
        <w:t>
      руководители подразделений и служб, определенных графой III;</w:t>
      </w:r>
    </w:p>
    <w:bookmarkEnd w:id="32"/>
    <w:bookmarkStart w:name="z38" w:id="33"/>
    <w:p>
      <w:pPr>
        <w:spacing w:after="0"/>
        <w:ind w:left="0"/>
        <w:jc w:val="both"/>
      </w:pPr>
      <w:r>
        <w:rPr>
          <w:rFonts w:ascii="Times New Roman"/>
          <w:b w:val="false"/>
          <w:i w:val="false"/>
          <w:color w:val="000000"/>
          <w:sz w:val="28"/>
        </w:rPr>
        <w:t xml:space="preserve">
      сотрудники видов деятельности: </w:t>
      </w:r>
    </w:p>
    <w:bookmarkEnd w:id="33"/>
    <w:bookmarkStart w:name="z39" w:id="34"/>
    <w:p>
      <w:pPr>
        <w:spacing w:after="0"/>
        <w:ind w:left="0"/>
        <w:jc w:val="both"/>
      </w:pPr>
      <w:r>
        <w:rPr>
          <w:rFonts w:ascii="Times New Roman"/>
          <w:b w:val="false"/>
          <w:i w:val="false"/>
          <w:color w:val="000000"/>
          <w:sz w:val="28"/>
        </w:rPr>
        <w:t>
      строительных, производственно-экономических, снабженческих, материально-технических, хозяйственных, военного обеспечения;</w:t>
      </w:r>
    </w:p>
    <w:bookmarkEnd w:id="34"/>
    <w:bookmarkStart w:name="z40" w:id="35"/>
    <w:p>
      <w:pPr>
        <w:spacing w:after="0"/>
        <w:ind w:left="0"/>
        <w:jc w:val="both"/>
      </w:pPr>
      <w:r>
        <w:rPr>
          <w:rFonts w:ascii="Times New Roman"/>
          <w:b w:val="false"/>
          <w:i w:val="false"/>
          <w:color w:val="000000"/>
          <w:sz w:val="28"/>
        </w:rPr>
        <w:t>
      медицинских, финансово-экономических, контрольно-ревизионных;</w:t>
      </w:r>
    </w:p>
    <w:bookmarkEnd w:id="35"/>
    <w:bookmarkStart w:name="z41" w:id="36"/>
    <w:p>
      <w:pPr>
        <w:spacing w:after="0"/>
        <w:ind w:left="0"/>
        <w:jc w:val="both"/>
      </w:pPr>
      <w:r>
        <w:rPr>
          <w:rFonts w:ascii="Times New Roman"/>
          <w:b w:val="false"/>
          <w:i w:val="false"/>
          <w:color w:val="000000"/>
          <w:sz w:val="28"/>
        </w:rPr>
        <w:t>
      информационных, информационно-технических, организационно-аналитических, штабных, кадровых, юридических;</w:t>
      </w:r>
    </w:p>
    <w:bookmarkEnd w:id="36"/>
    <w:bookmarkStart w:name="z42" w:id="37"/>
    <w:p>
      <w:pPr>
        <w:spacing w:after="0"/>
        <w:ind w:left="0"/>
        <w:jc w:val="both"/>
      </w:pPr>
      <w:r>
        <w:rPr>
          <w:rFonts w:ascii="Times New Roman"/>
          <w:b w:val="false"/>
          <w:i w:val="false"/>
          <w:color w:val="000000"/>
          <w:sz w:val="28"/>
        </w:rPr>
        <w:t>
      следственных, дознания, оперативно-криминалистических, оперативно-технических;</w:t>
      </w:r>
    </w:p>
    <w:bookmarkEnd w:id="37"/>
    <w:bookmarkStart w:name="z43" w:id="38"/>
    <w:p>
      <w:pPr>
        <w:spacing w:after="0"/>
        <w:ind w:left="0"/>
        <w:jc w:val="both"/>
      </w:pPr>
      <w:r>
        <w:rPr>
          <w:rFonts w:ascii="Times New Roman"/>
          <w:b w:val="false"/>
          <w:i w:val="false"/>
          <w:color w:val="000000"/>
          <w:sz w:val="28"/>
        </w:rPr>
        <w:t>
      сотрудники:</w:t>
      </w:r>
    </w:p>
    <w:bookmarkEnd w:id="38"/>
    <w:bookmarkStart w:name="z44" w:id="39"/>
    <w:p>
      <w:pPr>
        <w:spacing w:after="0"/>
        <w:ind w:left="0"/>
        <w:jc w:val="both"/>
      </w:pPr>
      <w:r>
        <w:rPr>
          <w:rFonts w:ascii="Times New Roman"/>
          <w:b w:val="false"/>
          <w:i w:val="false"/>
          <w:color w:val="000000"/>
          <w:sz w:val="28"/>
        </w:rPr>
        <w:t xml:space="preserve">
      подразделений в сфере кибербезопасности и борьбы с киберперступностью; </w:t>
      </w:r>
    </w:p>
    <w:bookmarkEnd w:id="39"/>
    <w:bookmarkStart w:name="z45" w:id="40"/>
    <w:p>
      <w:pPr>
        <w:spacing w:after="0"/>
        <w:ind w:left="0"/>
        <w:jc w:val="both"/>
      </w:pPr>
      <w:r>
        <w:rPr>
          <w:rFonts w:ascii="Times New Roman"/>
          <w:b w:val="false"/>
          <w:i w:val="false"/>
          <w:color w:val="000000"/>
          <w:sz w:val="28"/>
        </w:rPr>
        <w:t xml:space="preserve">
      подразделений по координации профилактической работы; </w:t>
      </w:r>
    </w:p>
    <w:bookmarkEnd w:id="40"/>
    <w:bookmarkStart w:name="z46" w:id="41"/>
    <w:p>
      <w:pPr>
        <w:spacing w:after="0"/>
        <w:ind w:left="0"/>
        <w:jc w:val="both"/>
      </w:pPr>
      <w:r>
        <w:rPr>
          <w:rFonts w:ascii="Times New Roman"/>
          <w:b w:val="false"/>
          <w:i w:val="false"/>
          <w:color w:val="000000"/>
          <w:sz w:val="28"/>
        </w:rPr>
        <w:t>
      научно-исследовательских и учебных заведений;</w:t>
      </w:r>
    </w:p>
    <w:bookmarkEnd w:id="41"/>
    <w:bookmarkStart w:name="z47" w:id="42"/>
    <w:p>
      <w:pPr>
        <w:spacing w:after="0"/>
        <w:ind w:left="0"/>
        <w:jc w:val="both"/>
      </w:pPr>
      <w:r>
        <w:rPr>
          <w:rFonts w:ascii="Times New Roman"/>
          <w:b w:val="false"/>
          <w:i w:val="false"/>
          <w:color w:val="000000"/>
          <w:sz w:val="28"/>
        </w:rPr>
        <w:t>
      приемников-распределителей;</w:t>
      </w:r>
    </w:p>
    <w:bookmarkEnd w:id="42"/>
    <w:bookmarkStart w:name="z48" w:id="43"/>
    <w:p>
      <w:pPr>
        <w:spacing w:after="0"/>
        <w:ind w:left="0"/>
        <w:jc w:val="both"/>
      </w:pPr>
      <w:r>
        <w:rPr>
          <w:rFonts w:ascii="Times New Roman"/>
          <w:b w:val="false"/>
          <w:i w:val="false"/>
          <w:color w:val="000000"/>
          <w:sz w:val="28"/>
        </w:rPr>
        <w:t>
      вторых спецотделов (групп), спецперевозок;</w:t>
      </w:r>
    </w:p>
    <w:bookmarkEnd w:id="43"/>
    <w:bookmarkStart w:name="z49" w:id="44"/>
    <w:p>
      <w:pPr>
        <w:spacing w:after="0"/>
        <w:ind w:left="0"/>
        <w:jc w:val="both"/>
      </w:pPr>
      <w:r>
        <w:rPr>
          <w:rFonts w:ascii="Times New Roman"/>
          <w:b w:val="false"/>
          <w:i w:val="false"/>
          <w:color w:val="000000"/>
          <w:sz w:val="28"/>
        </w:rPr>
        <w:t>
      подразделений специального учета уголовно-исполнительной системы;</w:t>
      </w:r>
    </w:p>
    <w:bookmarkEnd w:id="44"/>
    <w:bookmarkStart w:name="z50" w:id="45"/>
    <w:p>
      <w:pPr>
        <w:spacing w:after="0"/>
        <w:ind w:left="0"/>
        <w:jc w:val="both"/>
      </w:pPr>
      <w:r>
        <w:rPr>
          <w:rFonts w:ascii="Times New Roman"/>
          <w:b w:val="false"/>
          <w:i w:val="false"/>
          <w:color w:val="000000"/>
          <w:sz w:val="28"/>
        </w:rPr>
        <w:t>
      автохозяйств, специальных автотранспортных учреждений;</w:t>
      </w:r>
    </w:p>
    <w:bookmarkEnd w:id="45"/>
    <w:bookmarkStart w:name="z51" w:id="46"/>
    <w:p>
      <w:pPr>
        <w:spacing w:after="0"/>
        <w:ind w:left="0"/>
        <w:jc w:val="both"/>
      </w:pPr>
      <w:r>
        <w:rPr>
          <w:rFonts w:ascii="Times New Roman"/>
          <w:b w:val="false"/>
          <w:i w:val="false"/>
          <w:color w:val="000000"/>
          <w:sz w:val="28"/>
        </w:rPr>
        <w:t>
      сотрудники-водители (кроме оперативного автотранспорта);</w:t>
      </w:r>
    </w:p>
    <w:bookmarkEnd w:id="46"/>
    <w:bookmarkStart w:name="z52" w:id="47"/>
    <w:p>
      <w:pPr>
        <w:spacing w:after="0"/>
        <w:ind w:left="0"/>
        <w:jc w:val="both"/>
      </w:pPr>
      <w:r>
        <w:rPr>
          <w:rFonts w:ascii="Times New Roman"/>
          <w:b w:val="false"/>
          <w:i w:val="false"/>
          <w:color w:val="000000"/>
          <w:sz w:val="28"/>
        </w:rPr>
        <w:t>
      сотрудники:</w:t>
      </w:r>
    </w:p>
    <w:bookmarkEnd w:id="47"/>
    <w:bookmarkStart w:name="z53" w:id="48"/>
    <w:p>
      <w:pPr>
        <w:spacing w:after="0"/>
        <w:ind w:left="0"/>
        <w:jc w:val="both"/>
      </w:pPr>
      <w:r>
        <w:rPr>
          <w:rFonts w:ascii="Times New Roman"/>
          <w:b w:val="false"/>
          <w:i w:val="false"/>
          <w:color w:val="000000"/>
          <w:sz w:val="28"/>
        </w:rPr>
        <w:t>
      органов прокуратуры;</w:t>
      </w:r>
    </w:p>
    <w:bookmarkEnd w:id="48"/>
    <w:bookmarkStart w:name="z54" w:id="49"/>
    <w:p>
      <w:pPr>
        <w:spacing w:after="0"/>
        <w:ind w:left="0"/>
        <w:jc w:val="both"/>
      </w:pPr>
      <w:r>
        <w:rPr>
          <w:rFonts w:ascii="Times New Roman"/>
          <w:b w:val="false"/>
          <w:i w:val="false"/>
          <w:color w:val="000000"/>
          <w:sz w:val="28"/>
        </w:rPr>
        <w:t>
      СЭР ОФМ (кроме указанных в графе I);</w:t>
      </w:r>
    </w:p>
    <w:bookmarkEnd w:id="49"/>
    <w:bookmarkStart w:name="z55" w:id="50"/>
    <w:p>
      <w:pPr>
        <w:spacing w:after="0"/>
        <w:ind w:left="0"/>
        <w:jc w:val="both"/>
      </w:pPr>
      <w:r>
        <w:rPr>
          <w:rFonts w:ascii="Times New Roman"/>
          <w:b w:val="false"/>
          <w:i w:val="false"/>
          <w:color w:val="000000"/>
          <w:sz w:val="28"/>
        </w:rPr>
        <w:t>
      подразделений органов гражданской защиты (кроме указанных в графе I);</w:t>
      </w:r>
    </w:p>
    <w:bookmarkEnd w:id="50"/>
    <w:bookmarkStart w:name="z56" w:id="51"/>
    <w:p>
      <w:pPr>
        <w:spacing w:after="0"/>
        <w:ind w:left="0"/>
        <w:jc w:val="both"/>
      </w:pPr>
      <w:r>
        <w:rPr>
          <w:rFonts w:ascii="Times New Roman"/>
          <w:b w:val="false"/>
          <w:i w:val="false"/>
          <w:color w:val="000000"/>
          <w:sz w:val="28"/>
        </w:rPr>
        <w:t>
      кандидаты на учебу по следственным, криминалистическим, педагогико-психологическим, информационным и техническим направлениям подготовки.</w:t>
      </w:r>
    </w:p>
    <w:bookmarkEnd w:id="51"/>
    <w:bookmarkStart w:name="z57" w:id="52"/>
    <w:p>
      <w:pPr>
        <w:spacing w:after="0"/>
        <w:ind w:left="0"/>
        <w:jc w:val="both"/>
      </w:pPr>
      <w:r>
        <w:rPr>
          <w:rFonts w:ascii="Times New Roman"/>
          <w:b w:val="false"/>
          <w:i w:val="false"/>
          <w:color w:val="000000"/>
          <w:sz w:val="28"/>
        </w:rPr>
        <w:t>
      Освидетельствование по видам деятельности, указанным в графе III настоящих Требований к состоянию здоровья проводится по данным графам независимо от общего наименования подразделения органов внутренних дел, в штат которого включена должность.</w:t>
      </w:r>
    </w:p>
    <w:bookmarkEnd w:id="52"/>
    <w:bookmarkStart w:name="z58" w:id="53"/>
    <w:p>
      <w:pPr>
        <w:spacing w:after="0"/>
        <w:ind w:left="0"/>
        <w:jc w:val="both"/>
      </w:pPr>
      <w:r>
        <w:rPr>
          <w:rFonts w:ascii="Times New Roman"/>
          <w:b w:val="false"/>
          <w:i w:val="false"/>
          <w:color w:val="000000"/>
          <w:sz w:val="28"/>
        </w:rPr>
        <w:t>
      3. В настоящих Требованиях к состоянию здоровья приведены следующие обозначения формулировок категории годности к службе, учебе, воинской службе:</w:t>
      </w:r>
    </w:p>
    <w:bookmarkEnd w:id="53"/>
    <w:bookmarkStart w:name="z59" w:id="54"/>
    <w:p>
      <w:pPr>
        <w:spacing w:after="0"/>
        <w:ind w:left="0"/>
        <w:jc w:val="both"/>
      </w:pPr>
      <w:r>
        <w:rPr>
          <w:rFonts w:ascii="Times New Roman"/>
          <w:b w:val="false"/>
          <w:i w:val="false"/>
          <w:color w:val="000000"/>
          <w:sz w:val="28"/>
        </w:rPr>
        <w:t>
      А – "годен(на) к воинской службе"; "годен(на) к службе___" (с указанием должности); "годен(на) к поступлению___" (с указанием наименования факультета и учебного заведения);</w:t>
      </w:r>
    </w:p>
    <w:bookmarkEnd w:id="54"/>
    <w:bookmarkStart w:name="z60" w:id="55"/>
    <w:p>
      <w:pPr>
        <w:spacing w:after="0"/>
        <w:ind w:left="0"/>
        <w:jc w:val="both"/>
      </w:pPr>
      <w:r>
        <w:rPr>
          <w:rFonts w:ascii="Times New Roman"/>
          <w:b w:val="false"/>
          <w:i w:val="false"/>
          <w:color w:val="000000"/>
          <w:sz w:val="28"/>
        </w:rPr>
        <w:t>
      В – "ограниченно годен(на) к воинской службе";</w:t>
      </w:r>
    </w:p>
    <w:bookmarkEnd w:id="55"/>
    <w:bookmarkStart w:name="z61" w:id="56"/>
    <w:p>
      <w:pPr>
        <w:spacing w:after="0"/>
        <w:ind w:left="0"/>
        <w:jc w:val="both"/>
      </w:pPr>
      <w:r>
        <w:rPr>
          <w:rFonts w:ascii="Times New Roman"/>
          <w:b w:val="false"/>
          <w:i w:val="false"/>
          <w:color w:val="000000"/>
          <w:sz w:val="28"/>
        </w:rPr>
        <w:t>
      В-инд – годность к службе определяется индивидуально в формулировках "годен(на) к воинской службе" (либо "годен(на) с службе ____" с указанием должности) или "ограниченно годен(на) к воинской службе";</w:t>
      </w:r>
    </w:p>
    <w:bookmarkEnd w:id="56"/>
    <w:bookmarkStart w:name="z62" w:id="57"/>
    <w:p>
      <w:pPr>
        <w:spacing w:after="0"/>
        <w:ind w:left="0"/>
        <w:jc w:val="both"/>
      </w:pPr>
      <w:r>
        <w:rPr>
          <w:rFonts w:ascii="Times New Roman"/>
          <w:b w:val="false"/>
          <w:i w:val="false"/>
          <w:color w:val="000000"/>
          <w:sz w:val="28"/>
        </w:rPr>
        <w:t>
      Г – "подлежит обследованию (лечению) с последующим освидетельствованием";</w:t>
      </w:r>
    </w:p>
    <w:bookmarkEnd w:id="57"/>
    <w:bookmarkStart w:name="z63" w:id="58"/>
    <w:p>
      <w:pPr>
        <w:spacing w:after="0"/>
        <w:ind w:left="0"/>
        <w:jc w:val="both"/>
      </w:pPr>
      <w:r>
        <w:rPr>
          <w:rFonts w:ascii="Times New Roman"/>
          <w:b w:val="false"/>
          <w:i w:val="false"/>
          <w:color w:val="000000"/>
          <w:sz w:val="28"/>
        </w:rPr>
        <w:t>
      Д – "негоден(на) к воинской службе в мирное время, ограниченно годен(на) в военное время";</w:t>
      </w:r>
    </w:p>
    <w:bookmarkEnd w:id="58"/>
    <w:bookmarkStart w:name="z64" w:id="59"/>
    <w:p>
      <w:pPr>
        <w:spacing w:after="0"/>
        <w:ind w:left="0"/>
        <w:jc w:val="both"/>
      </w:pPr>
      <w:r>
        <w:rPr>
          <w:rFonts w:ascii="Times New Roman"/>
          <w:b w:val="false"/>
          <w:i w:val="false"/>
          <w:color w:val="000000"/>
          <w:sz w:val="28"/>
        </w:rPr>
        <w:t>
      Д-инд – годность к службе определяется Д-индивидуально в формулировках "ограниченно годен(на) к воинской службе" либо "негоден(на) к воинской службе в мирное время, ограниченно годен(на) в военное время";</w:t>
      </w:r>
    </w:p>
    <w:bookmarkEnd w:id="59"/>
    <w:bookmarkStart w:name="z65" w:id="60"/>
    <w:p>
      <w:pPr>
        <w:spacing w:after="0"/>
        <w:ind w:left="0"/>
        <w:jc w:val="both"/>
      </w:pPr>
      <w:r>
        <w:rPr>
          <w:rFonts w:ascii="Times New Roman"/>
          <w:b w:val="false"/>
          <w:i w:val="false"/>
          <w:color w:val="000000"/>
          <w:sz w:val="28"/>
        </w:rPr>
        <w:t>
      Е – "негоден(на) к воинской службе с исключением с воинского учета";</w:t>
      </w:r>
    </w:p>
    <w:bookmarkEnd w:id="60"/>
    <w:bookmarkStart w:name="z66" w:id="61"/>
    <w:p>
      <w:pPr>
        <w:spacing w:after="0"/>
        <w:ind w:left="0"/>
        <w:jc w:val="both"/>
      </w:pPr>
      <w:r>
        <w:rPr>
          <w:rFonts w:ascii="Times New Roman"/>
          <w:b w:val="false"/>
          <w:i w:val="false"/>
          <w:color w:val="000000"/>
          <w:sz w:val="28"/>
        </w:rPr>
        <w:t>
      ИНД - годность кандидатов на службу определяется индивидуально с учетом функционального состояния освидетельствуемого лица;</w:t>
      </w:r>
    </w:p>
    <w:bookmarkEnd w:id="61"/>
    <w:bookmarkStart w:name="z67" w:id="62"/>
    <w:p>
      <w:pPr>
        <w:spacing w:after="0"/>
        <w:ind w:left="0"/>
        <w:jc w:val="both"/>
      </w:pPr>
      <w:r>
        <w:rPr>
          <w:rFonts w:ascii="Times New Roman"/>
          <w:b w:val="false"/>
          <w:i w:val="false"/>
          <w:color w:val="000000"/>
          <w:sz w:val="28"/>
        </w:rPr>
        <w:t>
      НГ – "негоден(на) к службе ___" (с указанием должности); "негоден(на) к поступлению ___" (с указанием наименования факультета и учебного заведения); "негоден(на) к службе в правоохранительных органах (органах гражданской защиты, государственной фельдъегерской службе) ".</w:t>
      </w:r>
    </w:p>
    <w:bookmarkEnd w:id="62"/>
    <w:bookmarkStart w:name="z68" w:id="63"/>
    <w:p>
      <w:pPr>
        <w:spacing w:after="0"/>
        <w:ind w:left="0"/>
        <w:jc w:val="both"/>
      </w:pPr>
      <w:r>
        <w:rPr>
          <w:rFonts w:ascii="Times New Roman"/>
          <w:b w:val="false"/>
          <w:i w:val="false"/>
          <w:color w:val="000000"/>
          <w:sz w:val="28"/>
        </w:rPr>
        <w:t>
      При вынесении годности к службе кандидатов и сотрудников подразделений ГФС по графе II, органов прокуратуры по графе III, СЭР ОФМ по графам I или III настоящих Требованиях к состоянию здоровья применяются формулировки "(не)годен(на) к службе в ГФС", "(не)годен(на) к службе в органах прокуратуры", "(не)годен(на) к службе в СЭР ОФМ по графе ___" (с указанием графы).";</w:t>
      </w:r>
    </w:p>
    <w:bookmarkEnd w:id="63"/>
    <w:bookmarkStart w:name="z69"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Требованиям, предъявляемых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w:t>
      </w:r>
    </w:p>
    <w:bookmarkEnd w:id="64"/>
    <w:bookmarkStart w:name="z70" w:id="65"/>
    <w:p>
      <w:pPr>
        <w:spacing w:after="0"/>
        <w:ind w:left="0"/>
        <w:jc w:val="both"/>
      </w:pPr>
      <w:r>
        <w:rPr>
          <w:rFonts w:ascii="Times New Roman"/>
          <w:b w:val="false"/>
          <w:i w:val="false"/>
          <w:color w:val="000000"/>
          <w:sz w:val="28"/>
        </w:rPr>
        <w:t xml:space="preserve">
      пункт 2 изложить в следующей редакции: </w:t>
      </w:r>
    </w:p>
    <w:bookmarkEnd w:id="65"/>
    <w:bookmarkStart w:name="z71"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xml:space="preserve">
 Туберкулез легких, бронхов, плевры и внутригрудных лимфатических узлов </w:t>
            </w:r>
          </w:p>
          <w:bookmarkEnd w:id="67"/>
          <w:p>
            <w:pPr>
              <w:spacing w:after="20"/>
              <w:ind w:left="20"/>
              <w:jc w:val="both"/>
            </w:pPr>
            <w:r>
              <w:rPr>
                <w:rFonts w:ascii="Times New Roman"/>
                <w:b w:val="false"/>
                <w:i w:val="false"/>
                <w:color w:val="000000"/>
                <w:sz w:val="20"/>
              </w:rPr>
              <w:t>
А15-16, В90-90.9: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с выделением микобактерий или распадом;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без выделения микобактерий и распада;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 отсутствии признаков активности свыше трех лет после завершения основного курса лечения и снятия с динамического 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остаточные явления перенесенного экссудативного плеврита и других серозитов туберкулезной этиологии, не требующие стационарного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73" w:id="68"/>
    <w:p>
      <w:pPr>
        <w:spacing w:after="0"/>
        <w:ind w:left="0"/>
        <w:jc w:val="both"/>
      </w:pPr>
      <w:r>
        <w:rPr>
          <w:rFonts w:ascii="Times New Roman"/>
          <w:b w:val="false"/>
          <w:i w:val="false"/>
          <w:color w:val="000000"/>
          <w:sz w:val="28"/>
        </w:rPr>
        <w:t>
      Подпункт 1) пункта 2 настоящих Требований предусматривает все формы активного туберкулеза органов дыхания с наличием упорного бактериовыделения или распада (каверны); эмпиема плевры; большие остаточные изменения легких и плевры со смещением средостения, сопровождающиеся дыхательной недостаточностью III степени; фистулезные (свищевые) поражения бронхов, удаления двух сегментов левого легкого либо более двух сегментов правого легкого с дыхательной недостаточностью III степени, удаление одной и более доли легкого независимо от состояния функции дыхания.</w:t>
      </w:r>
    </w:p>
    <w:bookmarkEnd w:id="68"/>
    <w:bookmarkStart w:name="z74" w:id="69"/>
    <w:p>
      <w:pPr>
        <w:spacing w:after="0"/>
        <w:ind w:left="0"/>
        <w:jc w:val="both"/>
      </w:pPr>
      <w:r>
        <w:rPr>
          <w:rFonts w:ascii="Times New Roman"/>
          <w:b w:val="false"/>
          <w:i w:val="false"/>
          <w:color w:val="000000"/>
          <w:sz w:val="28"/>
        </w:rPr>
        <w:t>
      Подпункт 2) пункта 2 настоящих Требований предусматривает все формы активного туберкулеза органов дыхания без распада и выделения микобактерий туберкулеза на момент МО; трансформированные в процессе лечения тонкостенные кистоподобные полости (заживление каверны по открытому типу); большие остаточные изменения легких и плевры, а также последствия удаления двух сегментов левого легкого либо более двух сегментов правого легкого с дыхательной недостаточностью II степени; типы туберкулеза органов дыхания "рецидив", "неудача лечения", "лечение после перерыва", "другие" по категории регистрации "чувствительный туберкулез" (и последствия их лечения) и все типы по категории регистрации "лекарственно-устойчивый туберкулез" (и последствия их лечения), определяемые в порядке, утверждаемом уполномоченным органом в области здравоохранения в соответствии с компетенцией предусмотренной пунктом 2 статьи 98 Кодекса.</w:t>
      </w:r>
    </w:p>
    <w:bookmarkEnd w:id="69"/>
    <w:bookmarkStart w:name="z75" w:id="70"/>
    <w:p>
      <w:pPr>
        <w:spacing w:after="0"/>
        <w:ind w:left="0"/>
        <w:jc w:val="both"/>
      </w:pPr>
      <w:r>
        <w:rPr>
          <w:rFonts w:ascii="Times New Roman"/>
          <w:b w:val="false"/>
          <w:i w:val="false"/>
          <w:color w:val="000000"/>
          <w:sz w:val="28"/>
        </w:rPr>
        <w:t>
      Большими остаточными изменениями считаются: множественные (более 5 единиц) мелкие до 1 сантиметра (далее – см.) и единичные (до 5 единиц) крупные (более 1 см.) компоненты первичного туберкулезного комплекса или четко очерченные очаги; распространенные (более 1 сегмента) фиброзно-цирротические изменения легких; массивные (толщиной более 1 см.) плевральные наслоения.</w:t>
      </w:r>
    </w:p>
    <w:bookmarkEnd w:id="70"/>
    <w:bookmarkStart w:name="z76" w:id="71"/>
    <w:p>
      <w:pPr>
        <w:spacing w:after="0"/>
        <w:ind w:left="0"/>
        <w:jc w:val="both"/>
      </w:pPr>
      <w:r>
        <w:rPr>
          <w:rFonts w:ascii="Times New Roman"/>
          <w:b w:val="false"/>
          <w:i w:val="false"/>
          <w:color w:val="000000"/>
          <w:sz w:val="28"/>
        </w:rPr>
        <w:t>
      Подпункт 3) пункта 2 настоящих Требований предусматривает затихающий активный туберкулез органов дыхания, установленный в результате длительного (не менее 3-х месяцев) стационарного лечения при достижении клинико-рентгенологического благополучия: исчезновения симптомов интоксикации, прекращения бактериовыделения, заживления каверны, рассасывания инфильтрации в легких и резорбции жидкости в плевральной полости. Годность сотрудников к дальнейшей службе по графам II, III определяется "В-инд. " (кроме сотрудников УИС, освидетельствуемых по II графе).</w:t>
      </w:r>
    </w:p>
    <w:bookmarkEnd w:id="71"/>
    <w:bookmarkStart w:name="z77" w:id="72"/>
    <w:p>
      <w:pPr>
        <w:spacing w:after="0"/>
        <w:ind w:left="0"/>
        <w:jc w:val="both"/>
      </w:pPr>
      <w:r>
        <w:rPr>
          <w:rFonts w:ascii="Times New Roman"/>
          <w:b w:val="false"/>
          <w:i w:val="false"/>
          <w:color w:val="000000"/>
          <w:sz w:val="28"/>
        </w:rPr>
        <w:t>
      Положительный допуск к службе по данному подпункту решается ВВК после получения медицинского заключения о допуске больных туберкулезом на работу и учебу, выданного Централизованной врачебно-консультативной комиссией противотуберкулезной организации (далее – ЦВКК ПТО). В случаях принятия заключения ВВК о негодности или ограниченной годности к воинской службе заключение ЦВКК ПТО о годности к труду не учитывается.</w:t>
      </w:r>
    </w:p>
    <w:bookmarkEnd w:id="72"/>
    <w:bookmarkStart w:name="z78" w:id="73"/>
    <w:p>
      <w:pPr>
        <w:spacing w:after="0"/>
        <w:ind w:left="0"/>
        <w:jc w:val="both"/>
      </w:pPr>
      <w:r>
        <w:rPr>
          <w:rFonts w:ascii="Times New Roman"/>
          <w:b w:val="false"/>
          <w:i w:val="false"/>
          <w:color w:val="000000"/>
          <w:sz w:val="28"/>
        </w:rPr>
        <w:t>
      По данному подпункту также освидетельствуются лица с последствиями удаления двух сегментов левого легкого либо более двух сегментов правого легкого с дыхательной недостаточностью I степени.</w:t>
      </w:r>
    </w:p>
    <w:bookmarkEnd w:id="73"/>
    <w:bookmarkStart w:name="z79" w:id="74"/>
    <w:p>
      <w:pPr>
        <w:spacing w:after="0"/>
        <w:ind w:left="0"/>
        <w:jc w:val="both"/>
      </w:pPr>
      <w:r>
        <w:rPr>
          <w:rFonts w:ascii="Times New Roman"/>
          <w:b w:val="false"/>
          <w:i w:val="false"/>
          <w:color w:val="000000"/>
          <w:sz w:val="28"/>
        </w:rPr>
        <w:t>
      По подпункту 4) пункта 2 настоящих Требований освидетельствуются кандидаты на службу при наличии или отсутствии остаточных изменений в легких и плевре свыше 3 лет и сотрудники в течении 3 лет после завершения основного курса лечения (общей продолжительностью до 8 месяцев, в случае необходимости при благоприятном врачебно-экспертном прогнозе впервые заболевшего туберкулезом - до 10 месяцев) и снятия с динамического наблюдения; спонтанно-излеченного туберкулеза, а также лица с последствиями удаления двух сегментов левого легкого либо более двух сегментов правого легкого с дыхательной недостаточностью I степени или без нее, краевой или экономной резекции легкого (1 сегмент левого легкого или 2 сегмента правого легкого) с дыхательной недостаточностью I степени.</w:t>
      </w:r>
    </w:p>
    <w:bookmarkEnd w:id="74"/>
    <w:bookmarkStart w:name="z80" w:id="75"/>
    <w:p>
      <w:pPr>
        <w:spacing w:after="0"/>
        <w:ind w:left="0"/>
        <w:jc w:val="both"/>
      </w:pPr>
      <w:r>
        <w:rPr>
          <w:rFonts w:ascii="Times New Roman"/>
          <w:b w:val="false"/>
          <w:i w:val="false"/>
          <w:color w:val="000000"/>
          <w:sz w:val="28"/>
        </w:rPr>
        <w:t>
      К данному подпункту также относятся малые остаточные изменения после перенесенного туберкулеза органов дыхания по завершении наблюдения в группе клинически излеченного туберкулеза и снятия с динамического наблюдения, перенесенного экссудативного плеврита и других серозитов туберкулезной этиологии (перикардит, полисерозит), подтвержденного методами цитологического, иммунологического, микробиологического исследования, а в показанных случаях пункционной биопсией и бронхологического исследования.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bookmarkEnd w:id="75"/>
    <w:bookmarkStart w:name="z81" w:id="76"/>
    <w:p>
      <w:pPr>
        <w:spacing w:after="0"/>
        <w:ind w:left="0"/>
        <w:jc w:val="both"/>
      </w:pPr>
      <w:r>
        <w:rPr>
          <w:rFonts w:ascii="Times New Roman"/>
          <w:b w:val="false"/>
          <w:i w:val="false"/>
          <w:color w:val="000000"/>
          <w:sz w:val="28"/>
        </w:rPr>
        <w:t>
      Наличие единичных мелких петрификатов в легких или внутригрудных лимфатических узлах не является основанием для применения настоящего пункта.</w:t>
      </w:r>
    </w:p>
    <w:bookmarkEnd w:id="76"/>
    <w:bookmarkStart w:name="z82" w:id="77"/>
    <w:p>
      <w:pPr>
        <w:spacing w:after="0"/>
        <w:ind w:left="0"/>
        <w:jc w:val="both"/>
      </w:pPr>
      <w:r>
        <w:rPr>
          <w:rFonts w:ascii="Times New Roman"/>
          <w:b w:val="false"/>
          <w:i w:val="false"/>
          <w:color w:val="000000"/>
          <w:sz w:val="28"/>
        </w:rPr>
        <w:t>
      В случаях установления диагноза туберкулез сомнительной активности (группа диспансерного учета "О") либо при наблюдении с повышенным риском заболевания туберкулезом (группа диспансерного учета "III") кандидаты на службу (учебу) признаются негодными до момента снятия с диспансерного учета, сотрудникам выносится заключение "подлежит обследованию с последующим освидетельствованием" до предоставления повторного окончательного заключения от фтизиатра о наличии или отсутствии специфического процесса.</w:t>
      </w:r>
    </w:p>
    <w:bookmarkEnd w:id="77"/>
    <w:bookmarkStart w:name="z83" w:id="78"/>
    <w:p>
      <w:pPr>
        <w:spacing w:after="0"/>
        <w:ind w:left="0"/>
        <w:jc w:val="both"/>
      </w:pPr>
      <w:r>
        <w:rPr>
          <w:rFonts w:ascii="Times New Roman"/>
          <w:b w:val="false"/>
          <w:i w:val="false"/>
          <w:color w:val="000000"/>
          <w:sz w:val="28"/>
        </w:rPr>
        <w:t>
      По подпункту 5) пункта 2 настоящих Требований диагноз экссудативного плеврита и других серозитов туберкулезной этиологии (перикардит, полисерозит) подтверждается методами цитологического, иммунологического, микробиологического исследования, а в показанных случаях и пункционной биопсией. Обязательно бронхологическое исследование.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bookmarkEnd w:id="78"/>
    <w:bookmarkStart w:name="z84" w:id="79"/>
    <w:p>
      <w:pPr>
        <w:spacing w:after="0"/>
        <w:ind w:left="0"/>
        <w:jc w:val="both"/>
      </w:pPr>
      <w:r>
        <w:rPr>
          <w:rFonts w:ascii="Times New Roman"/>
          <w:b w:val="false"/>
          <w:i w:val="false"/>
          <w:color w:val="000000"/>
          <w:sz w:val="28"/>
        </w:rPr>
        <w:t>
      пункты 10 и 11 изложить в следующей редакции:</w:t>
      </w:r>
    </w:p>
    <w:bookmarkEnd w:id="79"/>
    <w:bookmarkStart w:name="z85"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1"/>
          <w:p>
            <w:pPr>
              <w:spacing w:after="20"/>
              <w:ind w:left="20"/>
              <w:jc w:val="both"/>
            </w:pPr>
            <w:r>
              <w:rPr>
                <w:rFonts w:ascii="Times New Roman"/>
                <w:b w:val="false"/>
                <w:i w:val="false"/>
                <w:color w:val="000000"/>
                <w:sz w:val="20"/>
              </w:rPr>
              <w:t>
Доброкачественные новообразования</w:t>
            </w:r>
          </w:p>
          <w:bookmarkEnd w:id="81"/>
          <w:p>
            <w:pPr>
              <w:spacing w:after="20"/>
              <w:ind w:left="20"/>
              <w:jc w:val="both"/>
            </w:pPr>
            <w:r>
              <w:rPr>
                <w:rFonts w:ascii="Times New Roman"/>
                <w:b w:val="false"/>
                <w:i w:val="false"/>
                <w:color w:val="000000"/>
                <w:sz w:val="20"/>
              </w:rPr>
              <w:t>
D10-31, D34-42 (кроме D35.2, D35.4), D44-48, N60: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87" w:id="82"/>
    <w:p>
      <w:pPr>
        <w:spacing w:after="0"/>
        <w:ind w:left="0"/>
        <w:jc w:val="both"/>
      </w:pPr>
      <w:r>
        <w:rPr>
          <w:rFonts w:ascii="Times New Roman"/>
          <w:b w:val="false"/>
          <w:i w:val="false"/>
          <w:color w:val="000000"/>
          <w:sz w:val="28"/>
        </w:rPr>
        <w:t>
      Данный пункт Требований предусматривает доброкачественные новообразования, кроме опухолей нервной системы (Д-48.2).</w:t>
      </w:r>
    </w:p>
    <w:bookmarkEnd w:id="82"/>
    <w:bookmarkStart w:name="z88" w:id="83"/>
    <w:p>
      <w:pPr>
        <w:spacing w:after="0"/>
        <w:ind w:left="0"/>
        <w:jc w:val="both"/>
      </w:pPr>
      <w:r>
        <w:rPr>
          <w:rFonts w:ascii="Times New Roman"/>
          <w:b w:val="false"/>
          <w:i w:val="false"/>
          <w:color w:val="000000"/>
          <w:sz w:val="28"/>
        </w:rPr>
        <w:t>
      При выявлении у сотрудников заболеваний, указанных в подпунктах 1) и 2) пункта 10 настоящих Требований предлагается хирургическое лечение. Заключение по указанным подпунктам выносится при неудовлетворительных результатах хирургического лечения, случаях отказа от оперативного лечения либо при наличии противопоказаний к хирургическому лечению. При планировании проведения оперативного лечения, сотрудникам принимается заключение "Подлежит лечению с последующим освидетельствованием".</w:t>
      </w:r>
    </w:p>
    <w:bookmarkEnd w:id="83"/>
    <w:bookmarkStart w:name="z89" w:id="84"/>
    <w:p>
      <w:pPr>
        <w:spacing w:after="0"/>
        <w:ind w:left="0"/>
        <w:jc w:val="both"/>
      </w:pPr>
      <w:r>
        <w:rPr>
          <w:rFonts w:ascii="Times New Roman"/>
          <w:b w:val="false"/>
          <w:i w:val="false"/>
          <w:color w:val="000000"/>
          <w:sz w:val="28"/>
        </w:rPr>
        <w:t>
      К подпункту 1) пункта 10 настоящих Требований относятся новообразования кожи, подлежащих тканей, кровеносных, лимфатических сосудов, не позволяющие носить форменную одежду или снаряжения, верхних дыхательных путей, средостения со значительными клиническими проявлениями (смещение, сдавление, разрушение окружающих и прилегающих к ним органов), новообразования бронхолегочного аппарата, сопровождающиеся кровохарканьем, бронхостенозом или ателектазом, новообразования органов пищеварения, значительно затрудняющие акт глотания, прохождение пищи и сопровождающиеся упадком питания, новообразования желез внутренней секреции без эндокринных расстройств, вызывающие нарушение функций прилегающих органов (смещение, сдавление), доброкачественные новообразования мочевых органов с выраженными дизурическими расстройствами или сопровождающиеся кровотечением.</w:t>
      </w:r>
    </w:p>
    <w:bookmarkEnd w:id="84"/>
    <w:bookmarkStart w:name="z90" w:id="85"/>
    <w:p>
      <w:pPr>
        <w:spacing w:after="0"/>
        <w:ind w:left="0"/>
        <w:jc w:val="both"/>
      </w:pPr>
      <w:r>
        <w:rPr>
          <w:rFonts w:ascii="Times New Roman"/>
          <w:b w:val="false"/>
          <w:i w:val="false"/>
          <w:color w:val="000000"/>
          <w:sz w:val="28"/>
        </w:rPr>
        <w:t xml:space="preserve">
      К подпункту 2) пункта 10 настоящих Требований относятся новообразования кожи, подлежащих тканей, кровеносных и лимфатических сосудов, затрудняющие ношение форменной одежды или снаряжения; новообразования средостения с нарушением функции прилежащих органов, новообразования верхних дыхательных путей, бронхолегочного аппарата с умеренными клиническими проявлениями; новообразования органов пищеварения, сопровождающиеся нарушением функции и упадком питания умеренной степени; доброкачественные новообразования мочевых органов с умеренными дизурическими расстройствами, доброкачественные новообразования молочной железы, яичника и других женских половых органов с умеренными клиническими проявлениями, требующими по заключению онколога оперативного лечения. </w:t>
      </w:r>
    </w:p>
    <w:bookmarkEnd w:id="85"/>
    <w:bookmarkStart w:name="z91" w:id="86"/>
    <w:p>
      <w:pPr>
        <w:spacing w:after="0"/>
        <w:ind w:left="0"/>
        <w:jc w:val="both"/>
      </w:pPr>
      <w:r>
        <w:rPr>
          <w:rFonts w:ascii="Times New Roman"/>
          <w:b w:val="false"/>
          <w:i w:val="false"/>
          <w:color w:val="000000"/>
          <w:sz w:val="28"/>
        </w:rPr>
        <w:t xml:space="preserve">
      К данному подпункту также относятся миомы матки независимо от их размеров, сопровождающиеся кровотечениями, приводящими к анемии, нарушению функции соседних органов умеренной или значительной степени, с быстрым ростом (увеличение опухоли до размеров, соответствующих более 5 недель беременности за год). </w:t>
      </w:r>
    </w:p>
    <w:bookmarkEnd w:id="86"/>
    <w:bookmarkStart w:name="z92" w:id="87"/>
    <w:p>
      <w:pPr>
        <w:spacing w:after="0"/>
        <w:ind w:left="0"/>
        <w:jc w:val="both"/>
      </w:pPr>
      <w:r>
        <w:rPr>
          <w:rFonts w:ascii="Times New Roman"/>
          <w:b w:val="false"/>
          <w:i w:val="false"/>
          <w:color w:val="000000"/>
          <w:sz w:val="28"/>
        </w:rPr>
        <w:t xml:space="preserve">
      К данному подпункту также относятся подтвержденные гистологически гиперпластический процесс эндометрия, полипы эндометрия, сопровождающиеся маточными кровотечениями, приводящими к развитию анемии различной степени тяжести, кистома яичника (D27), подтвержденные гистологически пограничные (муцинозная, папилярная, эндометриоидная кисты) опухоли яичников. </w:t>
      </w:r>
    </w:p>
    <w:bookmarkEnd w:id="87"/>
    <w:bookmarkStart w:name="z93" w:id="88"/>
    <w:p>
      <w:pPr>
        <w:spacing w:after="0"/>
        <w:ind w:left="0"/>
        <w:jc w:val="both"/>
      </w:pPr>
      <w:r>
        <w:rPr>
          <w:rFonts w:ascii="Times New Roman"/>
          <w:b w:val="false"/>
          <w:i w:val="false"/>
          <w:color w:val="000000"/>
          <w:sz w:val="28"/>
        </w:rPr>
        <w:t>
      К подпункту 3) пункта 10 настоящих Требований относятся новообразования органов пищеварения, сопровождающиеся диспептическими расстройствами без упадка питания, верхних дыхательных путей с незначительным нарушением функций, геникомастия (истинная), доброкачественные новообразования или последствия их радикального лечения, с незначительным нарушением функций органов и систем, новообразования женских половых органов, диффузные и фиброзно-кистозные мастопатии требующие консервативного лечения.</w:t>
      </w:r>
    </w:p>
    <w:bookmarkEnd w:id="88"/>
    <w:bookmarkStart w:name="z94" w:id="89"/>
    <w:p>
      <w:pPr>
        <w:spacing w:after="0"/>
        <w:ind w:left="0"/>
        <w:jc w:val="both"/>
      </w:pPr>
      <w:r>
        <w:rPr>
          <w:rFonts w:ascii="Times New Roman"/>
          <w:b w:val="false"/>
          <w:i w:val="false"/>
          <w:color w:val="000000"/>
          <w:sz w:val="28"/>
        </w:rPr>
        <w:t xml:space="preserve">
      К данному подпункту также относятся миомы матки, соответствующие 7-недельной (и более) беременности без клинических проявлений. </w:t>
      </w:r>
    </w:p>
    <w:bookmarkEnd w:id="89"/>
    <w:bookmarkStart w:name="z95" w:id="90"/>
    <w:p>
      <w:pPr>
        <w:spacing w:after="0"/>
        <w:ind w:left="0"/>
        <w:jc w:val="both"/>
      </w:pPr>
      <w:r>
        <w:rPr>
          <w:rFonts w:ascii="Times New Roman"/>
          <w:b w:val="false"/>
          <w:i w:val="false"/>
          <w:color w:val="000000"/>
          <w:sz w:val="28"/>
        </w:rPr>
        <w:t>
      Также к данному подпункту следует относить фоновые состояния и предопухолевые заболевания наружных мужских половых органов: атрофия, дисплазия, гипо- и гиперплазия яичка; кисты фибромы и другие доброкачественные образования яичка, семенного канатика и мошонки.</w:t>
      </w:r>
    </w:p>
    <w:bookmarkEnd w:id="90"/>
    <w:bookmarkStart w:name="z96" w:id="91"/>
    <w:p>
      <w:pPr>
        <w:spacing w:after="0"/>
        <w:ind w:left="0"/>
        <w:jc w:val="both"/>
      </w:pPr>
      <w:r>
        <w:rPr>
          <w:rFonts w:ascii="Times New Roman"/>
          <w:b w:val="false"/>
          <w:i w:val="false"/>
          <w:color w:val="000000"/>
          <w:sz w:val="28"/>
        </w:rPr>
        <w:t>
      По подпункту 4) пункта 10 настоящих Требований категория Г выносится после хирургического лечения по поводу доброкачественных новообразований грудной или брюшной полости, органов малого таза, когда после завершения стационарного лечения для полного восстановления функций не требуется специального лечения.</w:t>
      </w:r>
    </w:p>
    <w:bookmarkEnd w:id="91"/>
    <w:bookmarkStart w:name="z97" w:id="92"/>
    <w:p>
      <w:pPr>
        <w:spacing w:after="0"/>
        <w:ind w:left="0"/>
        <w:jc w:val="both"/>
      </w:pPr>
      <w:r>
        <w:rPr>
          <w:rFonts w:ascii="Times New Roman"/>
          <w:b w:val="false"/>
          <w:i w:val="false"/>
          <w:color w:val="000000"/>
          <w:sz w:val="28"/>
        </w:rPr>
        <w:t>
      Сюда же относятся впервые выявленные новообразования органов пищеварения (полипы желчного пузыря, желудка, кишечника) без нарушения функций органов. В подобных случаях кандидаты на службу и учебу негодны, годность сотрудников определяется при повторном контрольном обследовании через 3 месяца при отсутствии тенденции к росту новообразования и нарушения функции органа. В случаях роста новообразования и выявления соответствующего нарушения функции органа МО проводится по подпункту 3) пункта 10 настоящих Требований.</w:t>
      </w:r>
    </w:p>
    <w:bookmarkEnd w:id="92"/>
    <w:bookmarkStart w:name="z98" w:id="93"/>
    <w:p>
      <w:pPr>
        <w:spacing w:after="0"/>
        <w:ind w:left="0"/>
        <w:jc w:val="both"/>
      </w:pPr>
      <w:r>
        <w:rPr>
          <w:rFonts w:ascii="Times New Roman"/>
          <w:b w:val="false"/>
          <w:i w:val="false"/>
          <w:color w:val="000000"/>
          <w:sz w:val="28"/>
        </w:rPr>
        <w:t xml:space="preserve">
      Доброкачественные новообразования: липоматоз, гемангиомы, невусы, дермоидные кисты, хондромы, остеомы, остеобластомы, не затрудняющие ношение форменной одежды, обуви или снаряжения, миомы матки размерами до 7-недельной беременности без клинических проявлений не требующие по заключению онколога оперативного лечения - не являются основанием для применения данного пункта настоящих Требований и не препятствуют прохождению службы и поступлению в учебные заведения. </w:t>
      </w:r>
    </w:p>
    <w:bookmarkEnd w:id="93"/>
    <w:bookmarkStart w:name="z99" w:id="94"/>
    <w:p>
      <w:pPr>
        <w:spacing w:after="0"/>
        <w:ind w:left="0"/>
        <w:jc w:val="both"/>
      </w:pPr>
      <w:r>
        <w:rPr>
          <w:rFonts w:ascii="Times New Roman"/>
          <w:b w:val="false"/>
          <w:i w:val="false"/>
          <w:color w:val="000000"/>
          <w:sz w:val="28"/>
        </w:rPr>
        <w:t>
      При наличии единичных или множественных гемангиом кожи области лица размерами в сумме более 3 квадратных сантиметров (далее – кв. см.) кандидаты на службу и учебу признаются не годными.</w:t>
      </w:r>
    </w:p>
    <w:bookmarkEnd w:id="94"/>
    <w:bookmarkStart w:name="z100" w:id="95"/>
    <w:p>
      <w:pPr>
        <w:spacing w:after="0"/>
        <w:ind w:left="0"/>
        <w:jc w:val="both"/>
      </w:pPr>
      <w:r>
        <w:rPr>
          <w:rFonts w:ascii="Times New Roman"/>
          <w:b w:val="false"/>
          <w:i w:val="false"/>
          <w:color w:val="000000"/>
          <w:sz w:val="28"/>
        </w:rPr>
        <w:t>
      Лица с доброкачественными новообразованиями головного и спинного мозга освидетельствуются по пункту 25 настоящих Требований, а периферической нервной системы – по пункту 26 настоящих Требований.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и кроветворных органов D50-89, E61.1: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со значительными изменениями состава крови и периодическими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 прогрессирующие с умеренным нарушением функций кроветворной системы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 после несистемных болезней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01" w:id="96"/>
    <w:p>
      <w:pPr>
        <w:spacing w:after="0"/>
        <w:ind w:left="0"/>
        <w:jc w:val="both"/>
      </w:pPr>
      <w:r>
        <w:rPr>
          <w:rFonts w:ascii="Times New Roman"/>
          <w:b w:val="false"/>
          <w:i w:val="false"/>
          <w:color w:val="000000"/>
          <w:sz w:val="28"/>
        </w:rPr>
        <w:t>
      Данный пункт Требований предусматривает установленные при обследовании в специализированном стационаре анемии, нарушения свертываемости крови, пурпуру и другие геморрагические состояния, другие болезни крови и кроветворных органов.</w:t>
      </w:r>
    </w:p>
    <w:bookmarkEnd w:id="96"/>
    <w:bookmarkStart w:name="z102" w:id="97"/>
    <w:p>
      <w:pPr>
        <w:spacing w:after="0"/>
        <w:ind w:left="0"/>
        <w:jc w:val="both"/>
      </w:pPr>
      <w:r>
        <w:rPr>
          <w:rFonts w:ascii="Times New Roman"/>
          <w:b w:val="false"/>
          <w:i w:val="false"/>
          <w:color w:val="000000"/>
          <w:sz w:val="28"/>
        </w:rPr>
        <w:t>
      К подпункту 1) пункта 11 настоящих Требований относятся заболевания крови и кроветворных органов тяжелой степени со значительным нарушением функции, когда эффект от проводимого лечения отсутствует или носит временный характер; гипо- или апластические анемии, наследственные формы тромбоцитопатий, гемофилии, коагулопатии, сопровождающиеся кровотечениями, кровоизлияниями, а также приобретенные или врожденные стойкие иммунодефицитные состояния (кроме болезни, вызываемой вирусом иммунодефицита человека), сопровождающиеся частыми рецидивами инфекционных осложнений.</w:t>
      </w:r>
    </w:p>
    <w:bookmarkEnd w:id="97"/>
    <w:bookmarkStart w:name="z103" w:id="98"/>
    <w:p>
      <w:pPr>
        <w:spacing w:after="0"/>
        <w:ind w:left="0"/>
        <w:jc w:val="both"/>
      </w:pPr>
      <w:r>
        <w:rPr>
          <w:rFonts w:ascii="Times New Roman"/>
          <w:b w:val="false"/>
          <w:i w:val="false"/>
          <w:color w:val="000000"/>
          <w:sz w:val="28"/>
        </w:rPr>
        <w:t>
      При болезнях крови и кроветворных органов, не отнесенных к злокачественным новообразованиям, при достижении ремиссии только глюкокортикоидной терапией сотрудники освидетельствуются по подпункту 3) пункта 11 настоящих Требований. Перенесшие спленэктомию с хорошим эффектом - по подпункту 3) пункта 11 настоящих Требований, а при недостаточной эффективности проведенного лечения - по подпункту 2) пункта 11 настоящих Требований.</w:t>
      </w:r>
    </w:p>
    <w:bookmarkEnd w:id="98"/>
    <w:bookmarkStart w:name="z104" w:id="99"/>
    <w:p>
      <w:pPr>
        <w:spacing w:after="0"/>
        <w:ind w:left="0"/>
        <w:jc w:val="both"/>
      </w:pPr>
      <w:r>
        <w:rPr>
          <w:rFonts w:ascii="Times New Roman"/>
          <w:b w:val="false"/>
          <w:i w:val="false"/>
          <w:color w:val="000000"/>
          <w:sz w:val="28"/>
        </w:rPr>
        <w:t xml:space="preserve">
      Сотрудники, перенесшие эпизод аутоиммунной тромбоцитопенической пурпуры с хорошим эффектом от глюкокортикоидной терапии или спленэктомии, освидетельствуются по подпункту 4) пункта 11 настоящих Требований. </w:t>
      </w:r>
    </w:p>
    <w:bookmarkEnd w:id="99"/>
    <w:bookmarkStart w:name="z105" w:id="100"/>
    <w:p>
      <w:pPr>
        <w:spacing w:after="0"/>
        <w:ind w:left="0"/>
        <w:jc w:val="both"/>
      </w:pPr>
      <w:r>
        <w:rPr>
          <w:rFonts w:ascii="Times New Roman"/>
          <w:b w:val="false"/>
          <w:i w:val="false"/>
          <w:color w:val="000000"/>
          <w:sz w:val="28"/>
        </w:rPr>
        <w:t>
      При хроническом медленно прогрессирующем течении с умеренно выраженной тромбоцитопенией без геморрагических проявлений и при отсутствии необходимости в поддерживающей гормональной терапии (после спленэктомии или без нее) МО проводится по подпункту 3) пункта 11 настоящих Требований, а при незначительном эффекте от спленэктомии или его отсутствии - по подпункту 1) пункта 11 настоящих Требований.</w:t>
      </w:r>
    </w:p>
    <w:bookmarkEnd w:id="100"/>
    <w:bookmarkStart w:name="z106" w:id="101"/>
    <w:p>
      <w:pPr>
        <w:spacing w:after="0"/>
        <w:ind w:left="0"/>
        <w:jc w:val="both"/>
      </w:pPr>
      <w:r>
        <w:rPr>
          <w:rFonts w:ascii="Times New Roman"/>
          <w:b w:val="false"/>
          <w:i w:val="false"/>
          <w:color w:val="000000"/>
          <w:sz w:val="28"/>
        </w:rPr>
        <w:t>
      При болезни Виллебранда МО проводится по подпункту 1), 2) или 3) пункта 11 настоящих Требований в зависимости от степени нарушения функций и течения заболевания.</w:t>
      </w:r>
    </w:p>
    <w:bookmarkEnd w:id="101"/>
    <w:bookmarkStart w:name="z107" w:id="102"/>
    <w:p>
      <w:pPr>
        <w:spacing w:after="0"/>
        <w:ind w:left="0"/>
        <w:jc w:val="both"/>
      </w:pPr>
      <w:r>
        <w:rPr>
          <w:rFonts w:ascii="Times New Roman"/>
          <w:b w:val="false"/>
          <w:i w:val="false"/>
          <w:color w:val="000000"/>
          <w:sz w:val="28"/>
        </w:rPr>
        <w:t>
      Кандидаты на службу и учебу, у которых при МО впервые обнаружены признаки заболевания крови либо кроветворных органов, при показании направляются на консультацию к гематологу. МО при установлении заболевания не требует стационарного обследования.</w:t>
      </w:r>
    </w:p>
    <w:bookmarkEnd w:id="102"/>
    <w:bookmarkStart w:name="z108" w:id="103"/>
    <w:p>
      <w:pPr>
        <w:spacing w:after="0"/>
        <w:ind w:left="0"/>
        <w:jc w:val="both"/>
      </w:pPr>
      <w:r>
        <w:rPr>
          <w:rFonts w:ascii="Times New Roman"/>
          <w:b w:val="false"/>
          <w:i w:val="false"/>
          <w:color w:val="000000"/>
          <w:sz w:val="28"/>
        </w:rPr>
        <w:t xml:space="preserve">
      При выявлении состояний и заболеваний, сопровождающихся содержанием гемоглобина в крови у женщин менее 120 г/л, у мужчин – менее 130 г/л., а также латентного дефицита железа, кандидаты на службу и учебу признаются негодными. </w:t>
      </w:r>
    </w:p>
    <w:bookmarkEnd w:id="103"/>
    <w:bookmarkStart w:name="z109" w:id="104"/>
    <w:p>
      <w:pPr>
        <w:spacing w:after="0"/>
        <w:ind w:left="0"/>
        <w:jc w:val="both"/>
      </w:pPr>
      <w:r>
        <w:rPr>
          <w:rFonts w:ascii="Times New Roman"/>
          <w:b w:val="false"/>
          <w:i w:val="false"/>
          <w:color w:val="000000"/>
          <w:sz w:val="28"/>
        </w:rPr>
        <w:t>
      При установлении заболевания у кандидатов, повторное МО на службу и учебу производится не ранее 6 месяцев с момента МО при наличии заключения гематолога (участкового врача) об излечении (с диагнозом "анемия") и снятии с динамического наблюдения.";</w:t>
      </w:r>
    </w:p>
    <w:bookmarkEnd w:id="104"/>
    <w:bookmarkStart w:name="z110" w:id="105"/>
    <w:p>
      <w:pPr>
        <w:spacing w:after="0"/>
        <w:ind w:left="0"/>
        <w:jc w:val="both"/>
      </w:pPr>
      <w:r>
        <w:rPr>
          <w:rFonts w:ascii="Times New Roman"/>
          <w:b w:val="false"/>
          <w:i w:val="false"/>
          <w:color w:val="000000"/>
          <w:sz w:val="28"/>
        </w:rPr>
        <w:t>
      пункт 13 изложить в следующей редакции:</w:t>
      </w:r>
    </w:p>
    <w:bookmarkEnd w:id="105"/>
    <w:bookmarkStart w:name="z111"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другие нарушения обмена веществ Е00–90 (за искл. Е04):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12" w:id="107"/>
    <w:p>
      <w:pPr>
        <w:spacing w:after="0"/>
        <w:ind w:left="0"/>
        <w:jc w:val="both"/>
      </w:pPr>
      <w:r>
        <w:rPr>
          <w:rFonts w:ascii="Times New Roman"/>
          <w:b w:val="false"/>
          <w:i w:val="false"/>
          <w:color w:val="000000"/>
          <w:sz w:val="28"/>
        </w:rPr>
        <w:t>
      К пункту 13 настоящих Требований относятся тиреотоксикоз, тиреоидиты, гипотиреоз, отсутствие щитовидной железы, сахарный диабет, болезни околощитовидных желез, надпочечников, гипофиза, гипоталамуса, гиповитаминозы, ожирение и другие заболевания эндокринной системы.</w:t>
      </w:r>
    </w:p>
    <w:bookmarkEnd w:id="107"/>
    <w:bookmarkStart w:name="z113" w:id="108"/>
    <w:p>
      <w:pPr>
        <w:spacing w:after="0"/>
        <w:ind w:left="0"/>
        <w:jc w:val="both"/>
      </w:pPr>
      <w:r>
        <w:rPr>
          <w:rFonts w:ascii="Times New Roman"/>
          <w:b w:val="false"/>
          <w:i w:val="false"/>
          <w:color w:val="000000"/>
          <w:sz w:val="28"/>
        </w:rPr>
        <w:t>
      К подпункту 1) пункта 13 настоящих Требований относятся:</w:t>
      </w:r>
    </w:p>
    <w:bookmarkEnd w:id="108"/>
    <w:bookmarkStart w:name="z114" w:id="109"/>
    <w:p>
      <w:pPr>
        <w:spacing w:after="0"/>
        <w:ind w:left="0"/>
        <w:jc w:val="both"/>
      </w:pPr>
      <w:r>
        <w:rPr>
          <w:rFonts w:ascii="Times New Roman"/>
          <w:b w:val="false"/>
          <w:i w:val="false"/>
          <w:color w:val="000000"/>
          <w:sz w:val="28"/>
        </w:rPr>
        <w:t xml:space="preserve">
      стойкие, значительно выраженные расстройства, обусловленные тяжелыми формами узлового и диффузного токсического зоба (понижение массы тела до 50 % величины массы тела от начала заболевания, адинамия, выраженный экзофтальм, одышка в покое, частота пульса 120 и более ударов в минуту, повышение основного обмена на 50 и более процентов, различные висцеральные осложнения); </w:t>
      </w:r>
    </w:p>
    <w:bookmarkEnd w:id="109"/>
    <w:bookmarkStart w:name="z115" w:id="110"/>
    <w:p>
      <w:pPr>
        <w:spacing w:after="0"/>
        <w:ind w:left="0"/>
        <w:jc w:val="both"/>
      </w:pPr>
      <w:r>
        <w:rPr>
          <w:rFonts w:ascii="Times New Roman"/>
          <w:b w:val="false"/>
          <w:i w:val="false"/>
          <w:color w:val="000000"/>
          <w:sz w:val="28"/>
        </w:rPr>
        <w:t xml:space="preserve">
      независимо от степени тяжести несахарный диабет и сахарный диабет I типа; </w:t>
      </w:r>
    </w:p>
    <w:bookmarkEnd w:id="110"/>
    <w:bookmarkStart w:name="z116" w:id="111"/>
    <w:p>
      <w:pPr>
        <w:spacing w:after="0"/>
        <w:ind w:left="0"/>
        <w:jc w:val="both"/>
      </w:pPr>
      <w:r>
        <w:rPr>
          <w:rFonts w:ascii="Times New Roman"/>
          <w:b w:val="false"/>
          <w:i w:val="false"/>
          <w:color w:val="000000"/>
          <w:sz w:val="28"/>
        </w:rPr>
        <w:t xml:space="preserve">
      сахарный диабет II типа тяжелой степени, требующий постоянного назначения инсулинотерапии в комбинации с таблетированными сахароснижающими препаратами; </w:t>
      </w:r>
    </w:p>
    <w:bookmarkEnd w:id="111"/>
    <w:bookmarkStart w:name="z117" w:id="112"/>
    <w:p>
      <w:pPr>
        <w:spacing w:after="0"/>
        <w:ind w:left="0"/>
        <w:jc w:val="both"/>
      </w:pPr>
      <w:r>
        <w:rPr>
          <w:rFonts w:ascii="Times New Roman"/>
          <w:b w:val="false"/>
          <w:i w:val="false"/>
          <w:color w:val="000000"/>
          <w:sz w:val="28"/>
        </w:rPr>
        <w:t>
      сахарный диабет II типа средней тяжести, при котором независимо от уровня гликемии и характера лечения имеется в наличии одно и более осложнения: препролиферативная и пролиферативная ретинопатия, диабетическая нефропатия с развитием ХПН, резко выраженная периферическая нейропатия, ангиопатия нижних конечностей с трофическими язвами, гангрена стопы, синдром диабетической стопы, рецидивирующие гипогликемические и кетоацидотические состояния.</w:t>
      </w:r>
    </w:p>
    <w:bookmarkEnd w:id="112"/>
    <w:bookmarkStart w:name="z118" w:id="113"/>
    <w:p>
      <w:pPr>
        <w:spacing w:after="0"/>
        <w:ind w:left="0"/>
        <w:jc w:val="both"/>
      </w:pPr>
      <w:r>
        <w:rPr>
          <w:rFonts w:ascii="Times New Roman"/>
          <w:b w:val="false"/>
          <w:i w:val="false"/>
          <w:color w:val="000000"/>
          <w:sz w:val="28"/>
        </w:rPr>
        <w:t>
      К данному подпункту также относятся заболевания желез внутренней секреции (гипофиза, надпочечников, паращитовидных и половых желез) с резким нарушением их функций и отсутствием эффекта от заместительной терапии; 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 состояния после оперативного лечения щитовидной железы (тотальное, частичное удаление, лучевая терапия) при отсутствии клинико-гормональной субкомпенсации на фоне заместительной терапии.</w:t>
      </w:r>
    </w:p>
    <w:bookmarkEnd w:id="113"/>
    <w:bookmarkStart w:name="z119" w:id="114"/>
    <w:p>
      <w:pPr>
        <w:spacing w:after="0"/>
        <w:ind w:left="0"/>
        <w:jc w:val="both"/>
      </w:pPr>
      <w:r>
        <w:rPr>
          <w:rFonts w:ascii="Times New Roman"/>
          <w:b w:val="false"/>
          <w:i w:val="false"/>
          <w:color w:val="000000"/>
          <w:sz w:val="28"/>
        </w:rPr>
        <w:t>
      К подпункту 2) пункта 13 настоящих Требований относятся стойкие умеренно выраженные расстройства, обусловленные заболеванием эндокринных желез средней степени тяжести.</w:t>
      </w:r>
    </w:p>
    <w:bookmarkEnd w:id="114"/>
    <w:bookmarkStart w:name="z120" w:id="115"/>
    <w:p>
      <w:pPr>
        <w:spacing w:after="0"/>
        <w:ind w:left="0"/>
        <w:jc w:val="both"/>
      </w:pPr>
      <w:r>
        <w:rPr>
          <w:rFonts w:ascii="Times New Roman"/>
          <w:b w:val="false"/>
          <w:i w:val="false"/>
          <w:color w:val="000000"/>
          <w:sz w:val="28"/>
        </w:rPr>
        <w:t>
      Для тиреотоксикоза средней степени тяжести характерны понижение массы тела до 20 процентов величины массы тела от начала заболевания, выраженные эмоциональные и вегетативные нарушения, частота пульса 110-120 ударов в минуту, незначительное снижение работоспособности, повышение основного обмена от 30 до 50 процентов.</w:t>
      </w:r>
    </w:p>
    <w:bookmarkEnd w:id="115"/>
    <w:bookmarkStart w:name="z121" w:id="116"/>
    <w:p>
      <w:pPr>
        <w:spacing w:after="0"/>
        <w:ind w:left="0"/>
        <w:jc w:val="both"/>
      </w:pPr>
      <w:r>
        <w:rPr>
          <w:rFonts w:ascii="Times New Roman"/>
          <w:b w:val="false"/>
          <w:i w:val="false"/>
          <w:color w:val="000000"/>
          <w:sz w:val="28"/>
        </w:rPr>
        <w:t>
      Признаки периферической нейропатии должны быть подтверждены заключением электронейромиографии (ЭНМГ), а признаки ангиопатии нижних конечностей - обязательным ультразвуковым обследованием (УЗДГ) сосудов нижних конечностей.</w:t>
      </w:r>
    </w:p>
    <w:bookmarkEnd w:id="116"/>
    <w:bookmarkStart w:name="z122" w:id="117"/>
    <w:p>
      <w:pPr>
        <w:spacing w:after="0"/>
        <w:ind w:left="0"/>
        <w:jc w:val="both"/>
      </w:pPr>
      <w:r>
        <w:rPr>
          <w:rFonts w:ascii="Times New Roman"/>
          <w:b w:val="false"/>
          <w:i w:val="false"/>
          <w:color w:val="000000"/>
          <w:sz w:val="28"/>
        </w:rPr>
        <w:t>
      К данному подпункту относится сахарный диабет II типа средней степени тяжести, при котором компенсация углеводного обмена достигается только пероральным приемом сахароснижающих препаратов, постоянной диетотерапией, уровень гликемии в течении суток превышает 8,9 ммоль/л., и (или) уровень гликированного (гликолизированного) гемоглобина превышает 7,5%, имеются начальные специфические проявления диабета (непролиферативная ретинопатия, нерезко выраженная периферическая нейропатия, нефропатия без ХПН, ангиопатия нижних конечностей без трофических расстройств).</w:t>
      </w:r>
    </w:p>
    <w:bookmarkEnd w:id="117"/>
    <w:bookmarkStart w:name="z123" w:id="118"/>
    <w:p>
      <w:pPr>
        <w:spacing w:after="0"/>
        <w:ind w:left="0"/>
        <w:jc w:val="both"/>
      </w:pPr>
      <w:r>
        <w:rPr>
          <w:rFonts w:ascii="Times New Roman"/>
          <w:b w:val="false"/>
          <w:i w:val="false"/>
          <w:color w:val="000000"/>
          <w:sz w:val="28"/>
        </w:rPr>
        <w:t>
      К данному подпункту относятся 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 состояния после проведения оперативного лечения щитовидной железы (тотальное, частичное удаление, лучевая терапия и т.д.) при достижении клинико-гормональной субкомпенсации на фоне заместительной терапии, алиментарное ожирение III степени.</w:t>
      </w:r>
    </w:p>
    <w:bookmarkEnd w:id="118"/>
    <w:bookmarkStart w:name="z124" w:id="119"/>
    <w:p>
      <w:pPr>
        <w:spacing w:after="0"/>
        <w:ind w:left="0"/>
        <w:jc w:val="both"/>
      </w:pPr>
      <w:r>
        <w:rPr>
          <w:rFonts w:ascii="Times New Roman"/>
          <w:b w:val="false"/>
          <w:i w:val="false"/>
          <w:color w:val="000000"/>
          <w:sz w:val="28"/>
        </w:rPr>
        <w:t>
      Сотрудники, не достигшие предельного возраста пребывания на службе, при отсутствии щитовидной железы (другого эндокринного органа) после операций по поводу заболеваний, при компенсации функции органа заместительной терапией и сохраненной способности выполнять служебные обязанности освидетельствованы по подпунктам 2), 3) в зависимости от результатов лечения.</w:t>
      </w:r>
    </w:p>
    <w:bookmarkEnd w:id="119"/>
    <w:bookmarkStart w:name="z125" w:id="120"/>
    <w:p>
      <w:pPr>
        <w:spacing w:after="0"/>
        <w:ind w:left="0"/>
        <w:jc w:val="both"/>
      </w:pPr>
      <w:r>
        <w:rPr>
          <w:rFonts w:ascii="Times New Roman"/>
          <w:b w:val="false"/>
          <w:i w:val="false"/>
          <w:color w:val="000000"/>
          <w:sz w:val="28"/>
        </w:rPr>
        <w:t>
      Кандидаты на службу, у которых установлено алиментарное ожирение III степени признаются негодными; сотрудники признаются негодными по I, II графам, по III графе – подлежат лечению с последующим освидетельствованием после снижения веса до II степени.</w:t>
      </w:r>
    </w:p>
    <w:bookmarkEnd w:id="120"/>
    <w:bookmarkStart w:name="z126" w:id="121"/>
    <w:p>
      <w:pPr>
        <w:spacing w:after="0"/>
        <w:ind w:left="0"/>
        <w:jc w:val="both"/>
      </w:pPr>
      <w:r>
        <w:rPr>
          <w:rFonts w:ascii="Times New Roman"/>
          <w:b w:val="false"/>
          <w:i w:val="false"/>
          <w:color w:val="000000"/>
          <w:sz w:val="28"/>
        </w:rPr>
        <w:t>
      К подпункту 3) пункта 13 настоящих Требований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до 30 процентов при увеличении щитовидной железы I-II степени), субклинический первичный гипотиреоз, аутоиммунный тиреоидит (фаза эутиреоза) при благоприятном течении (по заключению эндокринолога) без нарушения функции щитовидной железы (при нормальном объеме щитовидной железы по результатам УЗИ, нормальных показателях свободного Т4 и ТТГ), алиментарное ожирение II степени.</w:t>
      </w:r>
    </w:p>
    <w:bookmarkEnd w:id="121"/>
    <w:bookmarkStart w:name="z127" w:id="122"/>
    <w:p>
      <w:pPr>
        <w:spacing w:after="0"/>
        <w:ind w:left="0"/>
        <w:jc w:val="both"/>
      </w:pPr>
      <w:r>
        <w:rPr>
          <w:rFonts w:ascii="Times New Roman"/>
          <w:b w:val="false"/>
          <w:i w:val="false"/>
          <w:color w:val="000000"/>
          <w:sz w:val="28"/>
        </w:rPr>
        <w:t>
      К данному подпункту также относятся формы сахарного диабета II типа, при которых гликемия в течение суток не превышает 8,9 ммоль/л. и (или) уровень гликированного (гликолизированного) гемоглобина не превышает 7,5%, легко нормализуется пероральным приемом (или без приема) сахароснижающих препаратов, диетой, при отсутствии макро- и микрососудистых осложнений (нейропатий, ангиопатий); микроаденомы гипофиза с клинико-лабораторными проявлениями и без них; состояния после эндоскопического удаления аденомы гипофиза при отсутствии эндокринных и неврологических нарушений.</w:t>
      </w:r>
    </w:p>
    <w:bookmarkEnd w:id="122"/>
    <w:bookmarkStart w:name="z128" w:id="123"/>
    <w:p>
      <w:pPr>
        <w:spacing w:after="0"/>
        <w:ind w:left="0"/>
        <w:jc w:val="both"/>
      </w:pPr>
      <w:r>
        <w:rPr>
          <w:rFonts w:ascii="Times New Roman"/>
          <w:b w:val="false"/>
          <w:i w:val="false"/>
          <w:color w:val="000000"/>
          <w:sz w:val="28"/>
        </w:rPr>
        <w:t>
      Кандидаты на службу и учебу, с алиментарным ожирением II степени признаются негодными. При отсутствии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данные лица переосвидетельствуются после достижения требуемых показателей ИМТ.</w:t>
      </w:r>
    </w:p>
    <w:bookmarkEnd w:id="123"/>
    <w:bookmarkStart w:name="z129" w:id="124"/>
    <w:p>
      <w:pPr>
        <w:spacing w:after="0"/>
        <w:ind w:left="0"/>
        <w:jc w:val="both"/>
      </w:pPr>
      <w:r>
        <w:rPr>
          <w:rFonts w:ascii="Times New Roman"/>
          <w:b w:val="false"/>
          <w:i w:val="false"/>
          <w:color w:val="000000"/>
          <w:sz w:val="28"/>
        </w:rPr>
        <w:t>
      Годность сотрудников с алиментарным ожирением II степени по графам II, III определяется индивидуально.</w:t>
      </w:r>
    </w:p>
    <w:bookmarkEnd w:id="124"/>
    <w:bookmarkStart w:name="z130" w:id="125"/>
    <w:p>
      <w:pPr>
        <w:spacing w:after="0"/>
        <w:ind w:left="0"/>
        <w:jc w:val="both"/>
      </w:pPr>
      <w:r>
        <w:rPr>
          <w:rFonts w:ascii="Times New Roman"/>
          <w:b w:val="false"/>
          <w:i w:val="false"/>
          <w:color w:val="000000"/>
          <w:sz w:val="28"/>
        </w:rPr>
        <w:t>
      Годность сотрудников спортивного телосложения с развитой мускулатурой без признаков висцерального ожирения, у которых показатель ИМТ соответствует степени ожирения II степени, но вес обусловлен развитой мышечной массой, по графе I определяется индивидуально. В остальных случаях сотрудники с ожирением II степени, освидетельствуемые по графе I, подлежат обследованию (лечению) с последующим МО после достижения требуемых показателей ИМТ.</w:t>
      </w:r>
    </w:p>
    <w:bookmarkEnd w:id="125"/>
    <w:bookmarkStart w:name="z131" w:id="126"/>
    <w:p>
      <w:pPr>
        <w:spacing w:after="0"/>
        <w:ind w:left="0"/>
        <w:jc w:val="both"/>
      </w:pPr>
      <w:r>
        <w:rPr>
          <w:rFonts w:ascii="Times New Roman"/>
          <w:b w:val="false"/>
          <w:i w:val="false"/>
          <w:color w:val="000000"/>
          <w:sz w:val="28"/>
        </w:rPr>
        <w:t>
      Кандидаты на службу и учебу с алиментарным ожирением I степени, освидетельствуемые по графам II, III при наличии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признаются негодными; при отсутствии указанных изменений - признаются годными к службе при ИМТ не более 32, негодными к поступлению в учебные заведения. Повторное МО допускается после достижения требуемых показателей ИМТ.</w:t>
      </w:r>
    </w:p>
    <w:bookmarkEnd w:id="126"/>
    <w:bookmarkStart w:name="z132" w:id="127"/>
    <w:p>
      <w:pPr>
        <w:spacing w:after="0"/>
        <w:ind w:left="0"/>
        <w:jc w:val="both"/>
      </w:pPr>
      <w:r>
        <w:rPr>
          <w:rFonts w:ascii="Times New Roman"/>
          <w:b w:val="false"/>
          <w:i w:val="false"/>
          <w:color w:val="000000"/>
          <w:sz w:val="28"/>
        </w:rPr>
        <w:t>
      Годность кандидатов на службу спортивного телосложения с развитой мускулатурой без признаков висцерального ожирения, у которых ИМТ соответствует ожирению I степени, но вес обусловлен развитой мышечной массой при ИМТ не более 32, при отсутствии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по графе I определяется в индивидуальном порядке. В остальных случаях кандидаты на службу и учебу по графе I негодны до достижения требуемых показателей ИМТ.</w:t>
      </w:r>
    </w:p>
    <w:bookmarkEnd w:id="127"/>
    <w:bookmarkStart w:name="z133" w:id="128"/>
    <w:p>
      <w:pPr>
        <w:spacing w:after="0"/>
        <w:ind w:left="0"/>
        <w:jc w:val="both"/>
      </w:pPr>
      <w:r>
        <w:rPr>
          <w:rFonts w:ascii="Times New Roman"/>
          <w:b w:val="false"/>
          <w:i w:val="false"/>
          <w:color w:val="000000"/>
          <w:sz w:val="28"/>
        </w:rPr>
        <w:t>
      Сотрудники с алиментарным ожирением I степени признаются годным по всем графам.</w:t>
      </w:r>
    </w:p>
    <w:bookmarkEnd w:id="128"/>
    <w:bookmarkStart w:name="z134" w:id="129"/>
    <w:p>
      <w:pPr>
        <w:spacing w:after="0"/>
        <w:ind w:left="0"/>
        <w:jc w:val="both"/>
      </w:pPr>
      <w:r>
        <w:rPr>
          <w:rFonts w:ascii="Times New Roman"/>
          <w:b w:val="false"/>
          <w:i w:val="false"/>
          <w:color w:val="000000"/>
          <w:sz w:val="28"/>
        </w:rPr>
        <w:t xml:space="preserve">
      Лица с аутоиммунным и хроническим фиброзным тиреоидитом освидетельствуются по подпунктам 1), 2), 3) пункта 13 настоящих Требований в зависимости от степени нарушения функции щитовидной железы. </w:t>
      </w:r>
    </w:p>
    <w:bookmarkEnd w:id="129"/>
    <w:bookmarkStart w:name="z135" w:id="130"/>
    <w:p>
      <w:pPr>
        <w:spacing w:after="0"/>
        <w:ind w:left="0"/>
        <w:jc w:val="both"/>
      </w:pPr>
      <w:r>
        <w:rPr>
          <w:rFonts w:ascii="Times New Roman"/>
          <w:b w:val="false"/>
          <w:i w:val="false"/>
          <w:color w:val="000000"/>
          <w:sz w:val="28"/>
        </w:rPr>
        <w:t>
      Гипоплазия щитовидной железы без нарушения функции (по заключению эндокринолога) при нормальных показателях свободного Т4 и ТТГ не имеет оснований для применения данного пункта</w:t>
      </w:r>
    </w:p>
    <w:bookmarkEnd w:id="130"/>
    <w:bookmarkStart w:name="z136" w:id="131"/>
    <w:p>
      <w:pPr>
        <w:spacing w:after="0"/>
        <w:ind w:left="0"/>
        <w:jc w:val="both"/>
      </w:pPr>
      <w:r>
        <w:rPr>
          <w:rFonts w:ascii="Times New Roman"/>
          <w:b w:val="false"/>
          <w:i w:val="false"/>
          <w:color w:val="000000"/>
          <w:sz w:val="28"/>
        </w:rPr>
        <w:t>
      После двухсторонней овариоэктомии, выполненной по поводу заболеваний, заключение о категории годности выносится по подпунктам 1), 2), 3) в зависимости от выраженности климактерического синдрома и результатов лечения.</w:t>
      </w:r>
    </w:p>
    <w:bookmarkEnd w:id="131"/>
    <w:bookmarkStart w:name="z137" w:id="132"/>
    <w:p>
      <w:pPr>
        <w:spacing w:after="0"/>
        <w:ind w:left="0"/>
        <w:jc w:val="both"/>
      </w:pPr>
      <w:r>
        <w:rPr>
          <w:rFonts w:ascii="Times New Roman"/>
          <w:b w:val="false"/>
          <w:i w:val="false"/>
          <w:color w:val="000000"/>
          <w:sz w:val="28"/>
        </w:rPr>
        <w:t>
      К подпункту 4) пункта 13 настоящих Требований относятся состояния после оперативных вмешательств на щитовидной и других эндокринных железах, состояния после лечения острых тиреоидитов у сотрудников. Кандидаты на службу после оперативных вмешательств на щитовидной и других эндокринных железах, а также после лечения острых тиреоидитов признаются негодными независимо от срока.</w:t>
      </w:r>
    </w:p>
    <w:bookmarkEnd w:id="132"/>
    <w:bookmarkStart w:name="z138" w:id="133"/>
    <w:p>
      <w:pPr>
        <w:spacing w:after="0"/>
        <w:ind w:left="0"/>
        <w:jc w:val="both"/>
      </w:pPr>
      <w:r>
        <w:rPr>
          <w:rFonts w:ascii="Times New Roman"/>
          <w:b w:val="false"/>
          <w:i w:val="false"/>
          <w:color w:val="000000"/>
          <w:sz w:val="28"/>
        </w:rPr>
        <w:t>
      При поражении других органов и систем МО проводится также по соответствующим пунктам настоящих Требований.</w:t>
      </w:r>
    </w:p>
    <w:bookmarkEnd w:id="133"/>
    <w:bookmarkStart w:name="z139" w:id="134"/>
    <w:p>
      <w:pPr>
        <w:spacing w:after="0"/>
        <w:ind w:left="0"/>
        <w:jc w:val="both"/>
      </w:pPr>
      <w:r>
        <w:rPr>
          <w:rFonts w:ascii="Times New Roman"/>
          <w:b w:val="false"/>
          <w:i w:val="false"/>
          <w:color w:val="000000"/>
          <w:sz w:val="28"/>
        </w:rPr>
        <w:t>
      Диагноз у лиц спортивного телосложения, указанных в пояснениях к подпункту 3) пункта 13 настоящих Требований формулируется в виде: "Повышенная мышечная масса у лица спортивного телосложения, соответствующая алиментарному ожирению___ степени" (с указанием I или II степени).</w:t>
      </w:r>
    </w:p>
    <w:bookmarkEnd w:id="134"/>
    <w:bookmarkStart w:name="z140" w:id="135"/>
    <w:p>
      <w:pPr>
        <w:spacing w:after="0"/>
        <w:ind w:left="0"/>
        <w:jc w:val="both"/>
      </w:pPr>
      <w:r>
        <w:rPr>
          <w:rFonts w:ascii="Times New Roman"/>
          <w:b w:val="false"/>
          <w:i w:val="false"/>
          <w:color w:val="000000"/>
          <w:sz w:val="28"/>
        </w:rPr>
        <w:t>
      Достижение требуемого показателя ИМТ определяется путем трехкратного ежедневного измерения роста и веса, производимых при участии не менее трех специалистов ВВК (обязательно эксперта-терапевта) с заверением результатов измерений подписью и личными печатями специалистов.</w:t>
      </w:r>
    </w:p>
    <w:bookmarkEnd w:id="135"/>
    <w:bookmarkStart w:name="z141" w:id="136"/>
    <w:p>
      <w:pPr>
        <w:spacing w:after="0"/>
        <w:ind w:left="0"/>
        <w:jc w:val="both"/>
      </w:pPr>
      <w:r>
        <w:rPr>
          <w:rFonts w:ascii="Times New Roman"/>
          <w:b w:val="false"/>
          <w:i w:val="false"/>
          <w:color w:val="000000"/>
          <w:sz w:val="28"/>
        </w:rPr>
        <w:t>
      ИМТ рассчитывается по формуле: ИМТ (кг/м2) = масса тела(кг) / квадрат величины роста (м2)</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питания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(кг/м2)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масса тела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масса тела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ожирения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и более</w:t>
            </w:r>
          </w:p>
        </w:tc>
      </w:tr>
    </w:tbl>
    <w:bookmarkStart w:name="z142" w:id="137"/>
    <w:p>
      <w:pPr>
        <w:spacing w:after="0"/>
        <w:ind w:left="0"/>
        <w:jc w:val="both"/>
      </w:pPr>
      <w:r>
        <w:rPr>
          <w:rFonts w:ascii="Times New Roman"/>
          <w:b w:val="false"/>
          <w:i w:val="false"/>
          <w:color w:val="000000"/>
          <w:sz w:val="28"/>
        </w:rPr>
        <w:t>
      ";</w:t>
      </w:r>
    </w:p>
    <w:bookmarkEnd w:id="137"/>
    <w:bookmarkStart w:name="z143" w:id="138"/>
    <w:p>
      <w:pPr>
        <w:spacing w:after="0"/>
        <w:ind w:left="0"/>
        <w:jc w:val="both"/>
      </w:pPr>
      <w:r>
        <w:rPr>
          <w:rFonts w:ascii="Times New Roman"/>
          <w:b w:val="false"/>
          <w:i w:val="false"/>
          <w:color w:val="000000"/>
          <w:sz w:val="28"/>
        </w:rPr>
        <w:t>
      пункт 18 изложить в следующей редакции:</w:t>
      </w:r>
    </w:p>
    <w:bookmarkEnd w:id="138"/>
    <w:bookmarkStart w:name="z144"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Расстройства личности и поведения F60-69, F88-89, F90-98 (кроме F98.0, F98.5):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со склонностью к повторным длительным декомпенсациям или патологическим реакциям;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 выраженные с неустойчивой компенсацией или компенсированные;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 стойкой компенсацией личностных реакций.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145" w:id="140"/>
    <w:p>
      <w:pPr>
        <w:spacing w:after="0"/>
        <w:ind w:left="0"/>
        <w:jc w:val="both"/>
      </w:pPr>
      <w:r>
        <w:rPr>
          <w:rFonts w:ascii="Times New Roman"/>
          <w:b w:val="false"/>
          <w:i w:val="false"/>
          <w:color w:val="000000"/>
          <w:sz w:val="28"/>
        </w:rPr>
        <w:t>
      Пункт 18 настоящих Требований предусматривает расстройства личности и поведения в зрелом возрасте (F60-F69), эмоциональные расстройства и расстройства поведения, начинающиеся в детском и подростковом возрасте (F90- F98, кроме F98.0, F98.5), расстройства психологического развития (F88-89), расстройства половой идентификации и сексуального предпочтения, поведенческие расстройства, связанные с сексуальной ориентацией.</w:t>
      </w:r>
    </w:p>
    <w:bookmarkEnd w:id="140"/>
    <w:bookmarkStart w:name="z146" w:id="141"/>
    <w:p>
      <w:pPr>
        <w:spacing w:after="0"/>
        <w:ind w:left="0"/>
        <w:jc w:val="both"/>
      </w:pPr>
      <w:r>
        <w:rPr>
          <w:rFonts w:ascii="Times New Roman"/>
          <w:b w:val="false"/>
          <w:i w:val="false"/>
          <w:color w:val="000000"/>
          <w:sz w:val="28"/>
        </w:rPr>
        <w:t>
      Для диагностики личностных расстройств у сотрудников следует тщательно и всестороннее изучить собранные анамнестические сведения, личные дела, данные медицинских и служебных характеристик.</w:t>
      </w:r>
    </w:p>
    <w:bookmarkEnd w:id="141"/>
    <w:bookmarkStart w:name="z147" w:id="142"/>
    <w:p>
      <w:pPr>
        <w:spacing w:after="0"/>
        <w:ind w:left="0"/>
        <w:jc w:val="both"/>
      </w:pPr>
      <w:r>
        <w:rPr>
          <w:rFonts w:ascii="Times New Roman"/>
          <w:b w:val="false"/>
          <w:i w:val="false"/>
          <w:color w:val="000000"/>
          <w:sz w:val="28"/>
        </w:rPr>
        <w:t>
      МО сотрудников проводится после стационарного обследования в условиях специализированного медицинского учреждения (отделения).</w:t>
      </w:r>
    </w:p>
    <w:bookmarkEnd w:id="142"/>
    <w:bookmarkStart w:name="z148" w:id="143"/>
    <w:p>
      <w:pPr>
        <w:spacing w:after="0"/>
        <w:ind w:left="0"/>
        <w:jc w:val="both"/>
      </w:pPr>
      <w:r>
        <w:rPr>
          <w:rFonts w:ascii="Times New Roman"/>
          <w:b w:val="false"/>
          <w:i w:val="false"/>
          <w:color w:val="000000"/>
          <w:sz w:val="28"/>
        </w:rPr>
        <w:t>
      К подпункту 1) пункта 18 настоящих Требований относятся значительно выраженные, не поддающиеся компенсации, расстройства личности, требующие повторного и длительного лечения в стационарных условиях и динамического наблюдения, на длительное время лишающими способности исполнять служебные обязанности, а также расстройства, сопровождающиеся коморбидной (сочетанной) психиатрической патологией;</w:t>
      </w:r>
    </w:p>
    <w:bookmarkEnd w:id="143"/>
    <w:bookmarkStart w:name="z149" w:id="144"/>
    <w:p>
      <w:pPr>
        <w:spacing w:after="0"/>
        <w:ind w:left="0"/>
        <w:jc w:val="both"/>
      </w:pPr>
      <w:r>
        <w:rPr>
          <w:rFonts w:ascii="Times New Roman"/>
          <w:b w:val="false"/>
          <w:i w:val="false"/>
          <w:color w:val="000000"/>
          <w:sz w:val="28"/>
        </w:rPr>
        <w:t>
      К подпункту 2) пункта 18 настоящих Требований относятся умеренно выраженные формы личностных расстройств, проявляющиеся реактивными состояниями, аффективными срывами, выраженностью вегетативных реакций; инфантильное расстройство личности; расстройства половой идентификации и сексуального предпочтения. По данному подпункту освидетельствуются также лица, страдающие транссексуализмом и (или) сменившие пол.</w:t>
      </w:r>
    </w:p>
    <w:bookmarkEnd w:id="144"/>
    <w:bookmarkStart w:name="z150" w:id="145"/>
    <w:p>
      <w:pPr>
        <w:spacing w:after="0"/>
        <w:ind w:left="0"/>
        <w:jc w:val="both"/>
      </w:pPr>
      <w:r>
        <w:rPr>
          <w:rFonts w:ascii="Times New Roman"/>
          <w:b w:val="false"/>
          <w:i w:val="false"/>
          <w:color w:val="000000"/>
          <w:sz w:val="28"/>
        </w:rPr>
        <w:t>
      К подпункту 3) пункта 18 настоящих Требований относятся незначительно выраженные расстройства поведения, эмоций, смешанные расстройства поведения и эмоций, начинающиеся обычно в детском и подростковом возрасте, транзиторные (парциальные) расстройства со стойкой (более 3 лет) компенсацией эмоционально-волевых и других патологических проявлений, что должно быть подтверждено документально из медицинских организаций, учебных заведений, с места работы.</w:t>
      </w:r>
    </w:p>
    <w:bookmarkEnd w:id="145"/>
    <w:bookmarkStart w:name="z151" w:id="146"/>
    <w:p>
      <w:pPr>
        <w:spacing w:after="0"/>
        <w:ind w:left="0"/>
        <w:jc w:val="both"/>
      </w:pPr>
      <w:r>
        <w:rPr>
          <w:rFonts w:ascii="Times New Roman"/>
          <w:b w:val="false"/>
          <w:i w:val="false"/>
          <w:color w:val="000000"/>
          <w:sz w:val="28"/>
        </w:rPr>
        <w:t>
      Применительно к данному подпункту освидетельствуются лица, имеющие татуировки агрессивно-угрожающего (в том числе с изображениями хищных, агрессивных животных, птиц, пресмыкающихся, насекомых), демонстративного, протестного, сексуального, криминального, нецензурного, антисоциального, расистского, религиозного характера или содержания, викарные (странные) независимо от их локализации и площади.</w:t>
      </w:r>
    </w:p>
    <w:bookmarkEnd w:id="146"/>
    <w:bookmarkStart w:name="z152" w:id="147"/>
    <w:p>
      <w:pPr>
        <w:spacing w:after="0"/>
        <w:ind w:left="0"/>
        <w:jc w:val="both"/>
      </w:pPr>
      <w:r>
        <w:rPr>
          <w:rFonts w:ascii="Times New Roman"/>
          <w:b w:val="false"/>
          <w:i w:val="false"/>
          <w:color w:val="000000"/>
          <w:sz w:val="28"/>
        </w:rPr>
        <w:t>
      Применительно к данному подпункту относятся также татуировки общей площадью более площади размеров ладонной поверхности на закрытых участках тела независимо от их содержания и локализации.</w:t>
      </w:r>
    </w:p>
    <w:bookmarkEnd w:id="147"/>
    <w:bookmarkStart w:name="z153" w:id="148"/>
    <w:p>
      <w:pPr>
        <w:spacing w:after="0"/>
        <w:ind w:left="0"/>
        <w:jc w:val="both"/>
      </w:pPr>
      <w:r>
        <w:rPr>
          <w:rFonts w:ascii="Times New Roman"/>
          <w:b w:val="false"/>
          <w:i w:val="false"/>
          <w:color w:val="000000"/>
          <w:sz w:val="28"/>
        </w:rPr>
        <w:t>
      При расположении татуировки расположены на лице, шее, верхних конечностях на уровне и ниже средней трети плечевой кости, у лиц женского пола – также нижних конечностей в области коленных суставов и ниже (далее - открытые участки тела), то вне зависимости от размеров и смыслового значения татуировок кандидаты на службу и учебу признаются негодными и переосвидетельствованию (до их сведения) не подлежат.</w:t>
      </w:r>
    </w:p>
    <w:bookmarkEnd w:id="148"/>
    <w:bookmarkStart w:name="z154" w:id="149"/>
    <w:p>
      <w:pPr>
        <w:spacing w:after="0"/>
        <w:ind w:left="0"/>
        <w:jc w:val="both"/>
      </w:pPr>
      <w:r>
        <w:rPr>
          <w:rFonts w:ascii="Times New Roman"/>
          <w:b w:val="false"/>
          <w:i w:val="false"/>
          <w:color w:val="000000"/>
          <w:sz w:val="28"/>
        </w:rPr>
        <w:t xml:space="preserve">
      Сотрудники, у которых в период прохождения ВВК выявлены татуировки (в размерах, содержании и локализации, указанных в частях седьмой, восьмой и девятой настоящего пункта) признаются негодными при перемещении по должности (без вынесения категории годности к воинской службе) и переосвидетельствованию (до их сведения) не подлежат. </w:t>
      </w:r>
    </w:p>
    <w:bookmarkEnd w:id="149"/>
    <w:bookmarkStart w:name="z155" w:id="150"/>
    <w:p>
      <w:pPr>
        <w:spacing w:after="0"/>
        <w:ind w:left="0"/>
        <w:jc w:val="both"/>
      </w:pPr>
      <w:r>
        <w:rPr>
          <w:rFonts w:ascii="Times New Roman"/>
          <w:b w:val="false"/>
          <w:i w:val="false"/>
          <w:color w:val="000000"/>
          <w:sz w:val="28"/>
        </w:rPr>
        <w:t>
      Татуаж бровей, татуировки армейского содержания (инициалы, род войск, группа крови, резус-фактор и т.п.) на закрытых участках тела, а также предплечьях и кистях общей площадью не более 5 кв.см. не несущие содержание, указанное в части седьмой настоящего пункта у кандидатов на службу (учебу), сотрудников не являются основанием для применения данного пункта настоящих Требований.</w:t>
      </w:r>
    </w:p>
    <w:bookmarkEnd w:id="150"/>
    <w:bookmarkStart w:name="z156" w:id="151"/>
    <w:p>
      <w:pPr>
        <w:spacing w:after="0"/>
        <w:ind w:left="0"/>
        <w:jc w:val="both"/>
      </w:pPr>
      <w:r>
        <w:rPr>
          <w:rFonts w:ascii="Times New Roman"/>
          <w:b w:val="false"/>
          <w:i w:val="false"/>
          <w:color w:val="000000"/>
          <w:sz w:val="28"/>
        </w:rPr>
        <w:t>
      К данному подпункту относится наличие инородных тел в крайней плоти полового члена, внедренных с целью сексуальной стимуляции.</w:t>
      </w:r>
    </w:p>
    <w:bookmarkEnd w:id="151"/>
    <w:bookmarkStart w:name="z157" w:id="152"/>
    <w:p>
      <w:pPr>
        <w:spacing w:after="0"/>
        <w:ind w:left="0"/>
        <w:jc w:val="both"/>
      </w:pP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освидетельствуются по тем пунктам настоящих Требований, которые предусматривают соответствующие нозологические формы нервно-психической патологии.</w:t>
      </w:r>
    </w:p>
    <w:bookmarkEnd w:id="152"/>
    <w:bookmarkStart w:name="z158" w:id="153"/>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не оцениваются как признаки личностного расстройства.";</w:t>
      </w:r>
    </w:p>
    <w:bookmarkEnd w:id="153"/>
    <w:bookmarkStart w:name="z159" w:id="154"/>
    <w:p>
      <w:pPr>
        <w:spacing w:after="0"/>
        <w:ind w:left="0"/>
        <w:jc w:val="both"/>
      </w:pPr>
      <w:r>
        <w:rPr>
          <w:rFonts w:ascii="Times New Roman"/>
          <w:b w:val="false"/>
          <w:i w:val="false"/>
          <w:color w:val="000000"/>
          <w:sz w:val="28"/>
        </w:rPr>
        <w:t>
      пункт 21 изложить в следующей редакции:</w:t>
      </w:r>
    </w:p>
    <w:bookmarkEnd w:id="154"/>
    <w:bookmarkStart w:name="z160"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и эпилептический статус G40-41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частых эпилептических припадков или выраженных психических нарушений;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единичных и редких (судорожных и несудорожных) эпилептических припадков, в том числе в анамнезе.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bookmarkStart w:name="z161" w:id="156"/>
    <w:p>
      <w:pPr>
        <w:spacing w:after="0"/>
        <w:ind w:left="0"/>
        <w:jc w:val="both"/>
      </w:pPr>
      <w:r>
        <w:rPr>
          <w:rFonts w:ascii="Times New Roman"/>
          <w:b w:val="false"/>
          <w:i w:val="false"/>
          <w:color w:val="000000"/>
          <w:sz w:val="28"/>
        </w:rPr>
        <w:t>
      Данный пункт настоящих Требований предусматривает эпилепсию как хроническое заболевание головного мозга с генерализованными или парциальными припадками, психическими эквивалентами или специфическими изменениями личности.</w:t>
      </w:r>
    </w:p>
    <w:bookmarkEnd w:id="156"/>
    <w:bookmarkStart w:name="z162" w:id="157"/>
    <w:p>
      <w:pPr>
        <w:spacing w:after="0"/>
        <w:ind w:left="0"/>
        <w:jc w:val="both"/>
      </w:pPr>
      <w:r>
        <w:rPr>
          <w:rFonts w:ascii="Times New Roman"/>
          <w:b w:val="false"/>
          <w:i w:val="false"/>
          <w:color w:val="000000"/>
          <w:sz w:val="28"/>
        </w:rPr>
        <w:t>
      Наличие припадка подтверждается врачебным наблюдением. В отдельных случаях принимаются во внимание акты, подписанные должностными лицами немедицинского состава и утвержденные руководством подразделения правоохранительного органа. В сомнительных случаях предоставляются сведения по месту жительства, учебы, работы, службы.</w:t>
      </w:r>
    </w:p>
    <w:bookmarkEnd w:id="157"/>
    <w:bookmarkStart w:name="z163" w:id="158"/>
    <w:p>
      <w:pPr>
        <w:spacing w:after="0"/>
        <w:ind w:left="0"/>
        <w:jc w:val="both"/>
      </w:pPr>
      <w:r>
        <w:rPr>
          <w:rFonts w:ascii="Times New Roman"/>
          <w:b w:val="false"/>
          <w:i w:val="false"/>
          <w:color w:val="000000"/>
          <w:sz w:val="28"/>
        </w:rPr>
        <w:t>
      При наличии частых (3 и более в год) припадков или психических эквивалентов судорожных припадков, а также прогрессирующих, достигших выраженной степени, нарушений психики МО проводится по подпункту 1) пункта 21 настоящих Требований.</w:t>
      </w:r>
    </w:p>
    <w:bookmarkEnd w:id="158"/>
    <w:bookmarkStart w:name="z164" w:id="159"/>
    <w:p>
      <w:pPr>
        <w:spacing w:after="0"/>
        <w:ind w:left="0"/>
        <w:jc w:val="both"/>
      </w:pPr>
      <w:r>
        <w:rPr>
          <w:rFonts w:ascii="Times New Roman"/>
          <w:b w:val="false"/>
          <w:i w:val="false"/>
          <w:color w:val="000000"/>
          <w:sz w:val="28"/>
        </w:rPr>
        <w:t>
      При преобладании психических расстройств, обусловленных эпилептической болезнью, МО проводится врачом-психиатром после стационарного обследования в специализированном учреждении.</w:t>
      </w:r>
    </w:p>
    <w:bookmarkEnd w:id="159"/>
    <w:bookmarkStart w:name="z165" w:id="160"/>
    <w:p>
      <w:pPr>
        <w:spacing w:after="0"/>
        <w:ind w:left="0"/>
        <w:jc w:val="both"/>
      </w:pPr>
      <w:r>
        <w:rPr>
          <w:rFonts w:ascii="Times New Roman"/>
          <w:b w:val="false"/>
          <w:i w:val="false"/>
          <w:color w:val="000000"/>
          <w:sz w:val="28"/>
        </w:rPr>
        <w:t>
      При редких (менее 3 в год) припадках, в том числе бессудорожных пароксизмах и эквивалентах, при наличии умеренно выраженных изменений психики, характерных для эпилепсии, а также при наличии фактов эпилептических приступов в анамнезе, МО проводится по подпункту 2) пункта 21 настоящих Требований.</w:t>
      </w:r>
    </w:p>
    <w:bookmarkEnd w:id="160"/>
    <w:bookmarkStart w:name="z166" w:id="161"/>
    <w:p>
      <w:pPr>
        <w:spacing w:after="0"/>
        <w:ind w:left="0"/>
        <w:jc w:val="both"/>
      </w:pPr>
      <w:r>
        <w:rPr>
          <w:rFonts w:ascii="Times New Roman"/>
          <w:b w:val="false"/>
          <w:i w:val="false"/>
          <w:color w:val="000000"/>
          <w:sz w:val="28"/>
        </w:rPr>
        <w:t>
      При "снохождении" и "сноговорении", без изменений личности при отрицательных результатах обследования (ЭХО, ЭЭГ, R–графии) МО проводится по подпункту 2) пункта 21 настоящих Требований. Наличие "снохождения" и "сноговорения" должно быть подтверждено письменными докладными записками должностных лиц и медицинских работников.</w:t>
      </w:r>
    </w:p>
    <w:bookmarkEnd w:id="161"/>
    <w:bookmarkStart w:name="z167" w:id="162"/>
    <w:p>
      <w:pPr>
        <w:spacing w:after="0"/>
        <w:ind w:left="0"/>
        <w:jc w:val="both"/>
      </w:pPr>
      <w:r>
        <w:rPr>
          <w:rFonts w:ascii="Times New Roman"/>
          <w:b w:val="false"/>
          <w:i w:val="false"/>
          <w:color w:val="000000"/>
          <w:sz w:val="28"/>
        </w:rPr>
        <w:t>
      В случаях, когда документами медицинского учреждения подтверждаются эпилептические припадки в прошлом, но за последние 5 лет они не наблюдались, а дополнительными исследованиями ЭЭГ в покое или при функциональных нагрузках выявляются патологические изменения (пароксизмально регистрируемые острые и медленные волны различной амплитуды, комплексы "острая-медленная" волна, межполушарная ассимметрия), МО проводится по подпункту 2) пункта 21 настоящих Требований.</w:t>
      </w:r>
    </w:p>
    <w:bookmarkEnd w:id="162"/>
    <w:bookmarkStart w:name="z168" w:id="163"/>
    <w:p>
      <w:pPr>
        <w:spacing w:after="0"/>
        <w:ind w:left="0"/>
        <w:jc w:val="both"/>
      </w:pPr>
      <w:r>
        <w:rPr>
          <w:rFonts w:ascii="Times New Roman"/>
          <w:b w:val="false"/>
          <w:i w:val="false"/>
          <w:color w:val="000000"/>
          <w:sz w:val="28"/>
        </w:rPr>
        <w:t>
      Однократные припадки (эпилептическая реакция) в прошлом, либо слабо выраженные и редко возникающие малые припадки, в отсутствии психических нарушений и характерных признаков на ЭЭГ могут быть проявлением тяжелых интоксикаций, сосудистых и других заболеваний, последствий травм и должны ориентировать на установление конкретного диагноза, рассматриваются как симптоматические судорожные припадки и к пункту 21 настоящих Требований не относятся.</w:t>
      </w:r>
    </w:p>
    <w:bookmarkEnd w:id="163"/>
    <w:bookmarkStart w:name="z169" w:id="164"/>
    <w:p>
      <w:pPr>
        <w:spacing w:after="0"/>
        <w:ind w:left="0"/>
        <w:jc w:val="both"/>
      </w:pPr>
      <w:r>
        <w:rPr>
          <w:rFonts w:ascii="Times New Roman"/>
          <w:b w:val="false"/>
          <w:i w:val="false"/>
          <w:color w:val="000000"/>
          <w:sz w:val="28"/>
        </w:rPr>
        <w:t>
      Подтверждение фактов симптоматических судорожных припадков проводится также как и для подтверждения фактов генуинных эпилептических припадков.</w:t>
      </w:r>
    </w:p>
    <w:bookmarkEnd w:id="164"/>
    <w:bookmarkStart w:name="z170" w:id="165"/>
    <w:p>
      <w:pPr>
        <w:spacing w:after="0"/>
        <w:ind w:left="0"/>
        <w:jc w:val="both"/>
      </w:pPr>
      <w:r>
        <w:rPr>
          <w:rFonts w:ascii="Times New Roman"/>
          <w:b w:val="false"/>
          <w:i w:val="false"/>
          <w:color w:val="000000"/>
          <w:sz w:val="28"/>
        </w:rPr>
        <w:t>
      При отсутствии на ЭЭГ характерных для эпилепсии признаков, рекомендуется проведение суточного или не менее 6-часового ЭЭГ мониторирования и консультация эпилептолога.";</w:t>
      </w:r>
    </w:p>
    <w:bookmarkEnd w:id="165"/>
    <w:bookmarkStart w:name="z171" w:id="166"/>
    <w:p>
      <w:pPr>
        <w:spacing w:after="0"/>
        <w:ind w:left="0"/>
        <w:jc w:val="both"/>
      </w:pPr>
      <w:r>
        <w:rPr>
          <w:rFonts w:ascii="Times New Roman"/>
          <w:b w:val="false"/>
          <w:i w:val="false"/>
          <w:color w:val="000000"/>
          <w:sz w:val="28"/>
        </w:rPr>
        <w:t>
      пункт 24 изложить в следующей редакции:</w:t>
      </w:r>
    </w:p>
    <w:bookmarkEnd w:id="166"/>
    <w:bookmarkStart w:name="z172"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8"/>
          <w:p>
            <w:pPr>
              <w:spacing w:after="20"/>
              <w:ind w:left="20"/>
              <w:jc w:val="both"/>
            </w:pPr>
            <w:r>
              <w:rPr>
                <w:rFonts w:ascii="Times New Roman"/>
                <w:b w:val="false"/>
                <w:i w:val="false"/>
                <w:color w:val="000000"/>
                <w:sz w:val="20"/>
              </w:rPr>
              <w:t>
Сосудистые заболевания головного и спинного мозга и их последствия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(субарахноидальные, внутримозговые и другие кровоизлияния, инфаркт</w:t>
            </w:r>
          </w:p>
          <w:p>
            <w:pPr>
              <w:spacing w:after="20"/>
              <w:ind w:left="20"/>
              <w:jc w:val="both"/>
            </w:pPr>
            <w:r>
              <w:rPr>
                <w:rFonts w:ascii="Times New Roman"/>
                <w:b w:val="false"/>
                <w:i w:val="false"/>
                <w:color w:val="000000"/>
                <w:sz w:val="20"/>
              </w:rPr>
              <w:t>
</w:t>
            </w:r>
            <w:r>
              <w:rPr>
                <w:rFonts w:ascii="Times New Roman"/>
                <w:b w:val="false"/>
                <w:i w:val="false"/>
                <w:color w:val="000000"/>
                <w:sz w:val="20"/>
              </w:rPr>
              <w:t>мозга, транзиторная</w:t>
            </w:r>
          </w:p>
          <w:p>
            <w:pPr>
              <w:spacing w:after="20"/>
              <w:ind w:left="20"/>
              <w:jc w:val="both"/>
            </w:pPr>
            <w:r>
              <w:rPr>
                <w:rFonts w:ascii="Times New Roman"/>
                <w:b w:val="false"/>
                <w:i w:val="false"/>
                <w:color w:val="000000"/>
                <w:sz w:val="20"/>
              </w:rPr>
              <w:t>
ишемия мозга) I60-69, G45, G46, R55: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редкие преходящие нарушения мозгового кровообращения; частые обмороки без признаков органического поражения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наличием редких обмороков без признаков органического поражения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76" w:id="169"/>
    <w:p>
      <w:pPr>
        <w:spacing w:after="0"/>
        <w:ind w:left="0"/>
        <w:jc w:val="both"/>
      </w:pPr>
      <w:r>
        <w:rPr>
          <w:rFonts w:ascii="Times New Roman"/>
          <w:b w:val="false"/>
          <w:i w:val="false"/>
          <w:color w:val="000000"/>
          <w:sz w:val="28"/>
        </w:rPr>
        <w:t>
      К подпункту 1) пункта 24 настоящих Требований относятся повторные инсульты независимо от степени нарушения функций, а также стойкие выпадения функций нервной системы, наступившие вследствие острого нарушения мозгового или спинального кровообращения (гемиплегии, глубокие парезы, расстройства речи, памяти, мышления, явления паркинсонизма, частые (3 и более в год) эпилептические припадки, нарушения функций тазовых органов); дисциркуляторная энцефалопатия III стадии при наличии частых припадков или психических эквивалентов судорожных припадков, прогрессирующих нарушений психики выраженной степени.</w:t>
      </w:r>
    </w:p>
    <w:bookmarkEnd w:id="169"/>
    <w:bookmarkStart w:name="z177" w:id="170"/>
    <w:p>
      <w:pPr>
        <w:spacing w:after="0"/>
        <w:ind w:left="0"/>
        <w:jc w:val="both"/>
      </w:pPr>
      <w:r>
        <w:rPr>
          <w:rFonts w:ascii="Times New Roman"/>
          <w:b w:val="false"/>
          <w:i w:val="false"/>
          <w:color w:val="000000"/>
          <w:sz w:val="28"/>
        </w:rPr>
        <w:t>
      При аневризмах сосудов головного мозга, явившихся причиной нарушения мозгового кровообращения, и невозможности оперативного лечения или при отказе от него, МО проводится также по данному подпункту независимо от степени выраженности остаточных явлений нарушения мозгового кровообращения и функции нервной системы.</w:t>
      </w:r>
    </w:p>
    <w:bookmarkEnd w:id="170"/>
    <w:bookmarkStart w:name="z178" w:id="171"/>
    <w:p>
      <w:pPr>
        <w:spacing w:after="0"/>
        <w:ind w:left="0"/>
        <w:jc w:val="both"/>
      </w:pPr>
      <w:r>
        <w:rPr>
          <w:rFonts w:ascii="Times New Roman"/>
          <w:b w:val="false"/>
          <w:i w:val="false"/>
          <w:color w:val="000000"/>
          <w:sz w:val="28"/>
        </w:rPr>
        <w:t>
      По данному подпункту выносится заключение сотрудникам, освидетельствуемым по графам I-II, после перенесенного спонтанного (нетравматического) субарахноидального кровоизлияния, а также при повторных субарахноидальных кровоизлияниях освидетельствуемым по всем графам.</w:t>
      </w:r>
    </w:p>
    <w:bookmarkEnd w:id="171"/>
    <w:bookmarkStart w:name="z179" w:id="172"/>
    <w:p>
      <w:pPr>
        <w:spacing w:after="0"/>
        <w:ind w:left="0"/>
        <w:jc w:val="both"/>
      </w:pPr>
      <w:r>
        <w:rPr>
          <w:rFonts w:ascii="Times New Roman"/>
          <w:b w:val="false"/>
          <w:i w:val="false"/>
          <w:color w:val="000000"/>
          <w:sz w:val="28"/>
        </w:rPr>
        <w:t>
      К подпункту 2) пункта 24 настоящих Требований относятся множественные (2 и более) артериальные аневризмы после выключений из кровообращения, артериовенозные аневризмы после эмболизации, искусственного тромбирования или интракраниального удаления, сосудистые поражения головного или спинного мозга с благоприятным течением и умеренной выраженностью очаговых выпадений, последствия тромбозов вен головного мозга при наличии отдельных стойких органических знаков со стороны, нарушения мозгового кровообращения при артериальной гипертензии 2 степени, а также частые (3 и более в год) транзиторно-ишемические атаки.</w:t>
      </w:r>
    </w:p>
    <w:bookmarkEnd w:id="172"/>
    <w:bookmarkStart w:name="z180" w:id="173"/>
    <w:p>
      <w:pPr>
        <w:spacing w:after="0"/>
        <w:ind w:left="0"/>
        <w:jc w:val="both"/>
      </w:pPr>
      <w:r>
        <w:rPr>
          <w:rFonts w:ascii="Times New Roman"/>
          <w:b w:val="false"/>
          <w:i w:val="false"/>
          <w:color w:val="000000"/>
          <w:sz w:val="28"/>
        </w:rPr>
        <w:t>
      К данному подпункту также относится дисциркуляторная энцефалопатия II, III стадии, сопровождающаяся редкими судорожными припадками.</w:t>
      </w:r>
    </w:p>
    <w:bookmarkEnd w:id="173"/>
    <w:bookmarkStart w:name="z181" w:id="174"/>
    <w:p>
      <w:pPr>
        <w:spacing w:after="0"/>
        <w:ind w:left="0"/>
        <w:jc w:val="both"/>
      </w:pPr>
      <w:r>
        <w:rPr>
          <w:rFonts w:ascii="Times New Roman"/>
          <w:b w:val="false"/>
          <w:i w:val="false"/>
          <w:color w:val="000000"/>
          <w:sz w:val="28"/>
        </w:rPr>
        <w:t>
      К подпункту 3) пункта 24 настоящих Требований относятся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 множественные бессимптомные артериальные и(или) венозные аневризмы и(или) мальформации без нарушения функций и клинических проявлений; транзиторно-ишемические атаки 2 раза в год, сопровождающиеся нестойкими очаговыми симптомами со стороны центральной нервной системы (парезы, парестезии, расстройства речи, мозжечковые явления), которые удерживаются не более суток и проходят без нарушения функций нервной системы или углубления имеющихся расстройств; последствия нарушения спинального кровообращения в виде нерезких расстройств чувствительности или легкого пареза конечности.</w:t>
      </w:r>
    </w:p>
    <w:bookmarkEnd w:id="174"/>
    <w:bookmarkStart w:name="z182" w:id="175"/>
    <w:p>
      <w:pPr>
        <w:spacing w:after="0"/>
        <w:ind w:left="0"/>
        <w:jc w:val="both"/>
      </w:pPr>
      <w:r>
        <w:rPr>
          <w:rFonts w:ascii="Times New Roman"/>
          <w:b w:val="false"/>
          <w:i w:val="false"/>
          <w:color w:val="000000"/>
          <w:sz w:val="28"/>
        </w:rPr>
        <w:t>
      К данному подпункту также относится дисциркуляторная энцефалопатия II стадии, при которой обязательно наличие отдельных стойких органических знаков со стороны ЦНС, четкой анизорефлексии, вялой реакции зрачков на свет, пирамидных симптомов, мозжечковых нарушений, вестибулярной и вегетативной недостаточности, а также слабодушия, головных болей, головокружения, нарушения сна, снижения работоспособности, нарушения эмоционально-волевой сферы, умеренно выраженных когнитивных нарушений, псевдобульбарого синдрома, эмоционально-личностных расстройств.</w:t>
      </w:r>
    </w:p>
    <w:bookmarkEnd w:id="175"/>
    <w:bookmarkStart w:name="z183" w:id="176"/>
    <w:p>
      <w:pPr>
        <w:spacing w:after="0"/>
        <w:ind w:left="0"/>
        <w:jc w:val="both"/>
      </w:pPr>
      <w:r>
        <w:rPr>
          <w:rFonts w:ascii="Times New Roman"/>
          <w:b w:val="false"/>
          <w:i w:val="false"/>
          <w:color w:val="000000"/>
          <w:sz w:val="28"/>
        </w:rPr>
        <w:t>
      К подпункту 4) пункта 24 настоящих Требований относятся дисциркуляторная энцефалопатия I или II стадии в форме псевдоневротического синдрома при наличии начальных проявлений клинических признаков органического поражения головного мозга, нестойких признаков поражения цереброваскулярного русла, эмоциональной неустойчивости, раздражительности, незначительно выраженных когнитивных нарушений, ухудшения памяти, головной боли, головокружения, расстройства сна, шума в ушах; одиночные бессимптомные артериальные и(или) венозные аневризмы и(или) мальформации без нарушения функций и клинических проявлений; а также однократная транзиторно-ишемическая атака в анамнезе без нарушения функций нервной системы.</w:t>
      </w:r>
    </w:p>
    <w:bookmarkEnd w:id="176"/>
    <w:bookmarkStart w:name="z184" w:id="177"/>
    <w:p>
      <w:pPr>
        <w:spacing w:after="0"/>
        <w:ind w:left="0"/>
        <w:jc w:val="both"/>
      </w:pPr>
      <w:r>
        <w:rPr>
          <w:rFonts w:ascii="Times New Roman"/>
          <w:b w:val="false"/>
          <w:i w:val="false"/>
          <w:color w:val="000000"/>
          <w:sz w:val="28"/>
        </w:rPr>
        <w:t>
      При установлении диагноза дисциркуляторной энцефалопатии проводится определение этиологического фактора (атеросклероз церебральных сосудов, артериальная гипертензия, сахарный диабет, гиперхолестеринемия, гипергомоцистеинемия, ишемическая болезнь сердца, ревматические поражения, нарушения сердечного ритма, поражения сосудов головного мозга вследствие травм, инфекционных и системных заболеваний, аномалии развития сосудов, патология шейного отдела позвоночника, травмы головного мозга и др.). Диагноз дисциркуляторной энцефалопатии в обязательном порядке должен быть подтвержден данными МРТ, КТ исследований (наличие признаков структурных изменений мозгового вещества).</w:t>
      </w:r>
    </w:p>
    <w:bookmarkEnd w:id="177"/>
    <w:bookmarkStart w:name="z185" w:id="178"/>
    <w:p>
      <w:pPr>
        <w:spacing w:after="0"/>
        <w:ind w:left="0"/>
        <w:jc w:val="both"/>
      </w:pPr>
      <w:r>
        <w:rPr>
          <w:rFonts w:ascii="Times New Roman"/>
          <w:b w:val="false"/>
          <w:i w:val="false"/>
          <w:color w:val="000000"/>
          <w:sz w:val="28"/>
        </w:rPr>
        <w:t>
      Лица с редкими синкопальными состояниями (обмороками) подлежат углубленному обследованию и лечению, при отсутствии признаков органического поражения центральной нервной системы освидетельствуются по подпункту 4) пункта 24 настоящих Требований. Кандидаты на службу (учебу) и сотрудники при наличии синкопальных состояний (обмороков) вследствие других заболеваний или расстройств (инфекции, травмы, интоксикации), освидетельствуются по соответствующим пунктам настоящих Требований.</w:t>
      </w:r>
    </w:p>
    <w:bookmarkEnd w:id="178"/>
    <w:bookmarkStart w:name="z186" w:id="179"/>
    <w:p>
      <w:pPr>
        <w:spacing w:after="0"/>
        <w:ind w:left="0"/>
        <w:jc w:val="both"/>
      </w:pPr>
      <w:r>
        <w:rPr>
          <w:rFonts w:ascii="Times New Roman"/>
          <w:b w:val="false"/>
          <w:i w:val="false"/>
          <w:color w:val="000000"/>
          <w:sz w:val="28"/>
        </w:rPr>
        <w:t>
      Сотрудники с синкопальными состояниями (обмороками) не годны к управлению транспортными средствами, к работе на высоте, у движущихся механизмов, огня и воды.</w:t>
      </w:r>
    </w:p>
    <w:bookmarkEnd w:id="179"/>
    <w:bookmarkStart w:name="z187" w:id="180"/>
    <w:p>
      <w:pPr>
        <w:spacing w:after="0"/>
        <w:ind w:left="0"/>
        <w:jc w:val="both"/>
      </w:pPr>
      <w:r>
        <w:rPr>
          <w:rFonts w:ascii="Times New Roman"/>
          <w:b w:val="false"/>
          <w:i w:val="false"/>
          <w:color w:val="000000"/>
          <w:sz w:val="28"/>
        </w:rPr>
        <w:t>
      При наличии послеоперационного дефекта костей черепа применяются также соответствующие подпункты пункта 81 настоящих Требований.</w:t>
      </w:r>
    </w:p>
    <w:bookmarkEnd w:id="180"/>
    <w:bookmarkStart w:name="z188" w:id="181"/>
    <w:p>
      <w:pPr>
        <w:spacing w:after="0"/>
        <w:ind w:left="0"/>
        <w:jc w:val="both"/>
      </w:pPr>
      <w:r>
        <w:rPr>
          <w:rFonts w:ascii="Times New Roman"/>
          <w:b w:val="false"/>
          <w:i w:val="false"/>
          <w:color w:val="000000"/>
          <w:sz w:val="28"/>
        </w:rPr>
        <w:t>
      Сотрудники в период после однократно перенесенной транзиторно-ишемической атаки с полным восстановлением функции освидетельствуются по пункту 28 настоящих Требований.";</w:t>
      </w:r>
    </w:p>
    <w:bookmarkEnd w:id="181"/>
    <w:bookmarkStart w:name="z189" w:id="182"/>
    <w:p>
      <w:pPr>
        <w:spacing w:after="0"/>
        <w:ind w:left="0"/>
        <w:jc w:val="both"/>
      </w:pPr>
      <w:r>
        <w:rPr>
          <w:rFonts w:ascii="Times New Roman"/>
          <w:b w:val="false"/>
          <w:i w:val="false"/>
          <w:color w:val="000000"/>
          <w:sz w:val="28"/>
        </w:rPr>
        <w:t>
      пункты 34 и 35 изложить в следующей редакции:</w:t>
      </w:r>
    </w:p>
    <w:bookmarkEnd w:id="182"/>
    <w:bookmarkStart w:name="z190"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рефракции и аккомодации Н52: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1) близорукость или дальнозоркость худшего глаза более 12,0 Д;</w:t>
            </w:r>
          </w:p>
          <w:bookmarkEnd w:id="184"/>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8,0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2) близорукость или дальнозоркость худшего глаза более 8,0 Д и до 12,0 Д (вкл.);</w:t>
            </w:r>
          </w:p>
          <w:bookmarkEnd w:id="185"/>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6,0 Д и до 8,0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3) близорукость или дальнозоркость худшего глаза более 6,0 Д и до 8,0 Д (вкл.);</w:t>
            </w:r>
          </w:p>
          <w:bookmarkEnd w:id="186"/>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4,0 Д и до 6,0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4) близорукость худшего глаза более 3,0 Д и до 6,0 Д (вкл.)</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дальнозоркость худшего глаза более 4,0 Д и до 6,0 Д (вкл.);</w:t>
            </w:r>
          </w:p>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2,0 Д и до 4,0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парез или паралич аккомодации.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спазм аккомодации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96" w:id="188"/>
    <w:p>
      <w:pPr>
        <w:spacing w:after="0"/>
        <w:ind w:left="0"/>
        <w:jc w:val="both"/>
      </w:pPr>
      <w:r>
        <w:rPr>
          <w:rFonts w:ascii="Times New Roman"/>
          <w:b w:val="false"/>
          <w:i w:val="false"/>
          <w:color w:val="000000"/>
          <w:sz w:val="28"/>
        </w:rPr>
        <w:t>
      Вид и степень аномалии рефракции определяется с помощью скиаскопии или рефрактометрии.</w:t>
      </w:r>
    </w:p>
    <w:bookmarkEnd w:id="188"/>
    <w:bookmarkStart w:name="z197" w:id="189"/>
    <w:p>
      <w:pPr>
        <w:spacing w:after="0"/>
        <w:ind w:left="0"/>
        <w:jc w:val="both"/>
      </w:pPr>
      <w:r>
        <w:rPr>
          <w:rFonts w:ascii="Times New Roman"/>
          <w:b w:val="false"/>
          <w:i w:val="false"/>
          <w:color w:val="000000"/>
          <w:sz w:val="28"/>
        </w:rPr>
        <w:t>
      В пункте 34 настоящих Требований указаны те степени аномалии рефракции, установленные в условиях циклоплегии или медикаментозного мидриаза (при отсутствии противопоказаний к применению мидриатиков), при которых острота зрения с коррекцией не дает основания для применения пункта 35 настоящих Требований, но характер и степень аномалии рефракции таковы, что полученную остроту зрения следует считать неустойчивой.</w:t>
      </w:r>
    </w:p>
    <w:bookmarkEnd w:id="189"/>
    <w:bookmarkStart w:name="z198" w:id="190"/>
    <w:p>
      <w:pPr>
        <w:spacing w:after="0"/>
        <w:ind w:left="0"/>
        <w:jc w:val="both"/>
      </w:pPr>
      <w:r>
        <w:rPr>
          <w:rFonts w:ascii="Times New Roman"/>
          <w:b w:val="false"/>
          <w:i w:val="false"/>
          <w:color w:val="000000"/>
          <w:sz w:val="28"/>
        </w:rPr>
        <w:t>
      При определении годности учитывается острота зрения (по графам II, III - с коррекцией, по графе I - без коррекции), допустимая степень рефракции близорукости или дальнозоркости, а при наличии астигматизма, дополнительно, допустимая разница рефракции в двух главных меридианах каждого глаза. В случаях, когда при указанных особенностях зрения предусмотрена индивидуальная оценка годности, учитывается степень имеющихся нарушений других зрительных функций, дистрофических и дегенеративных изменений органов зрения или их отсутствие.</w:t>
      </w:r>
    </w:p>
    <w:bookmarkEnd w:id="190"/>
    <w:bookmarkStart w:name="z199" w:id="191"/>
    <w:p>
      <w:pPr>
        <w:spacing w:after="0"/>
        <w:ind w:left="0"/>
        <w:jc w:val="both"/>
      </w:pPr>
      <w:r>
        <w:rPr>
          <w:rFonts w:ascii="Times New Roman"/>
          <w:b w:val="false"/>
          <w:i w:val="false"/>
          <w:color w:val="000000"/>
          <w:sz w:val="28"/>
        </w:rPr>
        <w:t>
      У кандидатов на службу по графам II, III острота зрения определяется с коррекцией и должна быть не ниже 0,6 на каждый глаз. При данном условии кандидаты на службу по данным графам признаются годными при отсутствии или наличии на худшем глазу:</w:t>
      </w:r>
    </w:p>
    <w:bookmarkEnd w:id="191"/>
    <w:bookmarkStart w:name="z200" w:id="192"/>
    <w:p>
      <w:pPr>
        <w:spacing w:after="0"/>
        <w:ind w:left="0"/>
        <w:jc w:val="both"/>
      </w:pPr>
      <w:r>
        <w:rPr>
          <w:rFonts w:ascii="Times New Roman"/>
          <w:b w:val="false"/>
          <w:i w:val="false"/>
          <w:color w:val="000000"/>
          <w:sz w:val="28"/>
        </w:rPr>
        <w:t xml:space="preserve">
      близорукости не более 3,0 диоптрий; </w:t>
      </w:r>
    </w:p>
    <w:bookmarkEnd w:id="192"/>
    <w:bookmarkStart w:name="z201" w:id="193"/>
    <w:p>
      <w:pPr>
        <w:spacing w:after="0"/>
        <w:ind w:left="0"/>
        <w:jc w:val="both"/>
      </w:pPr>
      <w:r>
        <w:rPr>
          <w:rFonts w:ascii="Times New Roman"/>
          <w:b w:val="false"/>
          <w:i w:val="false"/>
          <w:color w:val="000000"/>
          <w:sz w:val="28"/>
        </w:rPr>
        <w:t xml:space="preserve">
      дальнозоркости не более 4,0 диоптрий; </w:t>
      </w:r>
    </w:p>
    <w:bookmarkEnd w:id="193"/>
    <w:bookmarkStart w:name="z202" w:id="194"/>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не более 2,0 диоптрий. </w:t>
      </w:r>
    </w:p>
    <w:bookmarkEnd w:id="194"/>
    <w:bookmarkStart w:name="z203" w:id="195"/>
    <w:p>
      <w:pPr>
        <w:spacing w:after="0"/>
        <w:ind w:left="0"/>
        <w:jc w:val="both"/>
      </w:pPr>
      <w:r>
        <w:rPr>
          <w:rFonts w:ascii="Times New Roman"/>
          <w:b w:val="false"/>
          <w:i w:val="false"/>
          <w:color w:val="000000"/>
          <w:sz w:val="28"/>
        </w:rPr>
        <w:t>
      При наличии на худшем глазу:</w:t>
      </w:r>
    </w:p>
    <w:bookmarkEnd w:id="195"/>
    <w:bookmarkStart w:name="z204" w:id="196"/>
    <w:p>
      <w:pPr>
        <w:spacing w:after="0"/>
        <w:ind w:left="0"/>
        <w:jc w:val="both"/>
      </w:pPr>
      <w:r>
        <w:rPr>
          <w:rFonts w:ascii="Times New Roman"/>
          <w:b w:val="false"/>
          <w:i w:val="false"/>
          <w:color w:val="000000"/>
          <w:sz w:val="28"/>
        </w:rPr>
        <w:t xml:space="preserve">
      близорукости более 3,0 Д и до 6,0 Д (вкл.); </w:t>
      </w:r>
    </w:p>
    <w:bookmarkEnd w:id="196"/>
    <w:bookmarkStart w:name="z205" w:id="197"/>
    <w:p>
      <w:pPr>
        <w:spacing w:after="0"/>
        <w:ind w:left="0"/>
        <w:jc w:val="both"/>
      </w:pPr>
      <w:r>
        <w:rPr>
          <w:rFonts w:ascii="Times New Roman"/>
          <w:b w:val="false"/>
          <w:i w:val="false"/>
          <w:color w:val="000000"/>
          <w:sz w:val="28"/>
        </w:rPr>
        <w:t xml:space="preserve">
      дальнозоркости более 4,0 Д и до 6,0 Д (вкл.); </w:t>
      </w:r>
    </w:p>
    <w:bookmarkEnd w:id="197"/>
    <w:bookmarkStart w:name="z206" w:id="198"/>
    <w:p>
      <w:pPr>
        <w:spacing w:after="0"/>
        <w:ind w:left="0"/>
        <w:jc w:val="both"/>
      </w:pPr>
      <w:r>
        <w:rPr>
          <w:rFonts w:ascii="Times New Roman"/>
          <w:b w:val="false"/>
          <w:i w:val="false"/>
          <w:color w:val="000000"/>
          <w:sz w:val="28"/>
        </w:rPr>
        <w:t>
      астигматизме любого вида с разницей рефракций в двух главных меридианах более 2,0 Д и до 4,0 Д (вкл.) годность кандидатов на службу по графе III определяется индивидуально.</w:t>
      </w:r>
    </w:p>
    <w:bookmarkEnd w:id="198"/>
    <w:bookmarkStart w:name="z207" w:id="199"/>
    <w:p>
      <w:pPr>
        <w:spacing w:after="0"/>
        <w:ind w:left="0"/>
        <w:jc w:val="both"/>
      </w:pPr>
      <w:r>
        <w:rPr>
          <w:rFonts w:ascii="Times New Roman"/>
          <w:b w:val="false"/>
          <w:i w:val="false"/>
          <w:color w:val="000000"/>
          <w:sz w:val="28"/>
        </w:rPr>
        <w:t>
      Годность кандидатов на службу по графе III на должности в сфере кибербезопасности, борьбы с киберпреступностью при остроте зрения с коррекцией не ниже 0,4 на каждый глаз при наличии на худшем глазу:</w:t>
      </w:r>
    </w:p>
    <w:bookmarkEnd w:id="199"/>
    <w:bookmarkStart w:name="z208" w:id="200"/>
    <w:p>
      <w:pPr>
        <w:spacing w:after="0"/>
        <w:ind w:left="0"/>
        <w:jc w:val="both"/>
      </w:pPr>
      <w:r>
        <w:rPr>
          <w:rFonts w:ascii="Times New Roman"/>
          <w:b w:val="false"/>
          <w:i w:val="false"/>
          <w:color w:val="000000"/>
          <w:sz w:val="28"/>
        </w:rPr>
        <w:t xml:space="preserve">
      близорукости более 3,0 Д и до 8,0 Д (включительно, далее - вкл.); </w:t>
      </w:r>
    </w:p>
    <w:bookmarkEnd w:id="200"/>
    <w:bookmarkStart w:name="z209" w:id="201"/>
    <w:p>
      <w:pPr>
        <w:spacing w:after="0"/>
        <w:ind w:left="0"/>
        <w:jc w:val="both"/>
      </w:pPr>
      <w:r>
        <w:rPr>
          <w:rFonts w:ascii="Times New Roman"/>
          <w:b w:val="false"/>
          <w:i w:val="false"/>
          <w:color w:val="000000"/>
          <w:sz w:val="28"/>
        </w:rPr>
        <w:t xml:space="preserve">
      дальнозоркости более 4,0 Д и до 8,0 Д (вкл.); </w:t>
      </w:r>
    </w:p>
    <w:bookmarkEnd w:id="201"/>
    <w:bookmarkStart w:name="z210" w:id="202"/>
    <w:p>
      <w:pPr>
        <w:spacing w:after="0"/>
        <w:ind w:left="0"/>
        <w:jc w:val="both"/>
      </w:pPr>
      <w:r>
        <w:rPr>
          <w:rFonts w:ascii="Times New Roman"/>
          <w:b w:val="false"/>
          <w:i w:val="false"/>
          <w:color w:val="000000"/>
          <w:sz w:val="28"/>
        </w:rPr>
        <w:t>
      астигматизма любого вида с разницей рефракций в двух главных меридианах более 2,0 Д и до 5,0 Д (вкл.), определяется индивидуально с учетом других заболеваний (нарушений функции) органов зрения.</w:t>
      </w:r>
    </w:p>
    <w:bookmarkEnd w:id="202"/>
    <w:bookmarkStart w:name="z211" w:id="203"/>
    <w:p>
      <w:pPr>
        <w:spacing w:after="0"/>
        <w:ind w:left="0"/>
        <w:jc w:val="both"/>
      </w:pPr>
      <w:r>
        <w:rPr>
          <w:rFonts w:ascii="Times New Roman"/>
          <w:b w:val="false"/>
          <w:i w:val="false"/>
          <w:color w:val="000000"/>
          <w:sz w:val="28"/>
        </w:rPr>
        <w:t>
      Кандидаты на службу по графе I должны иметь остроту зрения без коррекции не ниже 0,6 на каждый глаз. При данном условии кандидаты на службу по данной графе признаются годными при отсутствии или наличии на худшем глазу:</w:t>
      </w:r>
    </w:p>
    <w:bookmarkEnd w:id="203"/>
    <w:bookmarkStart w:name="z212" w:id="204"/>
    <w:p>
      <w:pPr>
        <w:spacing w:after="0"/>
        <w:ind w:left="0"/>
        <w:jc w:val="both"/>
      </w:pPr>
      <w:r>
        <w:rPr>
          <w:rFonts w:ascii="Times New Roman"/>
          <w:b w:val="false"/>
          <w:i w:val="false"/>
          <w:color w:val="000000"/>
          <w:sz w:val="28"/>
        </w:rPr>
        <w:t xml:space="preserve">
      близорукости не более 3,0 диоптрий; </w:t>
      </w:r>
    </w:p>
    <w:bookmarkEnd w:id="204"/>
    <w:bookmarkStart w:name="z213" w:id="205"/>
    <w:p>
      <w:pPr>
        <w:spacing w:after="0"/>
        <w:ind w:left="0"/>
        <w:jc w:val="both"/>
      </w:pPr>
      <w:r>
        <w:rPr>
          <w:rFonts w:ascii="Times New Roman"/>
          <w:b w:val="false"/>
          <w:i w:val="false"/>
          <w:color w:val="000000"/>
          <w:sz w:val="28"/>
        </w:rPr>
        <w:t xml:space="preserve">
      дальнозоркости не более 4,0 диоптрий; </w:t>
      </w:r>
    </w:p>
    <w:bookmarkEnd w:id="205"/>
    <w:bookmarkStart w:name="z214" w:id="206"/>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не более 2,0 диоптрий. </w:t>
      </w:r>
    </w:p>
    <w:bookmarkEnd w:id="206"/>
    <w:bookmarkStart w:name="z215" w:id="207"/>
    <w:p>
      <w:pPr>
        <w:spacing w:after="0"/>
        <w:ind w:left="0"/>
        <w:jc w:val="both"/>
      </w:pPr>
      <w:r>
        <w:rPr>
          <w:rFonts w:ascii="Times New Roman"/>
          <w:b w:val="false"/>
          <w:i w:val="false"/>
          <w:color w:val="000000"/>
          <w:sz w:val="28"/>
        </w:rPr>
        <w:t>
      У гражданских лиц, поступающих на учебу по графам II и III острота зрения с коррекцией должна быть не ниже 0,8 на лучший глаз и не ниже 0,6 на худший глаз. При данном условии кандидаты на учебу по данным графам признаются годными при отсутствии или наличии на худшем глазу:</w:t>
      </w:r>
    </w:p>
    <w:bookmarkEnd w:id="207"/>
    <w:bookmarkStart w:name="z216" w:id="208"/>
    <w:p>
      <w:pPr>
        <w:spacing w:after="0"/>
        <w:ind w:left="0"/>
        <w:jc w:val="both"/>
      </w:pPr>
      <w:r>
        <w:rPr>
          <w:rFonts w:ascii="Times New Roman"/>
          <w:b w:val="false"/>
          <w:i w:val="false"/>
          <w:color w:val="000000"/>
          <w:sz w:val="28"/>
        </w:rPr>
        <w:t>
      близорукости не более 3,0 диоптрий;</w:t>
      </w:r>
    </w:p>
    <w:bookmarkEnd w:id="208"/>
    <w:bookmarkStart w:name="z217" w:id="209"/>
    <w:p>
      <w:pPr>
        <w:spacing w:after="0"/>
        <w:ind w:left="0"/>
        <w:jc w:val="both"/>
      </w:pPr>
      <w:r>
        <w:rPr>
          <w:rFonts w:ascii="Times New Roman"/>
          <w:b w:val="false"/>
          <w:i w:val="false"/>
          <w:color w:val="000000"/>
          <w:sz w:val="28"/>
        </w:rPr>
        <w:t>
      дальнозоркости не более 4,0 диоптрий;</w:t>
      </w:r>
    </w:p>
    <w:bookmarkEnd w:id="209"/>
    <w:bookmarkStart w:name="z218" w:id="210"/>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2,0 диоптрий на любом глазу.</w:t>
      </w:r>
    </w:p>
    <w:bookmarkEnd w:id="210"/>
    <w:bookmarkStart w:name="z219" w:id="211"/>
    <w:p>
      <w:pPr>
        <w:spacing w:after="0"/>
        <w:ind w:left="0"/>
        <w:jc w:val="both"/>
      </w:pPr>
      <w:r>
        <w:rPr>
          <w:rFonts w:ascii="Times New Roman"/>
          <w:b w:val="false"/>
          <w:i w:val="false"/>
          <w:color w:val="000000"/>
          <w:sz w:val="28"/>
        </w:rPr>
        <w:t>
      У гражданских лиц, поступающих на учебу по графе I, острота зрения должна быть без коррекции не ниже 0,6 на оба глаза и с коррекцией не ниже 1,0 на лучший глаз и не ниже 0,8 на худший глаз. При данном условии кандидаты на службу по данной графе признаются годными при отсутствии или наличии на худшем глазу:</w:t>
      </w:r>
    </w:p>
    <w:bookmarkEnd w:id="211"/>
    <w:bookmarkStart w:name="z220" w:id="212"/>
    <w:p>
      <w:pPr>
        <w:spacing w:after="0"/>
        <w:ind w:left="0"/>
        <w:jc w:val="both"/>
      </w:pPr>
      <w:r>
        <w:rPr>
          <w:rFonts w:ascii="Times New Roman"/>
          <w:b w:val="false"/>
          <w:i w:val="false"/>
          <w:color w:val="000000"/>
          <w:sz w:val="28"/>
        </w:rPr>
        <w:t>
      близорукости не более 3,0 диоптрий;</w:t>
      </w:r>
    </w:p>
    <w:bookmarkEnd w:id="212"/>
    <w:bookmarkStart w:name="z221" w:id="213"/>
    <w:p>
      <w:pPr>
        <w:spacing w:after="0"/>
        <w:ind w:left="0"/>
        <w:jc w:val="both"/>
      </w:pPr>
      <w:r>
        <w:rPr>
          <w:rFonts w:ascii="Times New Roman"/>
          <w:b w:val="false"/>
          <w:i w:val="false"/>
          <w:color w:val="000000"/>
          <w:sz w:val="28"/>
        </w:rPr>
        <w:t>
      дальнозоркости не более 4,0 диоптрий;</w:t>
      </w:r>
    </w:p>
    <w:bookmarkEnd w:id="213"/>
    <w:bookmarkStart w:name="z222" w:id="214"/>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2,0 диоптрии на любом глазу.</w:t>
      </w:r>
    </w:p>
    <w:bookmarkEnd w:id="214"/>
    <w:bookmarkStart w:name="z223" w:id="215"/>
    <w:p>
      <w:pPr>
        <w:spacing w:after="0"/>
        <w:ind w:left="0"/>
        <w:jc w:val="both"/>
      </w:pPr>
      <w:r>
        <w:rPr>
          <w:rFonts w:ascii="Times New Roman"/>
          <w:b w:val="false"/>
          <w:i w:val="false"/>
          <w:color w:val="000000"/>
          <w:sz w:val="28"/>
        </w:rPr>
        <w:t xml:space="preserve">
      У сотрудников, освидетельствуемых по графам II, III, острота зрения определяется с коррекцией и должна быть не ниже на один глаз 0,4 при остроте зрения другого глаза от 0,3 до 0,03 либо не ниже на один глаз 0,5 при остроте зрения другого глаза до 0,04. </w:t>
      </w:r>
    </w:p>
    <w:bookmarkEnd w:id="215"/>
    <w:bookmarkStart w:name="z224" w:id="216"/>
    <w:p>
      <w:pPr>
        <w:spacing w:after="0"/>
        <w:ind w:left="0"/>
        <w:jc w:val="both"/>
      </w:pPr>
      <w:r>
        <w:rPr>
          <w:rFonts w:ascii="Times New Roman"/>
          <w:b w:val="false"/>
          <w:i w:val="false"/>
          <w:color w:val="000000"/>
          <w:sz w:val="28"/>
        </w:rPr>
        <w:t>
      В данных случаях при освидетельствовании по графе II и наличии на худшем глазу:</w:t>
      </w:r>
    </w:p>
    <w:bookmarkEnd w:id="216"/>
    <w:bookmarkStart w:name="z225" w:id="217"/>
    <w:p>
      <w:pPr>
        <w:spacing w:after="0"/>
        <w:ind w:left="0"/>
        <w:jc w:val="both"/>
      </w:pPr>
      <w:r>
        <w:rPr>
          <w:rFonts w:ascii="Times New Roman"/>
          <w:b w:val="false"/>
          <w:i w:val="false"/>
          <w:color w:val="000000"/>
          <w:sz w:val="28"/>
        </w:rPr>
        <w:t xml:space="preserve">
      близорукости более 3,0 Д и до 6,0 Д (вкл.); </w:t>
      </w:r>
    </w:p>
    <w:bookmarkEnd w:id="217"/>
    <w:bookmarkStart w:name="z226" w:id="218"/>
    <w:p>
      <w:pPr>
        <w:spacing w:after="0"/>
        <w:ind w:left="0"/>
        <w:jc w:val="both"/>
      </w:pPr>
      <w:r>
        <w:rPr>
          <w:rFonts w:ascii="Times New Roman"/>
          <w:b w:val="false"/>
          <w:i w:val="false"/>
          <w:color w:val="000000"/>
          <w:sz w:val="28"/>
        </w:rPr>
        <w:t xml:space="preserve">
      дальнозоркости более 4,0 Д и до 6,0 Д (вкл.); </w:t>
      </w:r>
    </w:p>
    <w:bookmarkEnd w:id="218"/>
    <w:bookmarkStart w:name="z227" w:id="219"/>
    <w:p>
      <w:pPr>
        <w:spacing w:after="0"/>
        <w:ind w:left="0"/>
        <w:jc w:val="both"/>
      </w:pPr>
      <w:r>
        <w:rPr>
          <w:rFonts w:ascii="Times New Roman"/>
          <w:b w:val="false"/>
          <w:i w:val="false"/>
          <w:color w:val="000000"/>
          <w:sz w:val="28"/>
        </w:rPr>
        <w:t>
      астигматизма любого вида с разницей рефракций в двух главных меридианах более 2,0 Д и до 4,0 Д (вкл.);</w:t>
      </w:r>
    </w:p>
    <w:bookmarkEnd w:id="219"/>
    <w:bookmarkStart w:name="z228" w:id="220"/>
    <w:p>
      <w:pPr>
        <w:spacing w:after="0"/>
        <w:ind w:left="0"/>
        <w:jc w:val="both"/>
      </w:pPr>
      <w:r>
        <w:rPr>
          <w:rFonts w:ascii="Times New Roman"/>
          <w:b w:val="false"/>
          <w:i w:val="false"/>
          <w:color w:val="000000"/>
          <w:sz w:val="28"/>
        </w:rPr>
        <w:t xml:space="preserve">
      и при освидетельствовании по графе III и наличии на худшем глазу: </w:t>
      </w:r>
    </w:p>
    <w:bookmarkEnd w:id="220"/>
    <w:bookmarkStart w:name="z229" w:id="221"/>
    <w:p>
      <w:pPr>
        <w:spacing w:after="0"/>
        <w:ind w:left="0"/>
        <w:jc w:val="both"/>
      </w:pPr>
      <w:r>
        <w:rPr>
          <w:rFonts w:ascii="Times New Roman"/>
          <w:b w:val="false"/>
          <w:i w:val="false"/>
          <w:color w:val="000000"/>
          <w:sz w:val="28"/>
        </w:rPr>
        <w:t xml:space="preserve">
      близорукости или дальнозоркости более 6,0 Д и до 8,0 Д (вкл.); </w:t>
      </w:r>
    </w:p>
    <w:bookmarkEnd w:id="221"/>
    <w:bookmarkStart w:name="z230" w:id="222"/>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более 4,0 Д и до 6,0 Д (вкл.) годность сотрудников к службе определяется индивидуально. </w:t>
      </w:r>
    </w:p>
    <w:bookmarkEnd w:id="222"/>
    <w:bookmarkStart w:name="z231" w:id="223"/>
    <w:p>
      <w:pPr>
        <w:spacing w:after="0"/>
        <w:ind w:left="0"/>
        <w:jc w:val="both"/>
      </w:pPr>
      <w:r>
        <w:rPr>
          <w:rFonts w:ascii="Times New Roman"/>
          <w:b w:val="false"/>
          <w:i w:val="false"/>
          <w:color w:val="000000"/>
          <w:sz w:val="28"/>
        </w:rPr>
        <w:t>
      У сотрудников, освидетельствуемых по графе I, острота зрения должна быть без коррекции не ниже 0,6 на оба глаза. При данном условии при наличии на худшем глазу:</w:t>
      </w:r>
    </w:p>
    <w:bookmarkEnd w:id="223"/>
    <w:bookmarkStart w:name="z232" w:id="224"/>
    <w:p>
      <w:pPr>
        <w:spacing w:after="0"/>
        <w:ind w:left="0"/>
        <w:jc w:val="both"/>
      </w:pPr>
      <w:r>
        <w:rPr>
          <w:rFonts w:ascii="Times New Roman"/>
          <w:b w:val="false"/>
          <w:i w:val="false"/>
          <w:color w:val="000000"/>
          <w:sz w:val="28"/>
        </w:rPr>
        <w:t>
      близорукости более 3,0 Д и до 6,0 Д (вкл.);</w:t>
      </w:r>
    </w:p>
    <w:bookmarkEnd w:id="224"/>
    <w:bookmarkStart w:name="z233" w:id="225"/>
    <w:p>
      <w:pPr>
        <w:spacing w:after="0"/>
        <w:ind w:left="0"/>
        <w:jc w:val="both"/>
      </w:pPr>
      <w:r>
        <w:rPr>
          <w:rFonts w:ascii="Times New Roman"/>
          <w:b w:val="false"/>
          <w:i w:val="false"/>
          <w:color w:val="000000"/>
          <w:sz w:val="28"/>
        </w:rPr>
        <w:t xml:space="preserve">
      дальнозоркости более 4,0 Д и до 6,0 Д (вкл.); </w:t>
      </w:r>
    </w:p>
    <w:bookmarkEnd w:id="225"/>
    <w:bookmarkStart w:name="z234" w:id="226"/>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более 2,0 Д и до 4,0 Д (вкл.) годность к службе определяется индивидуально. </w:t>
      </w:r>
    </w:p>
    <w:bookmarkEnd w:id="226"/>
    <w:bookmarkStart w:name="z235" w:id="227"/>
    <w:p>
      <w:pPr>
        <w:spacing w:after="0"/>
        <w:ind w:left="0"/>
        <w:jc w:val="both"/>
      </w:pPr>
      <w:r>
        <w:rPr>
          <w:rFonts w:ascii="Times New Roman"/>
          <w:b w:val="false"/>
          <w:i w:val="false"/>
          <w:color w:val="000000"/>
          <w:sz w:val="28"/>
        </w:rPr>
        <w:t>
      При несоответствии остроты зрения и рефракции вышеуказанным параметрам зрения по графам I, II, III сотрудники признаются негодными при перемещении по должности. При несоответствии параметрам зрения, указанным в подпункте 3) пункта 35 настоящих Требований, категория степени годности к воинской службе не выносится. При продлении срока службы годность определяется индивидуально с учетом наличия права выхода на пенсию.</w:t>
      </w:r>
    </w:p>
    <w:bookmarkEnd w:id="227"/>
    <w:bookmarkStart w:name="z236" w:id="228"/>
    <w:p>
      <w:pPr>
        <w:spacing w:after="0"/>
        <w:ind w:left="0"/>
        <w:jc w:val="both"/>
      </w:pPr>
      <w:r>
        <w:rPr>
          <w:rFonts w:ascii="Times New Roman"/>
          <w:b w:val="false"/>
          <w:i w:val="false"/>
          <w:color w:val="000000"/>
          <w:sz w:val="28"/>
        </w:rPr>
        <w:t>
      У сотрудников, поступающих на учебу по графе II и III, острота зрения с коррекцией должна быть не ниже 0,6 на оба глаза. При данном условии сотрудники, поступающие на учебу по данным графам, признаются годными при отсутствии или наличии на худшем глазу:</w:t>
      </w:r>
    </w:p>
    <w:bookmarkEnd w:id="228"/>
    <w:bookmarkStart w:name="z237" w:id="229"/>
    <w:p>
      <w:pPr>
        <w:spacing w:after="0"/>
        <w:ind w:left="0"/>
        <w:jc w:val="both"/>
      </w:pPr>
      <w:r>
        <w:rPr>
          <w:rFonts w:ascii="Times New Roman"/>
          <w:b w:val="false"/>
          <w:i w:val="false"/>
          <w:color w:val="000000"/>
          <w:sz w:val="28"/>
        </w:rPr>
        <w:t xml:space="preserve">
      близорукости или дальнозоркости до 5,0 диоптрий; </w:t>
      </w:r>
    </w:p>
    <w:bookmarkEnd w:id="229"/>
    <w:bookmarkStart w:name="z238" w:id="230"/>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4,0 диоптрий.</w:t>
      </w:r>
    </w:p>
    <w:bookmarkEnd w:id="230"/>
    <w:bookmarkStart w:name="z239" w:id="231"/>
    <w:p>
      <w:pPr>
        <w:spacing w:after="0"/>
        <w:ind w:left="0"/>
        <w:jc w:val="both"/>
      </w:pPr>
      <w:r>
        <w:rPr>
          <w:rFonts w:ascii="Times New Roman"/>
          <w:b w:val="false"/>
          <w:i w:val="false"/>
          <w:color w:val="000000"/>
          <w:sz w:val="28"/>
        </w:rPr>
        <w:t>
      У сотрудников, поступающих на учебу по графе I, острота зрения должна быть без коррекции не ниже 0,6 на оба глаза и с коррекцией не ниже 1,0 на лучший глаз и 0,8 на худший глаз. При данном условии сотрудники, поступающие на учебу по данной графе, признаются годными при отсутствии или наличии на худшем глазу:</w:t>
      </w:r>
    </w:p>
    <w:bookmarkEnd w:id="231"/>
    <w:bookmarkStart w:name="z240" w:id="232"/>
    <w:p>
      <w:pPr>
        <w:spacing w:after="0"/>
        <w:ind w:left="0"/>
        <w:jc w:val="both"/>
      </w:pPr>
      <w:r>
        <w:rPr>
          <w:rFonts w:ascii="Times New Roman"/>
          <w:b w:val="false"/>
          <w:i w:val="false"/>
          <w:color w:val="000000"/>
          <w:sz w:val="28"/>
        </w:rPr>
        <w:t xml:space="preserve">
      близорукости не более 3,0 диоптрий; </w:t>
      </w:r>
    </w:p>
    <w:bookmarkEnd w:id="232"/>
    <w:bookmarkStart w:name="z241" w:id="233"/>
    <w:p>
      <w:pPr>
        <w:spacing w:after="0"/>
        <w:ind w:left="0"/>
        <w:jc w:val="both"/>
      </w:pPr>
      <w:r>
        <w:rPr>
          <w:rFonts w:ascii="Times New Roman"/>
          <w:b w:val="false"/>
          <w:i w:val="false"/>
          <w:color w:val="000000"/>
          <w:sz w:val="28"/>
        </w:rPr>
        <w:t>
      дальнозоркости не более 4,0 диоптрий;</w:t>
      </w:r>
    </w:p>
    <w:bookmarkEnd w:id="233"/>
    <w:bookmarkStart w:name="z242" w:id="234"/>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3,0 диоптрий.</w:t>
      </w:r>
    </w:p>
    <w:bookmarkEnd w:id="234"/>
    <w:bookmarkStart w:name="z243" w:id="235"/>
    <w:p>
      <w:pPr>
        <w:spacing w:after="0"/>
        <w:ind w:left="0"/>
        <w:jc w:val="both"/>
      </w:pP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коррегирующей линзы до циклоплегии.</w:t>
      </w:r>
    </w:p>
    <w:bookmarkEnd w:id="235"/>
    <w:bookmarkStart w:name="z244" w:id="236"/>
    <w:p>
      <w:pPr>
        <w:spacing w:after="0"/>
        <w:ind w:left="0"/>
        <w:jc w:val="both"/>
      </w:pPr>
      <w:r>
        <w:rPr>
          <w:rFonts w:ascii="Times New Roman"/>
          <w:b w:val="false"/>
          <w:i w:val="false"/>
          <w:color w:val="000000"/>
          <w:sz w:val="28"/>
        </w:rPr>
        <w:t xml:space="preserve">
      При спазме аккомодации на одном или обоих глазах после безуспешного лечения категория годности к службе определяется по пунктам 34, 35 настоящих Требований в зависимости от остроты зрения с коррекцией и степени аметропии, возвращающихся к прежнему уровню после неоднократной циклоплегии или медикаментозного мидриаза (при отсутствии противопоказаний к применению мидриатиков). </w:t>
      </w:r>
    </w:p>
    <w:bookmarkEnd w:id="236"/>
    <w:bookmarkStart w:name="z245" w:id="237"/>
    <w:p>
      <w:pPr>
        <w:spacing w:after="0"/>
        <w:ind w:left="0"/>
        <w:jc w:val="both"/>
      </w:pPr>
      <w:r>
        <w:rPr>
          <w:rFonts w:ascii="Times New Roman"/>
          <w:b w:val="false"/>
          <w:i w:val="false"/>
          <w:color w:val="000000"/>
          <w:sz w:val="28"/>
        </w:rPr>
        <w:t>
      Спазм аккомодации одного или обоих глаз у сотрудников не является основанием для применения пункта 34 настоящих Требований.</w:t>
      </w:r>
    </w:p>
    <w:bookmarkEnd w:id="237"/>
    <w:bookmarkStart w:name="z246" w:id="238"/>
    <w:p>
      <w:pPr>
        <w:spacing w:after="0"/>
        <w:ind w:left="0"/>
        <w:jc w:val="both"/>
      </w:pPr>
      <w:r>
        <w:rPr>
          <w:rFonts w:ascii="Times New Roman"/>
          <w:b w:val="false"/>
          <w:i w:val="false"/>
          <w:color w:val="000000"/>
          <w:sz w:val="28"/>
        </w:rPr>
        <w:t>
      При параличе или стойком парезе аккомодации на обоих или одном глазу годность сотрудников определяется в зависимости от остроты зрения (без или с коррекцией), полей зрения.</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Слепота или пониженное зрение Н54, отсутствие глазного яблока: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1) отсутствие глазного яблока или слепота на один глаз или острота зрения одного глаза 0,02 и ниже при остроте зрения другого глаза 0,3 и ниже;</w:t>
            </w:r>
          </w:p>
          <w:bookmarkEnd w:id="239"/>
          <w:p>
            <w:pPr>
              <w:spacing w:after="20"/>
              <w:ind w:left="20"/>
              <w:jc w:val="both"/>
            </w:pPr>
            <w:r>
              <w:rPr>
                <w:rFonts w:ascii="Times New Roman"/>
                <w:b w:val="false"/>
                <w:i w:val="false"/>
                <w:color w:val="000000"/>
                <w:sz w:val="20"/>
              </w:rPr>
              <w:t>
острота зрения обоих глаз 0,2 и ниже;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2) отсутствие глазного яблока или слепота на один глаз при остроте зрения другого глаза 0,4 и выше;</w:t>
            </w:r>
          </w:p>
          <w:bookmarkEnd w:id="240"/>
          <w:p>
            <w:pPr>
              <w:spacing w:after="20"/>
              <w:ind w:left="20"/>
              <w:jc w:val="both"/>
            </w:pPr>
            <w:r>
              <w:rPr>
                <w:rFonts w:ascii="Times New Roman"/>
                <w:b w:val="false"/>
                <w:i w:val="false"/>
                <w:color w:val="000000"/>
                <w:sz w:val="20"/>
              </w:rPr>
              <w:t>
острота зрения одного глаза 0,3 при остроте зрения другого глаза от 0,3 до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3) острота зрения одного глаза 0,4 при остроте зрения другого глаза от 0,3 до 0,03;</w:t>
            </w:r>
          </w:p>
          <w:bookmarkEnd w:id="241"/>
          <w:p>
            <w:pPr>
              <w:spacing w:after="20"/>
              <w:ind w:left="20"/>
              <w:jc w:val="both"/>
            </w:pPr>
            <w:r>
              <w:rPr>
                <w:rFonts w:ascii="Times New Roman"/>
                <w:b w:val="false"/>
                <w:i w:val="false"/>
                <w:color w:val="000000"/>
                <w:sz w:val="20"/>
              </w:rPr>
              <w:t>
острота зрения одного глаза 0,5 и выше при остроте зрения другого глаза до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250" w:id="242"/>
    <w:p>
      <w:pPr>
        <w:spacing w:after="0"/>
        <w:ind w:left="0"/>
        <w:jc w:val="both"/>
      </w:pPr>
      <w:r>
        <w:rPr>
          <w:rFonts w:ascii="Times New Roman"/>
          <w:b w:val="false"/>
          <w:i w:val="false"/>
          <w:color w:val="000000"/>
          <w:sz w:val="28"/>
        </w:rPr>
        <w:t>
      Острота зрения каждого глаза учитывается с коррекцией любыми линзами, в том числе и комбинированными, а также контактными линзами (при хорошей - не менее 20 часов - переносимости, отсутствии диплопии, раздражения глаз), а у сотрудников, освидетельствуемых по графе III, в том числе и интраокулярными линзами.</w:t>
      </w:r>
    </w:p>
    <w:bookmarkEnd w:id="242"/>
    <w:bookmarkStart w:name="z251" w:id="243"/>
    <w:p>
      <w:pPr>
        <w:spacing w:after="0"/>
        <w:ind w:left="0"/>
        <w:jc w:val="both"/>
      </w:pPr>
      <w:r>
        <w:rPr>
          <w:rFonts w:ascii="Times New Roman"/>
          <w:b w:val="false"/>
          <w:i w:val="false"/>
          <w:color w:val="000000"/>
          <w:sz w:val="28"/>
        </w:rPr>
        <w:t>
      Острота зрения у лиц, пользующихся контактными линзами, при МО по графам II, III определяется с коррекцией пробными очковыми линзами и должна соответствовать данному пункту настоящих Требований.</w:t>
      </w:r>
    </w:p>
    <w:bookmarkEnd w:id="243"/>
    <w:bookmarkStart w:name="z252" w:id="244"/>
    <w:p>
      <w:pPr>
        <w:spacing w:after="0"/>
        <w:ind w:left="0"/>
        <w:jc w:val="both"/>
      </w:pPr>
      <w:r>
        <w:rPr>
          <w:rFonts w:ascii="Times New Roman"/>
          <w:b w:val="false"/>
          <w:i w:val="false"/>
          <w:color w:val="000000"/>
          <w:sz w:val="28"/>
        </w:rPr>
        <w:t>
      При коррекции обычными сферическими линзами, а также при некоррегированной анизометропии у освидетельствуемых по всем графам учитывается острота зрения с практически переносимой бинокулярной коррекцией, то есть с разницей в силе линз для обоих глаз не более 2 диоптрий. Коррекция астигматизма любого вида должна быть проведена цилиндрическими или комбинированными линзами полностью по всем меридианам.";</w:t>
      </w:r>
    </w:p>
    <w:bookmarkEnd w:id="244"/>
    <w:bookmarkStart w:name="z253" w:id="245"/>
    <w:p>
      <w:pPr>
        <w:spacing w:after="0"/>
        <w:ind w:left="0"/>
        <w:jc w:val="both"/>
      </w:pPr>
      <w:r>
        <w:rPr>
          <w:rFonts w:ascii="Times New Roman"/>
          <w:b w:val="false"/>
          <w:i w:val="false"/>
          <w:color w:val="000000"/>
          <w:sz w:val="28"/>
        </w:rPr>
        <w:t>
      пункт 40 изложить в следующей редакции:</w:t>
      </w:r>
    </w:p>
    <w:bookmarkEnd w:id="245"/>
    <w:bookmarkStart w:name="z254" w:id="246"/>
    <w:p>
      <w:pPr>
        <w:spacing w:after="0"/>
        <w:ind w:left="0"/>
        <w:jc w:val="both"/>
      </w:pPr>
      <w:r>
        <w:rPr>
          <w:rFonts w:ascii="Times New Roman"/>
          <w:b w:val="false"/>
          <w:i w:val="false"/>
          <w:color w:val="000000"/>
          <w:sz w:val="28"/>
        </w:rPr>
        <w: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и нейросенсорная потеря слуха Н90-91 и другие виды тугоухости: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стойкая полная глухота на оба уха или глухонемота;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7"/>
          <w:p>
            <w:pPr>
              <w:spacing w:after="20"/>
              <w:ind w:left="20"/>
              <w:jc w:val="both"/>
            </w:pPr>
            <w:r>
              <w:rPr>
                <w:rFonts w:ascii="Times New Roman"/>
                <w:b w:val="false"/>
                <w:i w:val="false"/>
                <w:color w:val="000000"/>
                <w:sz w:val="20"/>
              </w:rPr>
              <w:t>
2) отсутствие восприятия шепотной речи на одно ухо при восприятии шепотной речи на расстоянии до 3 метров на другое ухо;</w:t>
            </w:r>
          </w:p>
          <w:bookmarkEnd w:id="247"/>
          <w:p>
            <w:pPr>
              <w:spacing w:after="20"/>
              <w:ind w:left="20"/>
              <w:jc w:val="both"/>
            </w:pPr>
            <w:r>
              <w:rPr>
                <w:rFonts w:ascii="Times New Roman"/>
                <w:b w:val="false"/>
                <w:i w:val="false"/>
                <w:color w:val="000000"/>
                <w:sz w:val="20"/>
              </w:rPr>
              <w:t>
стойкое понижение слуха при восприятии шепотной речи на расстоянии до 1 метров на одно ухо и на расстоянии до 2 метров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8"/>
          <w:p>
            <w:pPr>
              <w:spacing w:after="20"/>
              <w:ind w:left="20"/>
              <w:jc w:val="both"/>
            </w:pPr>
            <w:r>
              <w:rPr>
                <w:rFonts w:ascii="Times New Roman"/>
                <w:b w:val="false"/>
                <w:i w:val="false"/>
                <w:color w:val="000000"/>
                <w:sz w:val="20"/>
              </w:rPr>
              <w:t>
3) отсутствие восприятия шепотной речи на одно ухо при восприятии шепотной речи на расстоянии от 3 метров до 4 метров на другое ухо;</w:t>
            </w:r>
          </w:p>
          <w:bookmarkEnd w:id="248"/>
          <w:p>
            <w:pPr>
              <w:spacing w:after="20"/>
              <w:ind w:left="20"/>
              <w:jc w:val="both"/>
            </w:pPr>
            <w:r>
              <w:rPr>
                <w:rFonts w:ascii="Times New Roman"/>
                <w:b w:val="false"/>
                <w:i w:val="false"/>
                <w:color w:val="000000"/>
                <w:sz w:val="20"/>
              </w:rPr>
              <w:t>
стойкое понижение слуха при восприятии шепотной речи на расстоянии от 2 до 3 метров на оба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9"/>
          <w:p>
            <w:pPr>
              <w:spacing w:after="20"/>
              <w:ind w:left="20"/>
              <w:jc w:val="both"/>
            </w:pPr>
            <w:r>
              <w:rPr>
                <w:rFonts w:ascii="Times New Roman"/>
                <w:b w:val="false"/>
                <w:i w:val="false"/>
                <w:color w:val="000000"/>
                <w:sz w:val="20"/>
              </w:rPr>
              <w:t>
4) отсутствие восприятия шепотной речи на одно ухо при восприятии шепотной речи на расстоянии более 4 метров на другое ухо;</w:t>
            </w:r>
          </w:p>
          <w:bookmarkEnd w:id="249"/>
          <w:p>
            <w:pPr>
              <w:spacing w:after="20"/>
              <w:ind w:left="20"/>
              <w:jc w:val="both"/>
            </w:pPr>
            <w:r>
              <w:rPr>
                <w:rFonts w:ascii="Times New Roman"/>
                <w:b w:val="false"/>
                <w:i w:val="false"/>
                <w:color w:val="000000"/>
                <w:sz w:val="20"/>
              </w:rPr>
              <w:t>
восприятии шепотной речи от 2 до 3 метров на одно ухо и на расстоянии от 3 до 4 метров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5) стойкое снижение слуха при восприятии шепотной речи на оба уха на расстоянии от 3 до 6 метров;</w:t>
            </w:r>
          </w:p>
          <w:bookmarkEnd w:id="250"/>
          <w:p>
            <w:pPr>
              <w:spacing w:after="20"/>
              <w:ind w:left="20"/>
              <w:jc w:val="both"/>
            </w:pPr>
            <w:r>
              <w:rPr>
                <w:rFonts w:ascii="Times New Roman"/>
                <w:b w:val="false"/>
                <w:i w:val="false"/>
                <w:color w:val="000000"/>
                <w:sz w:val="20"/>
              </w:rPr>
              <w:t>
более 2 метров на одно и более 4 метров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59" w:id="251"/>
    <w:p>
      <w:pPr>
        <w:spacing w:after="0"/>
        <w:ind w:left="0"/>
        <w:jc w:val="both"/>
      </w:pPr>
      <w:r>
        <w:rPr>
          <w:rFonts w:ascii="Times New Roman"/>
          <w:b w:val="false"/>
          <w:i w:val="false"/>
          <w:color w:val="000000"/>
          <w:sz w:val="28"/>
        </w:rPr>
        <w:t>
      Данный пункт настоящих Требований предусматривает все виды тугоухости независимо от этиологии.</w:t>
      </w:r>
    </w:p>
    <w:bookmarkEnd w:id="251"/>
    <w:bookmarkStart w:name="z260" w:id="252"/>
    <w:p>
      <w:pPr>
        <w:spacing w:after="0"/>
        <w:ind w:left="0"/>
        <w:jc w:val="both"/>
      </w:pPr>
      <w:r>
        <w:rPr>
          <w:rFonts w:ascii="Times New Roman"/>
          <w:b w:val="false"/>
          <w:i w:val="false"/>
          <w:color w:val="000000"/>
          <w:sz w:val="28"/>
        </w:rPr>
        <w:t>
      Глухотой считается отсутствие восприятия крика у ушной раковины. Глухота должна быть удостоверена документами специализированных лечебных учреждений и подтверждена объективными методами исследования.</w:t>
      </w:r>
    </w:p>
    <w:bookmarkEnd w:id="252"/>
    <w:bookmarkStart w:name="z261" w:id="253"/>
    <w:p>
      <w:pPr>
        <w:spacing w:after="0"/>
        <w:ind w:left="0"/>
        <w:jc w:val="both"/>
      </w:pPr>
      <w:r>
        <w:rPr>
          <w:rFonts w:ascii="Times New Roman"/>
          <w:b w:val="false"/>
          <w:i w:val="false"/>
          <w:color w:val="000000"/>
          <w:sz w:val="28"/>
        </w:rPr>
        <w:t>
      При определении степени понижения слуха необходимы, кроме обычного исследования шепотной речью, инструментальные специальные исследования (аудиометрия, тимпанометрия, по показаниям - слуховые вызванные потенциалы).</w:t>
      </w:r>
    </w:p>
    <w:bookmarkEnd w:id="253"/>
    <w:bookmarkStart w:name="z262" w:id="254"/>
    <w:p>
      <w:pPr>
        <w:spacing w:after="0"/>
        <w:ind w:left="0"/>
        <w:jc w:val="both"/>
      </w:pPr>
      <w:r>
        <w:rPr>
          <w:rFonts w:ascii="Times New Roman"/>
          <w:b w:val="false"/>
          <w:i w:val="false"/>
          <w:color w:val="000000"/>
          <w:sz w:val="28"/>
        </w:rPr>
        <w:t>
      Сотрудники с пониженным слухом назначаются на должности с учетом конкретных условий службы. При индивидуальной оценке годности к службе учитывается характеристика руководства органов внутренних дел и данные функционального исследования органа слуха путем проверки слышимости через наушники при применении электроакустических средств связи (телефоны, радиосвязь), а также возможности слухопротезирования.</w:t>
      </w:r>
    </w:p>
    <w:bookmarkEnd w:id="254"/>
    <w:bookmarkStart w:name="z263" w:id="255"/>
    <w:p>
      <w:pPr>
        <w:spacing w:after="0"/>
        <w:ind w:left="0"/>
        <w:jc w:val="both"/>
      </w:pPr>
      <w:r>
        <w:rPr>
          <w:rFonts w:ascii="Times New Roman"/>
          <w:b w:val="false"/>
          <w:i w:val="false"/>
          <w:color w:val="000000"/>
          <w:sz w:val="28"/>
        </w:rPr>
        <w:t>
      У кандидатов на службу на должности, отнесенные к графе I и учебу по всем графам восприятие шепотной речи должно быть не менее 6 метров на оба уха.</w:t>
      </w:r>
    </w:p>
    <w:bookmarkEnd w:id="255"/>
    <w:bookmarkStart w:name="z264" w:id="256"/>
    <w:p>
      <w:pPr>
        <w:spacing w:after="0"/>
        <w:ind w:left="0"/>
        <w:jc w:val="both"/>
      </w:pPr>
      <w:r>
        <w:rPr>
          <w:rFonts w:ascii="Times New Roman"/>
          <w:b w:val="false"/>
          <w:i w:val="false"/>
          <w:color w:val="000000"/>
          <w:sz w:val="28"/>
        </w:rPr>
        <w:t>
      Сотрудники, освидетельствуемые по графе I должны иметь восприятие шепотной речи не менее 4 метров на оба уха.</w:t>
      </w:r>
    </w:p>
    <w:bookmarkEnd w:id="256"/>
    <w:bookmarkStart w:name="z265" w:id="257"/>
    <w:p>
      <w:pPr>
        <w:spacing w:after="0"/>
        <w:ind w:left="0"/>
        <w:jc w:val="both"/>
      </w:pPr>
      <w:r>
        <w:rPr>
          <w:rFonts w:ascii="Times New Roman"/>
          <w:b w:val="false"/>
          <w:i w:val="false"/>
          <w:color w:val="000000"/>
          <w:sz w:val="28"/>
        </w:rPr>
        <w:t>
      Кандидаты на службу на должности, требующие значительного напряжения слухового аппарата (радиотелефонисты, работники связи, водители) по подпункту 5) пункта 40 настоящих Требований признаются негодными.";</w:t>
      </w:r>
    </w:p>
    <w:bookmarkEnd w:id="257"/>
    <w:bookmarkStart w:name="z266" w:id="258"/>
    <w:p>
      <w:pPr>
        <w:spacing w:after="0"/>
        <w:ind w:left="0"/>
        <w:jc w:val="both"/>
      </w:pPr>
      <w:r>
        <w:rPr>
          <w:rFonts w:ascii="Times New Roman"/>
          <w:b w:val="false"/>
          <w:i w:val="false"/>
          <w:color w:val="000000"/>
          <w:sz w:val="28"/>
        </w:rPr>
        <w:t>
      пункты 42 и 43 изложить в следующей редакции:</w:t>
      </w:r>
    </w:p>
    <w:bookmarkEnd w:id="258"/>
    <w:bookmarkStart w:name="z267" w:id="259"/>
    <w:p>
      <w:pPr>
        <w:spacing w:after="0"/>
        <w:ind w:left="0"/>
        <w:jc w:val="both"/>
      </w:pPr>
      <w:r>
        <w:rPr>
          <w:rFonts w:ascii="Times New Roman"/>
          <w:b w:val="false"/>
          <w:i w:val="false"/>
          <w:color w:val="000000"/>
          <w:sz w:val="28"/>
        </w:rPr>
        <w:t>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Болезни системы кровообращения:</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ревматические болезни сердца (ревматический перикардит, миокардит, ревматические пороки митрального, аортального и других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неревматические миокардиты, эндокардиты, в том числе бактериальный (инфекционный) эндокардит;</w:t>
            </w:r>
          </w:p>
          <w:p>
            <w:pPr>
              <w:spacing w:after="20"/>
              <w:ind w:left="20"/>
              <w:jc w:val="both"/>
            </w:pPr>
            <w:r>
              <w:rPr>
                <w:rFonts w:ascii="Times New Roman"/>
                <w:b w:val="false"/>
                <w:i w:val="false"/>
                <w:color w:val="000000"/>
                <w:sz w:val="20"/>
              </w:rPr>
              <w:t>
другие болезни сердца (кардиомиопатия, нарушение сердечного ритма и проводимости), сопровождающиеся расстройством кровообращения I00-09, I34-52: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стадии, IV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стадии Б, III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стадии А, 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стадии, 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71" w:id="261"/>
    <w:p>
      <w:pPr>
        <w:spacing w:after="0"/>
        <w:ind w:left="0"/>
        <w:jc w:val="both"/>
      </w:pPr>
      <w:r>
        <w:rPr>
          <w:rFonts w:ascii="Times New Roman"/>
          <w:b w:val="false"/>
          <w:i w:val="false"/>
          <w:color w:val="000000"/>
          <w:sz w:val="28"/>
        </w:rPr>
        <w:t>
      К подпункту 1) пункта 42 настоящих Требований относятся заболеваниями сердечно-сосудистой системы III стадии недостаточности кровообращения, IV ФК, а также независимо от стадии нарушения кровообращения:</w:t>
      </w:r>
    </w:p>
    <w:bookmarkEnd w:id="261"/>
    <w:bookmarkStart w:name="z272" w:id="262"/>
    <w:p>
      <w:pPr>
        <w:spacing w:after="0"/>
        <w:ind w:left="0"/>
        <w:jc w:val="both"/>
      </w:pPr>
      <w:r>
        <w:rPr>
          <w:rFonts w:ascii="Times New Roman"/>
          <w:b w:val="false"/>
          <w:i w:val="false"/>
          <w:color w:val="000000"/>
          <w:sz w:val="28"/>
        </w:rPr>
        <w:t>
      комбинированные или сочетанные приобретенные пороки сердца;</w:t>
      </w:r>
    </w:p>
    <w:bookmarkEnd w:id="262"/>
    <w:bookmarkStart w:name="z273" w:id="263"/>
    <w:p>
      <w:pPr>
        <w:spacing w:after="0"/>
        <w:ind w:left="0"/>
        <w:jc w:val="both"/>
      </w:pPr>
      <w:r>
        <w:rPr>
          <w:rFonts w:ascii="Times New Roman"/>
          <w:b w:val="false"/>
          <w:i w:val="false"/>
          <w:color w:val="000000"/>
          <w:sz w:val="28"/>
        </w:rPr>
        <w:t>
      стеноз или недостаточность стадии С или Д аортального клапана;</w:t>
      </w:r>
    </w:p>
    <w:bookmarkEnd w:id="263"/>
    <w:bookmarkStart w:name="z274" w:id="264"/>
    <w:p>
      <w:pPr>
        <w:spacing w:after="0"/>
        <w:ind w:left="0"/>
        <w:jc w:val="both"/>
      </w:pPr>
      <w:r>
        <w:rPr>
          <w:rFonts w:ascii="Times New Roman"/>
          <w:b w:val="false"/>
          <w:i w:val="false"/>
          <w:color w:val="000000"/>
          <w:sz w:val="28"/>
        </w:rPr>
        <w:t>
      обширная облитерация перикарда;</w:t>
      </w:r>
    </w:p>
    <w:bookmarkEnd w:id="264"/>
    <w:bookmarkStart w:name="z275" w:id="265"/>
    <w:p>
      <w:pPr>
        <w:spacing w:after="0"/>
        <w:ind w:left="0"/>
        <w:jc w:val="both"/>
      </w:pPr>
      <w:r>
        <w:rPr>
          <w:rFonts w:ascii="Times New Roman"/>
          <w:b w:val="false"/>
          <w:i w:val="false"/>
          <w:color w:val="000000"/>
          <w:sz w:val="28"/>
        </w:rPr>
        <w:t>
      изолированный стеноз левого атриовентрикулярного отверстия;</w:t>
      </w:r>
    </w:p>
    <w:bookmarkEnd w:id="265"/>
    <w:bookmarkStart w:name="z276" w:id="266"/>
    <w:p>
      <w:pPr>
        <w:spacing w:after="0"/>
        <w:ind w:left="0"/>
        <w:jc w:val="both"/>
      </w:pPr>
      <w:r>
        <w:rPr>
          <w:rFonts w:ascii="Times New Roman"/>
          <w:b w:val="false"/>
          <w:i w:val="false"/>
          <w:color w:val="000000"/>
          <w:sz w:val="28"/>
        </w:rPr>
        <w:t>
      дилятационная и рестриктивная кардиомиопатия, гипертрофическая кардиомиопатия с обструкцией выносящего тракта левого желудочка;</w:t>
      </w:r>
    </w:p>
    <w:bookmarkEnd w:id="266"/>
    <w:bookmarkStart w:name="z277" w:id="267"/>
    <w:p>
      <w:pPr>
        <w:spacing w:after="0"/>
        <w:ind w:left="0"/>
        <w:jc w:val="both"/>
      </w:pPr>
      <w:r>
        <w:rPr>
          <w:rFonts w:ascii="Times New Roman"/>
          <w:b w:val="false"/>
          <w:i w:val="false"/>
          <w:color w:val="000000"/>
          <w:sz w:val="28"/>
        </w:rPr>
        <w:t>
      аритмогенная дисплазия правого желудочка (АДПЖ).</w:t>
      </w:r>
    </w:p>
    <w:bookmarkEnd w:id="267"/>
    <w:bookmarkStart w:name="z278" w:id="268"/>
    <w:p>
      <w:pPr>
        <w:spacing w:after="0"/>
        <w:ind w:left="0"/>
        <w:jc w:val="both"/>
      </w:pPr>
      <w:r>
        <w:rPr>
          <w:rFonts w:ascii="Times New Roman"/>
          <w:b w:val="false"/>
          <w:i w:val="false"/>
          <w:color w:val="000000"/>
          <w:sz w:val="28"/>
        </w:rPr>
        <w:t>
      К данному подпункту также относятся стойкие, не поддающиеся лечению нарушения ритма сердца и проводимости (полная атриовентрикулярная блокада, атриовентрикулярная блокада II степени с синдромом Морганьи-Адамса-Стокса или с сердечной недостаточностью II - IV ФК, желудочковая экстрасистолия III-V градации по В.Лауну, пароксизмальные желудочковые тахиаритмии, повторные пароксизмы фибрилляции или трепетания предсердий, синдром слабости синусового узла, постоянная форма мерцания предсердий с сердечной недостаточностью); 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II-IV ФК.</w:t>
      </w:r>
    </w:p>
    <w:bookmarkEnd w:id="268"/>
    <w:bookmarkStart w:name="z279" w:id="269"/>
    <w:p>
      <w:pPr>
        <w:spacing w:after="0"/>
        <w:ind w:left="0"/>
        <w:jc w:val="both"/>
      </w:pPr>
      <w:r>
        <w:rPr>
          <w:rFonts w:ascii="Times New Roman"/>
          <w:b w:val="false"/>
          <w:i w:val="false"/>
          <w:color w:val="000000"/>
          <w:sz w:val="28"/>
        </w:rPr>
        <w:t xml:space="preserve">
      Сотрудники, освидетельствуемые по III графе, после имплантации электрокардиостимулятора или антиаритмического устройства при сохраненной способности исполнять свои служебные обязанности, при отсутствии права выхода на пенсию освидетельствуются по подпункту 3) пункта 42 настоящих Требований. </w:t>
      </w:r>
    </w:p>
    <w:bookmarkEnd w:id="269"/>
    <w:bookmarkStart w:name="z280" w:id="270"/>
    <w:p>
      <w:pPr>
        <w:spacing w:after="0"/>
        <w:ind w:left="0"/>
        <w:jc w:val="both"/>
      </w:pPr>
      <w:r>
        <w:rPr>
          <w:rFonts w:ascii="Times New Roman"/>
          <w:b w:val="false"/>
          <w:i w:val="false"/>
          <w:color w:val="000000"/>
          <w:sz w:val="28"/>
        </w:rPr>
        <w:t>
      К подпункту 2) пункта 42 настоящих Требований относятся заболевания сердца, сопровождающиеся сердечной недостаточностью II ст Б, III ФК.</w:t>
      </w:r>
    </w:p>
    <w:bookmarkEnd w:id="270"/>
    <w:bookmarkStart w:name="z281" w:id="271"/>
    <w:p>
      <w:pPr>
        <w:spacing w:after="0"/>
        <w:ind w:left="0"/>
        <w:jc w:val="both"/>
      </w:pPr>
      <w:r>
        <w:rPr>
          <w:rFonts w:ascii="Times New Roman"/>
          <w:b w:val="false"/>
          <w:i w:val="false"/>
          <w:color w:val="000000"/>
          <w:sz w:val="28"/>
        </w:rPr>
        <w:t>
      Лица со стойким (с длительностью более 7 суток) нарушением ритма сердца и проводимости: пароксизмальными тахиаритмиями, синдромом WPW, постоянными АV-блокадами II степени без синдрома Морганьи –Адамса-Стокса, синоаурикулярной блокадой II степени, полной блокадой ножек пучка Гиса, слабостью синусового узла, требующие антиаритмической терапии, использования электрической кардиоверсии или катетерной абляции, возобновляющиеся после прекращения лечения, освидетельствуются по подпунктам 1), 2) или 3) пункта 42 настоящих Требований, в зависимости от степени недостаточности и расстройства коронарного кровообращения и частоты их проявлений.</w:t>
      </w:r>
    </w:p>
    <w:bookmarkEnd w:id="271"/>
    <w:bookmarkStart w:name="z282" w:id="272"/>
    <w:p>
      <w:pPr>
        <w:spacing w:after="0"/>
        <w:ind w:left="0"/>
        <w:jc w:val="both"/>
      </w:pPr>
      <w:r>
        <w:rPr>
          <w:rFonts w:ascii="Times New Roman"/>
          <w:b w:val="false"/>
          <w:i w:val="false"/>
          <w:color w:val="000000"/>
          <w:sz w:val="28"/>
        </w:rPr>
        <w:t>
      Функциональная (вагусная) АV-блокада I степени (нормализация АV-проводимости возникает при физической нагрузке или после внутривенного введения 0,5-1,0 миллиграмм атропина сульфата), неполная блокада правой ножки пучка Гиса, синдром Клерка-Леви-Кристеско (СLC), не сопровождающиеся пароксизмальными нарушениями ритма, не являются основанием для применения пункта 42 настоящих Требований.</w:t>
      </w:r>
    </w:p>
    <w:bookmarkEnd w:id="272"/>
    <w:bookmarkStart w:name="z283" w:id="273"/>
    <w:p>
      <w:pPr>
        <w:spacing w:after="0"/>
        <w:ind w:left="0"/>
        <w:jc w:val="both"/>
      </w:pPr>
      <w:r>
        <w:rPr>
          <w:rFonts w:ascii="Times New Roman"/>
          <w:b w:val="false"/>
          <w:i w:val="false"/>
          <w:color w:val="000000"/>
          <w:sz w:val="28"/>
        </w:rPr>
        <w:t>
      Лица с изолированными приобретенными пороками сердца (за исключением указанных в подпункте 1) пункта 42 настоящих Требований, при ХСН I, II, III степени освидетельствуются по подпунктам 2), 3) или 4).</w:t>
      </w:r>
    </w:p>
    <w:bookmarkEnd w:id="273"/>
    <w:bookmarkStart w:name="z284" w:id="274"/>
    <w:p>
      <w:pPr>
        <w:spacing w:after="0"/>
        <w:ind w:left="0"/>
        <w:jc w:val="both"/>
      </w:pPr>
      <w:r>
        <w:rPr>
          <w:rFonts w:ascii="Times New Roman"/>
          <w:b w:val="false"/>
          <w:i w:val="false"/>
          <w:color w:val="000000"/>
          <w:sz w:val="28"/>
        </w:rPr>
        <w:t>
      Сотрудники, у которых имеется приобретенный порок сердца - недостаточность аортального клапана (стадия А или В), при наличии сердечной недостаточности I ФК и (или) регургитацией 1-1,5 степени, по II, III графам освидетельствуются по подпункту 2).</w:t>
      </w:r>
    </w:p>
    <w:bookmarkEnd w:id="274"/>
    <w:bookmarkStart w:name="z285" w:id="275"/>
    <w:p>
      <w:pPr>
        <w:spacing w:after="0"/>
        <w:ind w:left="0"/>
        <w:jc w:val="both"/>
      </w:pPr>
      <w:r>
        <w:rPr>
          <w:rFonts w:ascii="Times New Roman"/>
          <w:b w:val="false"/>
          <w:i w:val="false"/>
          <w:color w:val="000000"/>
          <w:sz w:val="28"/>
        </w:rPr>
        <w:t>
      К подпункту 3) пункта 42 настоящих Требований относятся заболевания сердца с сердечной недостаточностью II стадии А, II ФК:</w:t>
      </w:r>
    </w:p>
    <w:bookmarkEnd w:id="275"/>
    <w:bookmarkStart w:name="z286" w:id="276"/>
    <w:p>
      <w:pPr>
        <w:spacing w:after="0"/>
        <w:ind w:left="0"/>
        <w:jc w:val="both"/>
      </w:pPr>
      <w:r>
        <w:rPr>
          <w:rFonts w:ascii="Times New Roman"/>
          <w:b w:val="false"/>
          <w:i w:val="false"/>
          <w:color w:val="000000"/>
          <w:sz w:val="28"/>
        </w:rPr>
        <w:t>
      повторные атаки ревматизма;</w:t>
      </w:r>
    </w:p>
    <w:bookmarkEnd w:id="276"/>
    <w:bookmarkStart w:name="z287" w:id="277"/>
    <w:p>
      <w:pPr>
        <w:spacing w:after="0"/>
        <w:ind w:left="0"/>
        <w:jc w:val="both"/>
      </w:pPr>
      <w:r>
        <w:rPr>
          <w:rFonts w:ascii="Times New Roman"/>
          <w:b w:val="false"/>
          <w:i w:val="false"/>
          <w:color w:val="000000"/>
          <w:sz w:val="28"/>
        </w:rPr>
        <w:t>
      приобретенный пролапс митрального клапана или других клапанов II степени (6-8,9мм) без нарушения внутрисердечной гемодинамики;</w:t>
      </w:r>
    </w:p>
    <w:bookmarkEnd w:id="277"/>
    <w:bookmarkStart w:name="z288" w:id="278"/>
    <w:p>
      <w:pPr>
        <w:spacing w:after="0"/>
        <w:ind w:left="0"/>
        <w:jc w:val="both"/>
      </w:pPr>
      <w:r>
        <w:rPr>
          <w:rFonts w:ascii="Times New Roman"/>
          <w:b w:val="false"/>
          <w:i w:val="false"/>
          <w:color w:val="000000"/>
          <w:sz w:val="28"/>
        </w:rPr>
        <w:t>
      гипертрофическая кардиомиопатия без обструкции выносящего тракта левого желудочка при наличии ХСН I степени или без нее;</w:t>
      </w:r>
    </w:p>
    <w:bookmarkEnd w:id="278"/>
    <w:bookmarkStart w:name="z289" w:id="279"/>
    <w:p>
      <w:pPr>
        <w:spacing w:after="0"/>
        <w:ind w:left="0"/>
        <w:jc w:val="both"/>
      </w:pPr>
      <w:r>
        <w:rPr>
          <w:rFonts w:ascii="Times New Roman"/>
          <w:b w:val="false"/>
          <w:i w:val="false"/>
          <w:color w:val="000000"/>
          <w:sz w:val="28"/>
        </w:rPr>
        <w:t>
      приобретенный пролапс митрального клапана I степени (3-5,9 мм) с патологической регургитацией II степени;</w:t>
      </w:r>
    </w:p>
    <w:bookmarkEnd w:id="279"/>
    <w:bookmarkStart w:name="z290" w:id="280"/>
    <w:p>
      <w:pPr>
        <w:spacing w:after="0"/>
        <w:ind w:left="0"/>
        <w:jc w:val="both"/>
      </w:pPr>
      <w:r>
        <w:rPr>
          <w:rFonts w:ascii="Times New Roman"/>
          <w:b w:val="false"/>
          <w:i w:val="false"/>
          <w:color w:val="000000"/>
          <w:sz w:val="28"/>
        </w:rPr>
        <w:t>
      миокардитический кардиосклероз, сопровождающийся стойким нарушением ритма и проводимости;</w:t>
      </w:r>
    </w:p>
    <w:bookmarkEnd w:id="280"/>
    <w:bookmarkStart w:name="z291" w:id="281"/>
    <w:p>
      <w:pPr>
        <w:spacing w:after="0"/>
        <w:ind w:left="0"/>
        <w:jc w:val="both"/>
      </w:pPr>
      <w:r>
        <w:rPr>
          <w:rFonts w:ascii="Times New Roman"/>
          <w:b w:val="false"/>
          <w:i w:val="false"/>
          <w:color w:val="000000"/>
          <w:sz w:val="28"/>
        </w:rPr>
        <w:t>
      транзиторная AV блокада II степени, выявленная по данным ХМЭКГ;</w:t>
      </w:r>
    </w:p>
    <w:bookmarkEnd w:id="281"/>
    <w:bookmarkStart w:name="z292" w:id="282"/>
    <w:p>
      <w:pPr>
        <w:spacing w:after="0"/>
        <w:ind w:left="0"/>
        <w:jc w:val="both"/>
      </w:pPr>
      <w:r>
        <w:rPr>
          <w:rFonts w:ascii="Times New Roman"/>
          <w:b w:val="false"/>
          <w:i w:val="false"/>
          <w:color w:val="000000"/>
          <w:sz w:val="28"/>
        </w:rPr>
        <w:t>
      состояния после хирургического лечения, в том числе эндоваскулярного, по поводу врожденных или приобретенных пороков сердца при наличии ХСН I- II степени или без нее.</w:t>
      </w:r>
    </w:p>
    <w:bookmarkEnd w:id="282"/>
    <w:bookmarkStart w:name="z293" w:id="283"/>
    <w:p>
      <w:pPr>
        <w:spacing w:after="0"/>
        <w:ind w:left="0"/>
        <w:jc w:val="both"/>
      </w:pPr>
      <w:r>
        <w:rPr>
          <w:rFonts w:ascii="Times New Roman"/>
          <w:b w:val="false"/>
          <w:i w:val="false"/>
          <w:color w:val="000000"/>
          <w:sz w:val="28"/>
        </w:rPr>
        <w:t>
      Хроническая сердечная недостаточность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на митральном и аортальном клапанах, укорочение волокон миокарда), результатами велоэргометрии для оценки индивидуальной переносимости физической нагрузки, а также тестом 6 минутной ходьбы в сочетании с клиническими проявлениями.</w:t>
      </w:r>
    </w:p>
    <w:bookmarkEnd w:id="283"/>
    <w:bookmarkStart w:name="z294" w:id="284"/>
    <w:p>
      <w:pPr>
        <w:spacing w:after="0"/>
        <w:ind w:left="0"/>
        <w:jc w:val="both"/>
      </w:pPr>
      <w:r>
        <w:rPr>
          <w:rFonts w:ascii="Times New Roman"/>
          <w:b w:val="false"/>
          <w:i w:val="false"/>
          <w:color w:val="000000"/>
          <w:sz w:val="28"/>
        </w:rPr>
        <w:t>
      Кандидаты на службу, перенесшие первичный активный ревматизм, после выписки из медицинского учреждения до 12 месяцев признаются негодными по подпункту 3) пункта 42 настоящих Требований. В последующем, при отсутствии признаков поражения сердца и других органов, а также отсутствия рецидивов заболевания, они освидетельствуются по подпункту 4) пункта 42 настоящих Требований. При благоприятно текущем заболевании, успешном лечении и сохраненной трудоспособности сотрудников возможна индивидуальная оценка по всем графам болезней.</w:t>
      </w:r>
    </w:p>
    <w:bookmarkEnd w:id="284"/>
    <w:bookmarkStart w:name="z295" w:id="285"/>
    <w:p>
      <w:pPr>
        <w:spacing w:after="0"/>
        <w:ind w:left="0"/>
        <w:jc w:val="both"/>
      </w:pPr>
      <w:r>
        <w:rPr>
          <w:rFonts w:ascii="Times New Roman"/>
          <w:b w:val="false"/>
          <w:i w:val="false"/>
          <w:color w:val="000000"/>
          <w:sz w:val="28"/>
        </w:rPr>
        <w:t>
      К подпункту 4) пункта 42 настоящих Требований относятся стойко компенсированные исходы заболеваний мышцы сердца, клапанов и миокардиосклероз и без недостаточности кровообращения, стойких нарушений ритма сердца и проводимости.</w:t>
      </w:r>
    </w:p>
    <w:bookmarkEnd w:id="285"/>
    <w:bookmarkStart w:name="z296" w:id="286"/>
    <w:p>
      <w:pPr>
        <w:spacing w:after="0"/>
        <w:ind w:left="0"/>
        <w:jc w:val="both"/>
      </w:pPr>
      <w:r>
        <w:rPr>
          <w:rFonts w:ascii="Times New Roman"/>
          <w:b w:val="false"/>
          <w:i w:val="false"/>
          <w:color w:val="000000"/>
          <w:sz w:val="28"/>
        </w:rPr>
        <w:t>
      Перенесенные неревматические миокардиты без исхода в миокардиосклероз, при отсутствии нарушений ритма сердца и проводимости, не препятствуют поступлению в учебные заведения, на службу.</w:t>
      </w:r>
    </w:p>
    <w:bookmarkEnd w:id="286"/>
    <w:bookmarkStart w:name="z297" w:id="287"/>
    <w:p>
      <w:pPr>
        <w:spacing w:after="0"/>
        <w:ind w:left="0"/>
        <w:jc w:val="both"/>
      </w:pPr>
      <w:r>
        <w:rPr>
          <w:rFonts w:ascii="Times New Roman"/>
          <w:b w:val="false"/>
          <w:i w:val="false"/>
          <w:color w:val="000000"/>
          <w:sz w:val="28"/>
        </w:rPr>
        <w:t>
      Кандидаты на службу и учебу с приобретенным пролапсом митрального клапана I степени с транзиторной регургитацией I степени или без нее по графе III признаются годными, по графам I, II – негодными. Сотрудники с пролапсом митрального клапана I – II степени с указанной степенью нарушений по всем графам признаются годными.</w:t>
      </w:r>
    </w:p>
    <w:bookmarkEnd w:id="287"/>
    <w:bookmarkStart w:name="z298" w:id="288"/>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пункта 42 настоящих Требований.</w:t>
      </w:r>
    </w:p>
    <w:bookmarkEnd w:id="288"/>
    <w:bookmarkStart w:name="z299" w:id="289"/>
    <w:p>
      <w:pPr>
        <w:spacing w:after="0"/>
        <w:ind w:left="0"/>
        <w:jc w:val="both"/>
      </w:pPr>
      <w:r>
        <w:rPr>
          <w:rFonts w:ascii="Times New Roman"/>
          <w:b w:val="false"/>
          <w:i w:val="false"/>
          <w:color w:val="000000"/>
          <w:sz w:val="28"/>
        </w:rPr>
        <w:t>
      Кандидаты на службу, по истечении 3-х лет наблюдения после эффективной РЧА, при удовлетворительных результатах ЭХОКГ, нагрузочной пробы, суточного мониторирования ЭКГ и отсутствии приема антиаритмических препаратов в течении последних 6 месяцев признаются годными индивидуально по III графе, по I и II графам - негодны.</w:t>
      </w:r>
    </w:p>
    <w:bookmarkEnd w:id="289"/>
    <w:bookmarkStart w:name="z300" w:id="290"/>
    <w:p>
      <w:pPr>
        <w:spacing w:after="0"/>
        <w:ind w:left="0"/>
        <w:jc w:val="both"/>
      </w:pPr>
      <w:r>
        <w:rPr>
          <w:rFonts w:ascii="Times New Roman"/>
          <w:b w:val="false"/>
          <w:i w:val="false"/>
          <w:color w:val="000000"/>
          <w:sz w:val="28"/>
        </w:rPr>
        <w:t>
      Сотрудники, по истечении 6 месяцев наблюдения после эффективной РЧА, при удовлетворительных результатах ЭХОКГ, нагрузочной пробы, суточного мониторирования ЭКГ и отсутствия приема антиаритмических препаратов в течении последних 3 месяцев годны к службе по III графе, по I и II графам - годность определяется индивидуально (В-инд).</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(первичная) гипертензия и гипертензивная (гипертоническая) болезнь I10-13: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1) быстро прогрессирующая (злокачественная) форма артериальной гипертензии;</w:t>
            </w:r>
          </w:p>
          <w:bookmarkEnd w:id="291"/>
          <w:p>
            <w:pPr>
              <w:spacing w:after="20"/>
              <w:ind w:left="20"/>
              <w:jc w:val="both"/>
            </w:pPr>
            <w:r>
              <w:rPr>
                <w:rFonts w:ascii="Times New Roman"/>
                <w:b w:val="false"/>
                <w:i w:val="false"/>
                <w:color w:val="000000"/>
                <w:sz w:val="20"/>
              </w:rPr>
              <w:t>
артериальная гипертензия 3 степени с выраженным нарушением функции "органов-мишеней";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2) артериальная гипертензия 3 степени при отсутствии осложнений в степени, указанной в подпункте 1) настоящего пункта;</w:t>
            </w:r>
          </w:p>
          <w:bookmarkEnd w:id="292"/>
          <w:p>
            <w:pPr>
              <w:spacing w:after="20"/>
              <w:ind w:left="20"/>
              <w:jc w:val="both"/>
            </w:pPr>
            <w:r>
              <w:rPr>
                <w:rFonts w:ascii="Times New Roman"/>
                <w:b w:val="false"/>
                <w:i w:val="false"/>
                <w:color w:val="000000"/>
                <w:sz w:val="20"/>
              </w:rPr>
              <w:t>
артериальная гипертензия 1 или 2 степени, риск III-IV;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3) артериальная гипертензия 2 степени, риск I или II;</w:t>
            </w:r>
          </w:p>
          <w:bookmarkEnd w:id="293"/>
          <w:p>
            <w:pPr>
              <w:spacing w:after="20"/>
              <w:ind w:left="20"/>
              <w:jc w:val="both"/>
            </w:pPr>
            <w:r>
              <w:rPr>
                <w:rFonts w:ascii="Times New Roman"/>
                <w:b w:val="false"/>
                <w:i w:val="false"/>
                <w:color w:val="000000"/>
                <w:sz w:val="20"/>
              </w:rPr>
              <w:t>
артериальная гипертензия 1 риск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артериальная гипертензия 1 степени, риск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04" w:id="294"/>
    <w:p>
      <w:pPr>
        <w:spacing w:after="0"/>
        <w:ind w:left="0"/>
        <w:jc w:val="both"/>
      </w:pPr>
      <w:r>
        <w:rPr>
          <w:rFonts w:ascii="Times New Roman"/>
          <w:b w:val="false"/>
          <w:i w:val="false"/>
          <w:color w:val="000000"/>
          <w:sz w:val="28"/>
        </w:rPr>
        <w:t>
      Артериальная гипертензия (далее – гипертензия) – стабильное повышение офисного САД≥140 мм рт. ст., и/или ДАД ≥90 мм.рт.ст. Офисным АД называется значение АД, полученное при обычном измерении в кабинете врача. К данному понятию не относится измерение АД без присутствия медицинского персонала.</w:t>
      </w:r>
    </w:p>
    <w:bookmarkEnd w:id="294"/>
    <w:bookmarkStart w:name="z305" w:id="295"/>
    <w:p>
      <w:pPr>
        <w:spacing w:after="0"/>
        <w:ind w:left="0"/>
        <w:jc w:val="both"/>
      </w:pPr>
      <w:r>
        <w:rPr>
          <w:rFonts w:ascii="Times New Roman"/>
          <w:b w:val="false"/>
          <w:i w:val="false"/>
          <w:color w:val="000000"/>
          <w:sz w:val="28"/>
        </w:rPr>
        <w:t>
      Измерение показателей АД, в том числе на СМАД, для определения степени гипертензии должно производится на фоне отсутствия приема антигипертензивных препаратов.</w:t>
      </w:r>
    </w:p>
    <w:bookmarkEnd w:id="295"/>
    <w:bookmarkStart w:name="z306" w:id="296"/>
    <w:p>
      <w:pPr>
        <w:spacing w:after="0"/>
        <w:ind w:left="0"/>
        <w:jc w:val="both"/>
      </w:pPr>
      <w:r>
        <w:rPr>
          <w:rFonts w:ascii="Times New Roman"/>
          <w:b w:val="false"/>
          <w:i w:val="false"/>
          <w:color w:val="000000"/>
          <w:sz w:val="28"/>
        </w:rPr>
        <w:t xml:space="preserve">
      Степень артериальной гипертензии определяется на основании средних значений цифр систолического и(или) диастолического АД по результатам офисного измерения АД, проведенного не менее трех раз, и СМАД, проведенного не менее двух раз. </w:t>
      </w:r>
    </w:p>
    <w:bookmarkEnd w:id="296"/>
    <w:bookmarkStart w:name="z307" w:id="297"/>
    <w:p>
      <w:pPr>
        <w:spacing w:after="0"/>
        <w:ind w:left="0"/>
        <w:jc w:val="both"/>
      </w:pPr>
      <w:r>
        <w:rPr>
          <w:rFonts w:ascii="Times New Roman"/>
          <w:b w:val="false"/>
          <w:i w:val="false"/>
          <w:color w:val="000000"/>
          <w:sz w:val="28"/>
        </w:rPr>
        <w:t>
      Диагностика степени и сердечно-сосудистого риска гипертензии проводится согласно соответствующему клиническому протоколу диагностики и лечения, одобренного комиссией по качеству медицинских услуг уполномоченного органа в области здравоохранения (далее – КП МЗ).</w:t>
      </w:r>
    </w:p>
    <w:bookmarkEnd w:id="297"/>
    <w:bookmarkStart w:name="z308" w:id="298"/>
    <w:p>
      <w:pPr>
        <w:spacing w:after="0"/>
        <w:ind w:left="0"/>
        <w:jc w:val="both"/>
      </w:pPr>
      <w:r>
        <w:rPr>
          <w:rFonts w:ascii="Times New Roman"/>
          <w:b w:val="false"/>
          <w:i w:val="false"/>
          <w:color w:val="000000"/>
          <w:sz w:val="28"/>
        </w:rPr>
        <w:t>
      К подпункту 1) пункта 43 настоящих Требований относится:</w:t>
      </w:r>
    </w:p>
    <w:bookmarkEnd w:id="298"/>
    <w:bookmarkStart w:name="z309" w:id="299"/>
    <w:p>
      <w:pPr>
        <w:spacing w:after="0"/>
        <w:ind w:left="0"/>
        <w:jc w:val="both"/>
      </w:pPr>
      <w:r>
        <w:rPr>
          <w:rFonts w:ascii="Times New Roman"/>
          <w:b w:val="false"/>
          <w:i w:val="false"/>
          <w:color w:val="000000"/>
          <w:sz w:val="28"/>
        </w:rPr>
        <w:t>
      быстро прогрессирующая (злокачественная) гипертензия. Под злокачественной гипертензией подразумевается высокие цифры АД (не ниже 220/130 мм.рт.ст.) с развитием гипертонической ретинопатии IV степени, отеком соска зрительного нерва в сочетании с ишемическими и геморрагическими очагами в сетчатке;</w:t>
      </w:r>
    </w:p>
    <w:bookmarkEnd w:id="299"/>
    <w:bookmarkStart w:name="z310" w:id="300"/>
    <w:p>
      <w:pPr>
        <w:spacing w:after="0"/>
        <w:ind w:left="0"/>
        <w:jc w:val="both"/>
      </w:pPr>
      <w:r>
        <w:rPr>
          <w:rFonts w:ascii="Times New Roman"/>
          <w:b w:val="false"/>
          <w:i w:val="false"/>
          <w:color w:val="000000"/>
          <w:sz w:val="28"/>
        </w:rPr>
        <w:t>
      артериальная гипертензия 3 степени с преобладанием в клинической картине одного из тяжелых сосудистых расстройств тесно и непосредственно связанных с гипертензивным синдромом (хроническая сердечная недостаточность II-IV ФК, инфаркт миокарда, расслаивающая аневризма аорты, геморрагический инсульт, генерализованное сужение артерий сетчатки с кровоизлияниями или экссудатами на глазном дне и отеком диска зрительного нерва, ХБП 4 стадии и выше).</w:t>
      </w:r>
    </w:p>
    <w:bookmarkEnd w:id="300"/>
    <w:bookmarkStart w:name="z311" w:id="301"/>
    <w:p>
      <w:pPr>
        <w:spacing w:after="0"/>
        <w:ind w:left="0"/>
        <w:jc w:val="both"/>
      </w:pPr>
      <w:r>
        <w:rPr>
          <w:rFonts w:ascii="Times New Roman"/>
          <w:b w:val="false"/>
          <w:i w:val="false"/>
          <w:color w:val="000000"/>
          <w:sz w:val="28"/>
        </w:rPr>
        <w:t xml:space="preserve">
      К подпункту 2) пункта 43 настоящих Требований относится: </w:t>
      </w:r>
    </w:p>
    <w:bookmarkEnd w:id="301"/>
    <w:bookmarkStart w:name="z312" w:id="302"/>
    <w:p>
      <w:pPr>
        <w:spacing w:after="0"/>
        <w:ind w:left="0"/>
        <w:jc w:val="both"/>
      </w:pPr>
      <w:r>
        <w:rPr>
          <w:rFonts w:ascii="Times New Roman"/>
          <w:b w:val="false"/>
          <w:i w:val="false"/>
          <w:color w:val="000000"/>
          <w:sz w:val="28"/>
        </w:rPr>
        <w:t>
      артериальная гипертензия 3 степени с высоким (III) и очень высоким (IV) риском при отсутствии осложнений в степени, указанной в подпункте 1) настоящего пункта;</w:t>
      </w:r>
    </w:p>
    <w:bookmarkEnd w:id="302"/>
    <w:bookmarkStart w:name="z313" w:id="303"/>
    <w:p>
      <w:pPr>
        <w:spacing w:after="0"/>
        <w:ind w:left="0"/>
        <w:jc w:val="both"/>
      </w:pPr>
      <w:r>
        <w:rPr>
          <w:rFonts w:ascii="Times New Roman"/>
          <w:b w:val="false"/>
          <w:i w:val="false"/>
          <w:color w:val="000000"/>
          <w:sz w:val="28"/>
        </w:rPr>
        <w:t xml:space="preserve">
      артериальная гипертензия 1 или 2 степени с высоким (III) и очень высоким (IV) риском. </w:t>
      </w:r>
    </w:p>
    <w:bookmarkEnd w:id="303"/>
    <w:bookmarkStart w:name="z314" w:id="304"/>
    <w:p>
      <w:pPr>
        <w:spacing w:after="0"/>
        <w:ind w:left="0"/>
        <w:jc w:val="both"/>
      </w:pPr>
      <w:r>
        <w:rPr>
          <w:rFonts w:ascii="Times New Roman"/>
          <w:b w:val="false"/>
          <w:i w:val="false"/>
          <w:color w:val="000000"/>
          <w:sz w:val="28"/>
        </w:rPr>
        <w:t>
      По данному подпункту при благоприятно текущей гипертензии 1, 2 степени высокого (III) риска, успешном лечении и сохраненной трудоспособности сотрудники по II и III графам признаются ограничено годными к воинской службе в зависимости от возраста и характера выполняемой работы.</w:t>
      </w:r>
    </w:p>
    <w:bookmarkEnd w:id="304"/>
    <w:bookmarkStart w:name="z315" w:id="305"/>
    <w:p>
      <w:pPr>
        <w:spacing w:after="0"/>
        <w:ind w:left="0"/>
        <w:jc w:val="both"/>
      </w:pPr>
      <w:r>
        <w:rPr>
          <w:rFonts w:ascii="Times New Roman"/>
          <w:b w:val="false"/>
          <w:i w:val="false"/>
          <w:color w:val="000000"/>
          <w:sz w:val="28"/>
        </w:rPr>
        <w:t xml:space="preserve">
      К подпункту 3) пункта 43 настоящих Требований относится: </w:t>
      </w:r>
    </w:p>
    <w:bookmarkEnd w:id="305"/>
    <w:bookmarkStart w:name="z316" w:id="306"/>
    <w:p>
      <w:pPr>
        <w:spacing w:after="0"/>
        <w:ind w:left="0"/>
        <w:jc w:val="both"/>
      </w:pPr>
      <w:r>
        <w:rPr>
          <w:rFonts w:ascii="Times New Roman"/>
          <w:b w:val="false"/>
          <w:i w:val="false"/>
          <w:color w:val="000000"/>
          <w:sz w:val="28"/>
        </w:rPr>
        <w:t>
      артериальная гипертензия 2 степени с умеренным (II) или низким (I) риском;</w:t>
      </w:r>
    </w:p>
    <w:bookmarkEnd w:id="306"/>
    <w:bookmarkStart w:name="z317" w:id="307"/>
    <w:p>
      <w:pPr>
        <w:spacing w:after="0"/>
        <w:ind w:left="0"/>
        <w:jc w:val="both"/>
      </w:pPr>
      <w:r>
        <w:rPr>
          <w:rFonts w:ascii="Times New Roman"/>
          <w:b w:val="false"/>
          <w:i w:val="false"/>
          <w:color w:val="000000"/>
          <w:sz w:val="28"/>
        </w:rPr>
        <w:t>
      артериальная гипертензия 1 степени с умеренным (II) риском.</w:t>
      </w:r>
    </w:p>
    <w:bookmarkEnd w:id="307"/>
    <w:bookmarkStart w:name="z318" w:id="308"/>
    <w:p>
      <w:pPr>
        <w:spacing w:after="0"/>
        <w:ind w:left="0"/>
        <w:jc w:val="both"/>
      </w:pPr>
      <w:r>
        <w:rPr>
          <w:rFonts w:ascii="Times New Roman"/>
          <w:b w:val="false"/>
          <w:i w:val="false"/>
          <w:color w:val="000000"/>
          <w:sz w:val="28"/>
        </w:rPr>
        <w:t>
      К подпункту 4) пункта 43 настоящих Требований относится гипертензия 1 степени низкого риска (I).</w:t>
      </w:r>
    </w:p>
    <w:bookmarkEnd w:id="308"/>
    <w:bookmarkStart w:name="z319" w:id="309"/>
    <w:p>
      <w:pPr>
        <w:spacing w:after="0"/>
        <w:ind w:left="0"/>
        <w:jc w:val="both"/>
      </w:pPr>
      <w:r>
        <w:rPr>
          <w:rFonts w:ascii="Times New Roman"/>
          <w:b w:val="false"/>
          <w:i w:val="false"/>
          <w:color w:val="000000"/>
          <w:sz w:val="28"/>
        </w:rPr>
        <w:t>
      Наличие гипертензии у освидетельствованных должно быть подтверждено стационарным обследованием и результатами предыдущего динамического наблюдения в течение не менее 6 месяцев при обязательном наличии документированного подтверждения контроля АД не реже 1 раза в месяц. При сроке выявления или наблюдения гипертензии менее 6 месяцев сотрудники подлежат обследованию (лечению) с последующим освидетельствованием через 6 месяцев с момента принятия заключения ВВК, за исключением злокачественной гипертензии или артериальной гипертензия 3 степени с очень высоким (IV) риском при наличии осложнений в степени, указанной в подпункте 1) настоящего пункта.</w:t>
      </w:r>
    </w:p>
    <w:bookmarkEnd w:id="309"/>
    <w:bookmarkStart w:name="z320" w:id="310"/>
    <w:p>
      <w:pPr>
        <w:spacing w:after="0"/>
        <w:ind w:left="0"/>
        <w:jc w:val="both"/>
      </w:pPr>
      <w:r>
        <w:rPr>
          <w:rFonts w:ascii="Times New Roman"/>
          <w:b w:val="false"/>
          <w:i w:val="false"/>
          <w:color w:val="000000"/>
          <w:sz w:val="28"/>
        </w:rPr>
        <w:t>
      В каждом случае гипертензии проводится дифференциальная диагностика с симптоматической гипертензией, обусловленной другими заболеваниями. МО лиц с симптоматической гипертензией проводится по основному заболеванию. При симптоматической артериальной гипертензии, соответствующей по уровню гипертензии III степени, МО проводится по подпункту 1) пункта 43 настоящих Требований, при симптоматической артериальной гипертензии, соответствующей по уровню гипертензии II степени - по подпункту 2) пункта 43 настоящих Требований, при симптоматической артериальной гипертензии, соответствующей по уровню гипертензии I степени - по подпункту 3) пункта 43 настоящих Требований.</w:t>
      </w:r>
    </w:p>
    <w:bookmarkEnd w:id="310"/>
    <w:bookmarkStart w:name="z321" w:id="311"/>
    <w:p>
      <w:pPr>
        <w:spacing w:after="0"/>
        <w:ind w:left="0"/>
        <w:jc w:val="both"/>
      </w:pPr>
      <w:r>
        <w:rPr>
          <w:rFonts w:ascii="Times New Roman"/>
          <w:b w:val="false"/>
          <w:i w:val="false"/>
          <w:color w:val="000000"/>
          <w:sz w:val="28"/>
        </w:rPr>
        <w:t>
      При наличии ПОМ, ЗССС, ХБП МО проводится также с учетом соответствующих пунктов настоящих Требований в зависимости от степени нарушения функции пораженных органов и систем.";</w:t>
      </w:r>
    </w:p>
    <w:bookmarkEnd w:id="311"/>
    <w:bookmarkStart w:name="z322" w:id="312"/>
    <w:p>
      <w:pPr>
        <w:spacing w:after="0"/>
        <w:ind w:left="0"/>
        <w:jc w:val="both"/>
      </w:pPr>
      <w:r>
        <w:rPr>
          <w:rFonts w:ascii="Times New Roman"/>
          <w:b w:val="false"/>
          <w:i w:val="false"/>
          <w:color w:val="000000"/>
          <w:sz w:val="28"/>
        </w:rPr>
        <w:t>
      пункт 58 изложить в следующей редакции:</w:t>
      </w:r>
    </w:p>
    <w:bookmarkEnd w:id="312"/>
    <w:bookmarkStart w:name="z323" w:id="313"/>
    <w:p>
      <w:pPr>
        <w:spacing w:after="0"/>
        <w:ind w:left="0"/>
        <w:jc w:val="both"/>
      </w:pPr>
      <w:r>
        <w:rPr>
          <w:rFonts w:ascii="Times New Roman"/>
          <w:b w:val="false"/>
          <w:i w:val="false"/>
          <w:color w:val="000000"/>
          <w:sz w:val="28"/>
        </w:rPr>
        <w:t>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Болезни желудка и 12-перстной кишки (кроме язвенной болезни), другие болезни органов пищеварения, болезни желчного пузыря и желчных путей, болезни поджелудочной железы. Неинфекционный энтерит и колит, болезнь Крона, хронические болезни печени, цирроз печени</w:t>
            </w:r>
          </w:p>
          <w:bookmarkEnd w:id="314"/>
          <w:p>
            <w:pPr>
              <w:spacing w:after="20"/>
              <w:ind w:left="20"/>
              <w:jc w:val="both"/>
            </w:pPr>
            <w:r>
              <w:rPr>
                <w:rFonts w:ascii="Times New Roman"/>
                <w:b w:val="false"/>
                <w:i w:val="false"/>
                <w:color w:val="000000"/>
                <w:sz w:val="20"/>
              </w:rPr>
              <w:t>
К29-31; К50-51; К57.1; К57.3; К51.5; К58; К59; К62; К63 (за исключением К63.1, К63.2), К70-77; К80-87 (за исключением К82), К90-К93: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частыми обострениями и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 и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325" w:id="315"/>
    <w:p>
      <w:pPr>
        <w:spacing w:after="0"/>
        <w:ind w:left="0"/>
        <w:jc w:val="both"/>
      </w:pPr>
      <w:r>
        <w:rPr>
          <w:rFonts w:ascii="Times New Roman"/>
          <w:b w:val="false"/>
          <w:i w:val="false"/>
          <w:color w:val="000000"/>
          <w:sz w:val="28"/>
        </w:rPr>
        <w:t xml:space="preserve">
      К подпункту 1) пункта 58 настоящих Требований относятся цирроз печени; тяжелые формы хронических прогрессирующих активных гепатитов со значительным нарушением функции печени или признаками портальной гипертензии; тяжелые формы неспецифических язвенных колитов, болезни Крона, неклассифицированных ВЗК-колитов, энтеритов с резким нарушением функции пищеварения; рубцовые сужения 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при отказе от него. </w:t>
      </w:r>
    </w:p>
    <w:bookmarkEnd w:id="315"/>
    <w:bookmarkStart w:name="z326" w:id="316"/>
    <w:p>
      <w:pPr>
        <w:spacing w:after="0"/>
        <w:ind w:left="0"/>
        <w:jc w:val="both"/>
      </w:pPr>
      <w:r>
        <w:rPr>
          <w:rFonts w:ascii="Times New Roman"/>
          <w:b w:val="false"/>
          <w:i w:val="false"/>
          <w:color w:val="000000"/>
          <w:sz w:val="28"/>
        </w:rPr>
        <w:t>
      К подпункту 2) пункта 58 настоящих Требований относятся хронические гепатиты с частыми (2 и более в год) обострениями и умеренным нарушением функции печени; энтериты, гастриты, гастродуодениты с нарушением секреторной, кислотообразующей функции, частыми обострениями и упадком питания менее 18,5, требующие повторной и длительной госпитализации (более 2 месяцев); хронические неспецифические язвенные колиты средней степени с нарушением функции пищеварения и частоты обострений 2-3 раза в год;, болезнь Крона независимо от степени нарушения функции пищеварения и частоты обострений. Также к данному подпункту относятся дивертикулы пищевода и грыжи пищеводного отверстия диафрагмы с умеренными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 хронические рецидивирующие холециститы и панкреатиты с частыми (2 и более в год) обострениями, требующие стационарного лечения больного.</w:t>
      </w:r>
    </w:p>
    <w:bookmarkEnd w:id="316"/>
    <w:bookmarkStart w:name="z327" w:id="317"/>
    <w:p>
      <w:pPr>
        <w:spacing w:after="0"/>
        <w:ind w:left="0"/>
        <w:jc w:val="both"/>
      </w:pPr>
      <w:r>
        <w:rPr>
          <w:rFonts w:ascii="Times New Roman"/>
          <w:b w:val="false"/>
          <w:i w:val="false"/>
          <w:color w:val="000000"/>
          <w:sz w:val="28"/>
        </w:rPr>
        <w:t>
      Диагноз хронического гепатита должен быть подтвержден обследованием в условиях специализированного отделения стационара - клиническими, лабораторными и инструментальными данными, свидетельствующими о стабильности поражения печени, а также результатами динамического наблюдения в течение не менее 6 месяцев.</w:t>
      </w:r>
    </w:p>
    <w:bookmarkEnd w:id="317"/>
    <w:bookmarkStart w:name="z328" w:id="318"/>
    <w:p>
      <w:pPr>
        <w:spacing w:after="0"/>
        <w:ind w:left="0"/>
        <w:jc w:val="both"/>
      </w:pPr>
      <w:r>
        <w:rPr>
          <w:rFonts w:ascii="Times New Roman"/>
          <w:b w:val="false"/>
          <w:i w:val="false"/>
          <w:color w:val="000000"/>
          <w:sz w:val="28"/>
        </w:rPr>
        <w:t>
      Подпункт 3) пункта 58 настоящих Требований предусматривает хронические гастриты, гастродуодениты с незначительным нарушением секреторной функции, с редкими обострениями 1-2 раза в год; хронические неспецифические язвенные колиты в длительной ремиссии, без нарушения функции пищеварения или с незначительным нарушением (за исключением сотрудников по 1 графе), дискинезии желчевыводящих путей; ферментопатические (доброкачественные) гипербилирубинемии; хронические некалькулезные и калькулезные холециститы, панкреатиты с редкими обострениями при хороших результатах лечения, также относятся болезни пищевода (в том числе дивертикулы пищевода, грыжи пищеводного отверстия диафрагмы), кишечника и брюшины с незначительным нарушением функций.</w:t>
      </w:r>
    </w:p>
    <w:bookmarkEnd w:id="318"/>
    <w:bookmarkStart w:name="z329" w:id="319"/>
    <w:p>
      <w:pPr>
        <w:spacing w:after="0"/>
        <w:ind w:left="0"/>
        <w:jc w:val="both"/>
      </w:pPr>
      <w:r>
        <w:rPr>
          <w:rFonts w:ascii="Times New Roman"/>
          <w:b w:val="false"/>
          <w:i w:val="false"/>
          <w:color w:val="000000"/>
          <w:sz w:val="28"/>
        </w:rPr>
        <w:t>
      Поверхностные гастриты следует расценивать как временные функциональные расстройства. Кандидаты на службу, учебу в этом случае признаются негодными, при отсутствии органических изменений при повторном обследовании (не ранее 1 месяца) они признаются годными к поступлению по всем графам, в том числе и на учебу.</w:t>
      </w:r>
    </w:p>
    <w:bookmarkEnd w:id="319"/>
    <w:bookmarkStart w:name="z330" w:id="320"/>
    <w:p>
      <w:pPr>
        <w:spacing w:after="0"/>
        <w:ind w:left="0"/>
        <w:jc w:val="both"/>
      </w:pPr>
      <w:r>
        <w:rPr>
          <w:rFonts w:ascii="Times New Roman"/>
          <w:b w:val="false"/>
          <w:i w:val="false"/>
          <w:color w:val="000000"/>
          <w:sz w:val="28"/>
        </w:rPr>
        <w:t>
      К подпункту 4) пункта 58 настоящих Требований относятся хронические гастриты, гастродуодениты без нарушения функций пищеварения и с редкими (не более одного раза в 2 года) обострениями; хронические холециститы без нарушения функции; дискинезии желчевыводящих путей без нарушения функции; ферментопатические (доброкачественные) гипербилирубинемии (синдром Жильбера); стеатогепатиты (жировая дегенерация печени) без нарушения функции печени; варианты форм, размеров, положения желчного пузыря, желчевыводящих путей и поджелудочной железы, дивертикулы пищевода и грыжи пищеводного отверстия диафрагмы, выявленные при инструментальных исследованиях, без клинических проявлений и функциональных нарушений.</w:t>
      </w:r>
    </w:p>
    <w:bookmarkEnd w:id="320"/>
    <w:bookmarkStart w:name="z331" w:id="321"/>
    <w:p>
      <w:pPr>
        <w:spacing w:after="0"/>
        <w:ind w:left="0"/>
        <w:jc w:val="both"/>
      </w:pPr>
      <w:r>
        <w:rPr>
          <w:rFonts w:ascii="Times New Roman"/>
          <w:b w:val="false"/>
          <w:i w:val="false"/>
          <w:color w:val="000000"/>
          <w:sz w:val="28"/>
        </w:rPr>
        <w:t>
      При хроническом гепатите кандидаты на службу признаются негодными.";</w:t>
      </w:r>
    </w:p>
    <w:bookmarkEnd w:id="321"/>
    <w:bookmarkStart w:name="z332" w:id="322"/>
    <w:p>
      <w:pPr>
        <w:spacing w:after="0"/>
        <w:ind w:left="0"/>
        <w:jc w:val="both"/>
      </w:pPr>
      <w:r>
        <w:rPr>
          <w:rFonts w:ascii="Times New Roman"/>
          <w:b w:val="false"/>
          <w:i w:val="false"/>
          <w:color w:val="000000"/>
          <w:sz w:val="28"/>
        </w:rPr>
        <w:t>
      пункты 61 и 62 изложить в следующей редакции:</w:t>
      </w:r>
    </w:p>
    <w:bookmarkEnd w:id="322"/>
    <w:bookmarkStart w:name="z333" w:id="323"/>
    <w:p>
      <w:pPr>
        <w:spacing w:after="0"/>
        <w:ind w:left="0"/>
        <w:jc w:val="both"/>
      </w:pPr>
      <w:r>
        <w:rPr>
          <w:rFonts w:ascii="Times New Roman"/>
          <w:b w:val="false"/>
          <w:i w:val="false"/>
          <w:color w:val="000000"/>
          <w:sz w:val="28"/>
        </w:rPr>
        <w:t>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хирургического лечения, острого, обострения хронического заболевания органов пищеварения.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334" w:id="324"/>
    <w:p>
      <w:pPr>
        <w:spacing w:after="0"/>
        <w:ind w:left="0"/>
        <w:jc w:val="both"/>
      </w:pPr>
      <w:r>
        <w:rPr>
          <w:rFonts w:ascii="Times New Roman"/>
          <w:b w:val="false"/>
          <w:i w:val="false"/>
          <w:color w:val="000000"/>
          <w:sz w:val="28"/>
        </w:rPr>
        <w:t>
      Заключение о нуждаемости сотрудников в категории Г после перенесенных заболеваний и операций выносится при благоприятном экспертном прогнозе, когда не требуется специального лечения и для полного восстановления работоспособности требуется срок не менее 1 месяца.</w:t>
      </w:r>
    </w:p>
    <w:bookmarkEnd w:id="324"/>
    <w:bookmarkStart w:name="z335" w:id="325"/>
    <w:p>
      <w:pPr>
        <w:spacing w:after="0"/>
        <w:ind w:left="0"/>
        <w:jc w:val="both"/>
      </w:pPr>
      <w:r>
        <w:rPr>
          <w:rFonts w:ascii="Times New Roman"/>
          <w:b w:val="false"/>
          <w:i w:val="false"/>
          <w:color w:val="000000"/>
          <w:sz w:val="28"/>
        </w:rPr>
        <w:t>
      Кандидаты на службу признаются негодными в сроки до 6 месяцев после операции аппендэктомии с разлитым перитонитом, пластики вентральных грыж, пупочных, паховых грыж с ущемлением, до 3 месяцев после лапоротомической и до 2 месяцев после лапороскопической (эндоскопической) аппендэктомии без и (или) с местным перитонитом, пластики грыж без ущемления.</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подкожной клетчатки L00-99.8, Q80-Q82: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поддающиеся или трудно поддающиеся лечению распространенные и тяжелые формы (экзема, диффузный нейродермит, истинная пузырчатка, врожденный ихтиоз и ихтиозоформная эритродермия, диффузные болезни соединительной ткани с преимущественным поражением кожных покровов, дерматомиозит, кожные проявления при системной красной волчанке, распространенная склеродермия);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ихтиоз рецессивный, распространенный псориаз, распространенная абсцедирующая и язвенная пиодермия; ограниченные, но часто рецидивирующие формы экземы, нейродермита; герпетиформный дерматит Дюринга, диссеминированная красная волчанка; тотальные формы витилиго;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ограниченные, редко рецидивирующие формы экземы, нейродермита, псориаза; дискоидная красная волчанка, ограниченная несистемная склеродермия, доминантный вульгарный ихтиоз;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распространенная форма витилиго, тотальная и распространенная гнездная форма облысения;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распространенные или значительно выраженные гиперкератозы (кроме фолликулярного гиперкератоза), дискератозы, предраковые состояния кожи, рентген- и радиодерматиты, фотодерматозы.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336" w:id="326"/>
    <w:p>
      <w:pPr>
        <w:spacing w:after="0"/>
        <w:ind w:left="0"/>
        <w:jc w:val="both"/>
      </w:pPr>
      <w:r>
        <w:rPr>
          <w:rFonts w:ascii="Times New Roman"/>
          <w:b w:val="false"/>
          <w:i w:val="false"/>
          <w:color w:val="000000"/>
          <w:sz w:val="28"/>
        </w:rPr>
        <w:t>
      Распространенные формы кожных заболеваний (кроме витилиго) характеризуются диссеминированными высыпаниями на значительных (более 50 %) поверхности кожного покрова.</w:t>
      </w:r>
    </w:p>
    <w:bookmarkEnd w:id="326"/>
    <w:bookmarkStart w:name="z337" w:id="327"/>
    <w:p>
      <w:pPr>
        <w:spacing w:after="0"/>
        <w:ind w:left="0"/>
        <w:jc w:val="both"/>
      </w:pPr>
      <w:r>
        <w:rPr>
          <w:rFonts w:ascii="Times New Roman"/>
          <w:b w:val="false"/>
          <w:i w:val="false"/>
          <w:color w:val="000000"/>
          <w:sz w:val="28"/>
        </w:rPr>
        <w:t>
      Ограниченными формами кожных заболеваний следует считать единичные очаги поражения различной локализации, в том числе и в различных анатомических областях, общей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327"/>
    <w:bookmarkStart w:name="z338" w:id="328"/>
    <w:p>
      <w:pPr>
        <w:spacing w:after="0"/>
        <w:ind w:left="0"/>
        <w:jc w:val="both"/>
      </w:pPr>
      <w:r>
        <w:rPr>
          <w:rFonts w:ascii="Times New Roman"/>
          <w:b w:val="false"/>
          <w:i w:val="false"/>
          <w:color w:val="000000"/>
          <w:sz w:val="28"/>
        </w:rPr>
        <w:t>
      Часто рецидивирующими формами кожных заболеваний считаются такие формы, при которых обострения возникают 2 и более раз в год.</w:t>
      </w:r>
    </w:p>
    <w:bookmarkEnd w:id="328"/>
    <w:bookmarkStart w:name="z339" w:id="329"/>
    <w:p>
      <w:pPr>
        <w:spacing w:after="0"/>
        <w:ind w:left="0"/>
        <w:jc w:val="both"/>
      </w:pPr>
      <w:r>
        <w:rPr>
          <w:rFonts w:ascii="Times New Roman"/>
          <w:b w:val="false"/>
          <w:i w:val="false"/>
          <w:color w:val="000000"/>
          <w:sz w:val="28"/>
        </w:rPr>
        <w:t>
      Освидетельствуемые по графе III признаются годными к службе, воинской службе при стойкой ремиссии хронических кожных заболеваний, когда в течение последних 3 лет отсутствуют обострения.</w:t>
      </w:r>
    </w:p>
    <w:bookmarkEnd w:id="329"/>
    <w:bookmarkStart w:name="z340" w:id="330"/>
    <w:p>
      <w:pPr>
        <w:spacing w:after="0"/>
        <w:ind w:left="0"/>
        <w:jc w:val="both"/>
      </w:pPr>
      <w:r>
        <w:rPr>
          <w:rFonts w:ascii="Times New Roman"/>
          <w:b w:val="false"/>
          <w:i w:val="false"/>
          <w:color w:val="000000"/>
          <w:sz w:val="28"/>
        </w:rPr>
        <w:t>
      К подпункту 2) пункта 62 настоящих Требований относятся также множественные конглобатные акне; ограниченные, но крупные бляшки псориаза на голове и открытых участках кожи. Крупной следует считать бляшку псориаза размером более ладони больного.</w:t>
      </w:r>
    </w:p>
    <w:bookmarkEnd w:id="330"/>
    <w:bookmarkStart w:name="z341" w:id="331"/>
    <w:p>
      <w:pPr>
        <w:spacing w:after="0"/>
        <w:ind w:left="0"/>
        <w:jc w:val="both"/>
      </w:pPr>
      <w:r>
        <w:rPr>
          <w:rFonts w:ascii="Times New Roman"/>
          <w:b w:val="false"/>
          <w:i w:val="false"/>
          <w:color w:val="000000"/>
          <w:sz w:val="28"/>
        </w:rPr>
        <w:t>
      Сотрудники с ограниченным, редко рецидивирующим псориазом при наличии или отсутствии дежурных бляшек, ограниченным нейродермитом при наличии или отсутствии на момент проведения МО остаточных явлений признаются годными по всем графам.</w:t>
      </w:r>
    </w:p>
    <w:bookmarkEnd w:id="331"/>
    <w:bookmarkStart w:name="z342" w:id="332"/>
    <w:p>
      <w:pPr>
        <w:spacing w:after="0"/>
        <w:ind w:left="0"/>
        <w:jc w:val="both"/>
      </w:pPr>
      <w:r>
        <w:rPr>
          <w:rFonts w:ascii="Times New Roman"/>
          <w:b w:val="false"/>
          <w:i w:val="false"/>
          <w:color w:val="000000"/>
          <w:sz w:val="28"/>
        </w:rPr>
        <w:t>
      Под распространенной гнездной формой облысения понимается наличие множественных (3 и более) очагов облысения размером не менее 10 см. в диаметре каждый, а при слиянии очагов - отсутствие роста волос на площади свыше 50 % волосистой части головы.</w:t>
      </w:r>
    </w:p>
    <w:bookmarkEnd w:id="332"/>
    <w:bookmarkStart w:name="z343" w:id="333"/>
    <w:p>
      <w:pPr>
        <w:spacing w:after="0"/>
        <w:ind w:left="0"/>
        <w:jc w:val="both"/>
      </w:pPr>
      <w:r>
        <w:rPr>
          <w:rFonts w:ascii="Times New Roman"/>
          <w:b w:val="false"/>
          <w:i w:val="false"/>
          <w:color w:val="000000"/>
          <w:sz w:val="28"/>
        </w:rPr>
        <w:t>
      При наличии единичного (одного) очага облысения размером не более 10 кв. см. кандидаты на службу по графе III признаются годными.</w:t>
      </w:r>
    </w:p>
    <w:bookmarkEnd w:id="333"/>
    <w:bookmarkStart w:name="z344" w:id="334"/>
    <w:p>
      <w:pPr>
        <w:spacing w:after="0"/>
        <w:ind w:left="0"/>
        <w:jc w:val="both"/>
      </w:pPr>
      <w:r>
        <w:rPr>
          <w:rFonts w:ascii="Times New Roman"/>
          <w:b w:val="false"/>
          <w:i w:val="false"/>
          <w:color w:val="000000"/>
          <w:sz w:val="28"/>
        </w:rPr>
        <w:t xml:space="preserve">
      Распространенной формой витилиго следует считать наличие множественных (3 и более) депигментированных пятен на кожном покрове различных анатомических областей общей площадью более 1% общего кожного покрова, либо одной анатомической области более 3% общего кожного покрова. </w:t>
      </w:r>
    </w:p>
    <w:bookmarkEnd w:id="334"/>
    <w:bookmarkStart w:name="z345" w:id="335"/>
    <w:p>
      <w:pPr>
        <w:spacing w:after="0"/>
        <w:ind w:left="0"/>
        <w:jc w:val="both"/>
      </w:pPr>
      <w:r>
        <w:rPr>
          <w:rFonts w:ascii="Times New Roman"/>
          <w:b w:val="false"/>
          <w:i w:val="false"/>
          <w:color w:val="000000"/>
          <w:sz w:val="28"/>
        </w:rPr>
        <w:t>
      Площадь ладонной поверхности соотносится как 1% от площади общего кожного покрова.</w:t>
      </w:r>
    </w:p>
    <w:bookmarkEnd w:id="335"/>
    <w:bookmarkStart w:name="z346" w:id="336"/>
    <w:p>
      <w:pPr>
        <w:spacing w:after="0"/>
        <w:ind w:left="0"/>
        <w:jc w:val="both"/>
      </w:pPr>
      <w:r>
        <w:rPr>
          <w:rFonts w:ascii="Times New Roman"/>
          <w:b w:val="false"/>
          <w:i w:val="false"/>
          <w:color w:val="000000"/>
          <w:sz w:val="28"/>
        </w:rPr>
        <w:t>
      Сотрудники с ограниченными очагами витилиго (кроме витилиго на лице для сотрудников, освидетельствуемых по графе I) признаются годными к службе по всем графам.</w:t>
      </w:r>
    </w:p>
    <w:bookmarkEnd w:id="336"/>
    <w:bookmarkStart w:name="z347" w:id="337"/>
    <w:p>
      <w:pPr>
        <w:spacing w:after="0"/>
        <w:ind w:left="0"/>
        <w:jc w:val="both"/>
      </w:pPr>
      <w:r>
        <w:rPr>
          <w:rFonts w:ascii="Times New Roman"/>
          <w:b w:val="false"/>
          <w:i w:val="false"/>
          <w:color w:val="000000"/>
          <w:sz w:val="28"/>
        </w:rPr>
        <w:t>
      Кандидаты на службу с ограниченными формами витилиго на лице, шее, открытых участках тела по I-II графам признаются негодными, годность на должности по графе III определяется индивидуально.</w:t>
      </w:r>
    </w:p>
    <w:bookmarkEnd w:id="337"/>
    <w:bookmarkStart w:name="z348" w:id="338"/>
    <w:p>
      <w:pPr>
        <w:spacing w:after="0"/>
        <w:ind w:left="0"/>
        <w:jc w:val="both"/>
      </w:pPr>
      <w:r>
        <w:rPr>
          <w:rFonts w:ascii="Times New Roman"/>
          <w:b w:val="false"/>
          <w:i w:val="false"/>
          <w:color w:val="000000"/>
          <w:sz w:val="28"/>
        </w:rPr>
        <w:t xml:space="preserve">
      Годность кандидатов на должности по графе III в сфере кибербезопасности, борьбы с киберпреступностью по подпунктам 3), 4), 5) настоящего пункта определяется индивидуально. </w:t>
      </w:r>
    </w:p>
    <w:bookmarkEnd w:id="338"/>
    <w:bookmarkStart w:name="z349" w:id="339"/>
    <w:p>
      <w:pPr>
        <w:spacing w:after="0"/>
        <w:ind w:left="0"/>
        <w:jc w:val="both"/>
      </w:pPr>
      <w:r>
        <w:rPr>
          <w:rFonts w:ascii="Times New Roman"/>
          <w:b w:val="false"/>
          <w:i w:val="false"/>
          <w:color w:val="000000"/>
          <w:sz w:val="28"/>
        </w:rPr>
        <w:t>
      Сотрудники, страдающие фотодерматозами, рентген- и радиодерматитами, служба которых связана с неблагоприятными метеорологическими условиями и с источниками ионизирующих излучений, признаются ограниченно годными к воинской службе с переводом на работу, не связанную с профессиональными вредностями.";</w:t>
      </w:r>
    </w:p>
    <w:bookmarkEnd w:id="339"/>
    <w:bookmarkStart w:name="z350" w:id="340"/>
    <w:p>
      <w:pPr>
        <w:spacing w:after="0"/>
        <w:ind w:left="0"/>
        <w:jc w:val="both"/>
      </w:pPr>
      <w:r>
        <w:rPr>
          <w:rFonts w:ascii="Times New Roman"/>
          <w:b w:val="false"/>
          <w:i w:val="false"/>
          <w:color w:val="000000"/>
          <w:sz w:val="28"/>
        </w:rPr>
        <w:t>
      пункт 64 изложить в следующей редакции:</w:t>
      </w:r>
    </w:p>
    <w:bookmarkEnd w:id="340"/>
    <w:bookmarkStart w:name="z351" w:id="341"/>
    <w:p>
      <w:pPr>
        <w:spacing w:after="0"/>
        <w:ind w:left="0"/>
        <w:jc w:val="both"/>
      </w:pPr>
      <w:r>
        <w:rPr>
          <w:rFonts w:ascii="Times New Roman"/>
          <w:b w:val="false"/>
          <w:i w:val="false"/>
          <w:color w:val="000000"/>
          <w:sz w:val="28"/>
        </w:rPr>
        <w:t>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Диффузные болезни соединительной ткани, ревматоидный артрит, болезнь Бехтерева, болезнь Рейтера, узелковый периартериит, грануломатоз Вегенера, другие системные заболевания соединительной ткани, псориатическая артропатия и другие артриты, связанные с инфекцией (реактивные артриты) I78-79, L93-93.2, L94, L95.0-95.9, М45: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стойкими и выраженными изменениями;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352" w:id="342"/>
    <w:p>
      <w:pPr>
        <w:spacing w:after="0"/>
        <w:ind w:left="0"/>
        <w:jc w:val="both"/>
      </w:pPr>
      <w:r>
        <w:rPr>
          <w:rFonts w:ascii="Times New Roman"/>
          <w:b w:val="false"/>
          <w:i w:val="false"/>
          <w:color w:val="000000"/>
          <w:sz w:val="28"/>
        </w:rPr>
        <w:t>
      Данный пункт настоящих Требований предусматривает инфекционные артропатии (артриты связанные с инфекцией, реактивные артропатии и другие), воспалительные полиартропатии (ревматоидные артриты, псориатические и энтеропатические артропатии, подагра и другие), системные поражения соединительной ткани (узелковый полиартериит, другие некротизирующие васкулопатии, системная красная волчанка, дерматополимиозиты, системный склероз, другие системные поражения соединительной ткани), спондилопатии (анкилозирующий спондилит, другие воспалительные спондилопатии, спондилезы, другие спондилопатии).</w:t>
      </w:r>
    </w:p>
    <w:bookmarkEnd w:id="342"/>
    <w:bookmarkStart w:name="z353" w:id="343"/>
    <w:p>
      <w:pPr>
        <w:spacing w:after="0"/>
        <w:ind w:left="0"/>
        <w:jc w:val="both"/>
      </w:pPr>
      <w:r>
        <w:rPr>
          <w:rFonts w:ascii="Times New Roman"/>
          <w:b w:val="false"/>
          <w:i w:val="false"/>
          <w:color w:val="000000"/>
          <w:sz w:val="28"/>
        </w:rPr>
        <w:t>
      К подпункту 1) пункта 64 настоящих Требований относятся диффузные болезни соединительной ткани (системная красная волчанка, болезнь Рейтера, распространенная склеродермия, дермато(поли)миозит, эозинофильный фасциит, болезнь Шегрена, смешанные заболевания соединительной ткани), системные васкулиты, узелковый периартериит, синдром Вегенера, синдром Бехчета, болезнь Шенлейна–Геноха (геморрагический васкулит), ревматоидный артрит, болезнь Бехтерева (анкилозирующий спондилоартрит) со значительными нарушениями функций или их системные формы со стойкой утратой трудоспособности.</w:t>
      </w:r>
    </w:p>
    <w:bookmarkEnd w:id="343"/>
    <w:bookmarkStart w:name="z354" w:id="344"/>
    <w:p>
      <w:pPr>
        <w:spacing w:after="0"/>
        <w:ind w:left="0"/>
        <w:jc w:val="both"/>
      </w:pPr>
      <w:r>
        <w:rPr>
          <w:rFonts w:ascii="Times New Roman"/>
          <w:b w:val="false"/>
          <w:i w:val="false"/>
          <w:color w:val="000000"/>
          <w:sz w:val="28"/>
        </w:rPr>
        <w:t>
      К подпункту 2) пункта 64 настоящих Требований относятся медленно прогрессирующие формы заболеваний, указанных в подпункте 1) настоящего пункта, с умеренно выраженными экссудативно-пролиферативными изменениями и функциональной недостаточностью суставов при отсутствии системных проявлений, также формы ревматоидного артрита и болезни Бехтерева с умеренной и незначительной активностью процесса.</w:t>
      </w:r>
    </w:p>
    <w:bookmarkEnd w:id="344"/>
    <w:bookmarkStart w:name="z355" w:id="345"/>
    <w:p>
      <w:pPr>
        <w:spacing w:after="0"/>
        <w:ind w:left="0"/>
        <w:jc w:val="both"/>
      </w:pPr>
      <w:r>
        <w:rPr>
          <w:rFonts w:ascii="Times New Roman"/>
          <w:b w:val="false"/>
          <w:i w:val="false"/>
          <w:color w:val="000000"/>
          <w:sz w:val="28"/>
        </w:rPr>
        <w:t>
      К подпункту 3) пункта 64 настоящих Требований относятся хронические заболевания суставов, позвоночника с редкими (1 раз в год и реже) обострениями, также освидетельствуются сотрудники с затяжным (6 месяцев и более) течением острых воспалительных артропатий при сохраняющихся экссудативно-пролиферативых изменениях суставов, лабораторных признаках активности процесса.</w:t>
      </w:r>
    </w:p>
    <w:bookmarkEnd w:id="345"/>
    <w:bookmarkStart w:name="z356" w:id="346"/>
    <w:p>
      <w:pPr>
        <w:spacing w:after="0"/>
        <w:ind w:left="0"/>
        <w:jc w:val="both"/>
      </w:pPr>
      <w:r>
        <w:rPr>
          <w:rFonts w:ascii="Times New Roman"/>
          <w:b w:val="false"/>
          <w:i w:val="false"/>
          <w:color w:val="000000"/>
          <w:sz w:val="28"/>
        </w:rPr>
        <w:t>
      При хронических формах инфекционных и воспалительных артритов, хроническом течении кожно-суставной формы геморрагического васкулита, хроническом подагрическом, а также псориатическом артрите категория годности к воинской службе определяется по подпунктам 1), 2) или 3) пункта 64 настоящих Требований в зависимости от поражения других органов и систем, состояния функции суставов.</w:t>
      </w:r>
    </w:p>
    <w:bookmarkEnd w:id="346"/>
    <w:bookmarkStart w:name="z357" w:id="347"/>
    <w:p>
      <w:pPr>
        <w:spacing w:after="0"/>
        <w:ind w:left="0"/>
        <w:jc w:val="both"/>
      </w:pPr>
      <w:r>
        <w:rPr>
          <w:rFonts w:ascii="Times New Roman"/>
          <w:b w:val="false"/>
          <w:i w:val="false"/>
          <w:color w:val="000000"/>
          <w:sz w:val="28"/>
        </w:rPr>
        <w:t>
      Хронические формы реактивных артритов при отсутствии обострения заболевания более пяти лет и без нарушения функции суставов не являются основанием для применения данного пункта настоящих Требований.</w:t>
      </w:r>
    </w:p>
    <w:bookmarkEnd w:id="347"/>
    <w:bookmarkStart w:name="z358" w:id="348"/>
    <w:p>
      <w:pPr>
        <w:spacing w:after="0"/>
        <w:ind w:left="0"/>
        <w:jc w:val="both"/>
      </w:pPr>
      <w:r>
        <w:rPr>
          <w:rFonts w:ascii="Times New Roman"/>
          <w:b w:val="false"/>
          <w:i w:val="false"/>
          <w:color w:val="000000"/>
          <w:sz w:val="28"/>
        </w:rPr>
        <w:t>
      После острых воспалительных заболеваний суставов и перенесенной кожной и кожно-суставной формы геморрагического васкулита МО проводится по пункту 86 настоящих Требований.";</w:t>
      </w:r>
    </w:p>
    <w:bookmarkEnd w:id="348"/>
    <w:bookmarkStart w:name="z359" w:id="349"/>
    <w:p>
      <w:pPr>
        <w:spacing w:after="0"/>
        <w:ind w:left="0"/>
        <w:jc w:val="both"/>
      </w:pPr>
      <w:r>
        <w:rPr>
          <w:rFonts w:ascii="Times New Roman"/>
          <w:b w:val="false"/>
          <w:i w:val="false"/>
          <w:color w:val="000000"/>
          <w:sz w:val="28"/>
        </w:rPr>
        <w:t>
      пункт 67 изложить в следующей редакции:</w:t>
      </w:r>
    </w:p>
    <w:bookmarkEnd w:id="349"/>
    <w:bookmarkStart w:name="z360" w:id="350"/>
    <w:p>
      <w:pPr>
        <w:spacing w:after="0"/>
        <w:ind w:left="0"/>
        <w:jc w:val="both"/>
      </w:pPr>
      <w:r>
        <w:rPr>
          <w:rFonts w:ascii="Times New Roman"/>
          <w:b w:val="false"/>
          <w:i w:val="false"/>
          <w:color w:val="000000"/>
          <w:sz w:val="28"/>
        </w:rPr>
        <w:t>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и дефекты пальцев рук или кисти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361" w:id="351"/>
    <w:p>
      <w:pPr>
        <w:spacing w:after="0"/>
        <w:ind w:left="0"/>
        <w:jc w:val="both"/>
      </w:pPr>
      <w:r>
        <w:rPr>
          <w:rFonts w:ascii="Times New Roman"/>
          <w:b w:val="false"/>
          <w:i w:val="false"/>
          <w:color w:val="000000"/>
          <w:sz w:val="28"/>
        </w:rPr>
        <w:t xml:space="preserve">
      К подпункту 1) пункта 67 настоящих Требований относятся отсутствие: </w:t>
      </w:r>
    </w:p>
    <w:bookmarkEnd w:id="351"/>
    <w:bookmarkStart w:name="z362" w:id="352"/>
    <w:p>
      <w:pPr>
        <w:spacing w:after="0"/>
        <w:ind w:left="0"/>
        <w:jc w:val="both"/>
      </w:pPr>
      <w:r>
        <w:rPr>
          <w:rFonts w:ascii="Times New Roman"/>
          <w:b w:val="false"/>
          <w:i w:val="false"/>
          <w:color w:val="000000"/>
          <w:sz w:val="28"/>
        </w:rPr>
        <w:t>
      двух либо одной кисти любой руки на уровне кистевого сустава;</w:t>
      </w:r>
    </w:p>
    <w:bookmarkEnd w:id="352"/>
    <w:bookmarkStart w:name="z363" w:id="353"/>
    <w:p>
      <w:pPr>
        <w:spacing w:after="0"/>
        <w:ind w:left="0"/>
        <w:jc w:val="both"/>
      </w:pPr>
      <w:r>
        <w:rPr>
          <w:rFonts w:ascii="Times New Roman"/>
          <w:b w:val="false"/>
          <w:i w:val="false"/>
          <w:color w:val="000000"/>
          <w:sz w:val="28"/>
        </w:rPr>
        <w:t xml:space="preserve">
      по три пальца на уровне пястно-фаланговых суставов на каждой кисти; </w:t>
      </w:r>
    </w:p>
    <w:bookmarkEnd w:id="353"/>
    <w:bookmarkStart w:name="z364" w:id="354"/>
    <w:p>
      <w:pPr>
        <w:spacing w:after="0"/>
        <w:ind w:left="0"/>
        <w:jc w:val="both"/>
      </w:pPr>
      <w:r>
        <w:rPr>
          <w:rFonts w:ascii="Times New Roman"/>
          <w:b w:val="false"/>
          <w:i w:val="false"/>
          <w:color w:val="000000"/>
          <w:sz w:val="28"/>
        </w:rPr>
        <w:t xml:space="preserve">
      по четыре пальца на уровне дистальных концов основных фаланг на каждой кисти; </w:t>
      </w:r>
    </w:p>
    <w:bookmarkEnd w:id="354"/>
    <w:bookmarkStart w:name="z365" w:id="355"/>
    <w:p>
      <w:pPr>
        <w:spacing w:after="0"/>
        <w:ind w:left="0"/>
        <w:jc w:val="both"/>
      </w:pPr>
      <w:r>
        <w:rPr>
          <w:rFonts w:ascii="Times New Roman"/>
          <w:b w:val="false"/>
          <w:i w:val="false"/>
          <w:color w:val="000000"/>
          <w:sz w:val="28"/>
        </w:rPr>
        <w:t>
      первого и второго пальцев на уровне пястно-фаланговых суставов на обеих кистях.</w:t>
      </w:r>
    </w:p>
    <w:bookmarkEnd w:id="355"/>
    <w:bookmarkStart w:name="z366" w:id="356"/>
    <w:p>
      <w:pPr>
        <w:spacing w:after="0"/>
        <w:ind w:left="0"/>
        <w:jc w:val="both"/>
      </w:pPr>
      <w:r>
        <w:rPr>
          <w:rFonts w:ascii="Times New Roman"/>
          <w:b w:val="false"/>
          <w:i w:val="false"/>
          <w:color w:val="000000"/>
          <w:sz w:val="28"/>
        </w:rPr>
        <w:t>
      Сотрудники, достигшие предельного возраста состояния на службе в правоохранительных органах, но не имеющие на момент МО права выхода на пенсию, при отсутствии кисти на уровне кистевого сустава нерабочей руки освидетельствуются по подпункту 2) пункта 67 настоящих Требований.</w:t>
      </w:r>
    </w:p>
    <w:bookmarkEnd w:id="356"/>
    <w:bookmarkStart w:name="z367" w:id="357"/>
    <w:p>
      <w:pPr>
        <w:spacing w:after="0"/>
        <w:ind w:left="0"/>
        <w:jc w:val="both"/>
      </w:pPr>
      <w:r>
        <w:rPr>
          <w:rFonts w:ascii="Times New Roman"/>
          <w:b w:val="false"/>
          <w:i w:val="false"/>
          <w:color w:val="000000"/>
          <w:sz w:val="28"/>
        </w:rPr>
        <w:t>
      К подпункту 2) пункта 67 настоящих Требований относятся:</w:t>
      </w:r>
    </w:p>
    <w:bookmarkEnd w:id="357"/>
    <w:bookmarkStart w:name="z368" w:id="358"/>
    <w:p>
      <w:pPr>
        <w:spacing w:after="0"/>
        <w:ind w:left="0"/>
        <w:jc w:val="both"/>
      </w:pPr>
      <w:r>
        <w:rPr>
          <w:rFonts w:ascii="Times New Roman"/>
          <w:b w:val="false"/>
          <w:i w:val="false"/>
          <w:color w:val="000000"/>
          <w:sz w:val="28"/>
        </w:rPr>
        <w:t xml:space="preserve">
      отсутствие кисти на уровне пястных костей; </w:t>
      </w:r>
    </w:p>
    <w:bookmarkEnd w:id="358"/>
    <w:bookmarkStart w:name="z369" w:id="359"/>
    <w:p>
      <w:pPr>
        <w:spacing w:after="0"/>
        <w:ind w:left="0"/>
        <w:jc w:val="both"/>
      </w:pPr>
      <w:r>
        <w:rPr>
          <w:rFonts w:ascii="Times New Roman"/>
          <w:b w:val="false"/>
          <w:i w:val="false"/>
          <w:color w:val="000000"/>
          <w:sz w:val="28"/>
        </w:rPr>
        <w:t xml:space="preserve">
      отсутствие на одной кисти: трех пальцев на уровне пястно-фаланговых суставов, четырех пальцев на уровне дистальных концов основных фаланг, первого и (или) второго пальцев на уровне пястно-фаланговых суставов, первого пальца на уровне межфалангового сустава и второго-пятого пальцев на уровне дистальных концов средних фаланг; </w:t>
      </w:r>
    </w:p>
    <w:bookmarkEnd w:id="359"/>
    <w:bookmarkStart w:name="z370" w:id="360"/>
    <w:p>
      <w:pPr>
        <w:spacing w:after="0"/>
        <w:ind w:left="0"/>
        <w:jc w:val="both"/>
      </w:pPr>
      <w:r>
        <w:rPr>
          <w:rFonts w:ascii="Times New Roman"/>
          <w:b w:val="false"/>
          <w:i w:val="false"/>
          <w:color w:val="000000"/>
          <w:sz w:val="28"/>
        </w:rPr>
        <w:t xml:space="preserve">
      отсутствие первых пальцев на уровне пястно-фаланговых суставов на обеих кистях; </w:t>
      </w:r>
    </w:p>
    <w:bookmarkEnd w:id="360"/>
    <w:bookmarkStart w:name="z371" w:id="361"/>
    <w:p>
      <w:pPr>
        <w:spacing w:after="0"/>
        <w:ind w:left="0"/>
        <w:jc w:val="both"/>
      </w:pPr>
      <w:r>
        <w:rPr>
          <w:rFonts w:ascii="Times New Roman"/>
          <w:b w:val="false"/>
          <w:i w:val="false"/>
          <w:color w:val="000000"/>
          <w:sz w:val="28"/>
        </w:rPr>
        <w:t xml:space="preserve">
      застарелые вывихи или дефекты трех и более пястных костей; </w:t>
      </w:r>
    </w:p>
    <w:bookmarkEnd w:id="361"/>
    <w:bookmarkStart w:name="z372" w:id="362"/>
    <w:p>
      <w:pPr>
        <w:spacing w:after="0"/>
        <w:ind w:left="0"/>
        <w:jc w:val="both"/>
      </w:pPr>
      <w:r>
        <w:rPr>
          <w:rFonts w:ascii="Times New Roman"/>
          <w:b w:val="false"/>
          <w:i w:val="false"/>
          <w:color w:val="000000"/>
          <w:sz w:val="28"/>
        </w:rPr>
        <w:t xml:space="preserve">
      разрушение, дефекты и состояние после артропластики трех и более пястно-фаланговых суставов; </w:t>
      </w:r>
    </w:p>
    <w:bookmarkEnd w:id="362"/>
    <w:bookmarkStart w:name="z373" w:id="363"/>
    <w:p>
      <w:pPr>
        <w:spacing w:after="0"/>
        <w:ind w:left="0"/>
        <w:jc w:val="both"/>
      </w:pPr>
      <w:r>
        <w:rPr>
          <w:rFonts w:ascii="Times New Roman"/>
          <w:b w:val="false"/>
          <w:i w:val="false"/>
          <w:color w:val="000000"/>
          <w:sz w:val="28"/>
        </w:rPr>
        <w:t xml:space="preserve">
      повреждение локтевой и лучевой артерий (либо каждой из них в отдельности) с резким нарушением кровообращения кисти и пальцев или развитием ишемической контрактуры мелких мышц кисти; </w:t>
      </w:r>
    </w:p>
    <w:bookmarkEnd w:id="363"/>
    <w:bookmarkStart w:name="z374" w:id="364"/>
    <w:p>
      <w:pPr>
        <w:spacing w:after="0"/>
        <w:ind w:left="0"/>
        <w:jc w:val="both"/>
      </w:pPr>
      <w:r>
        <w:rPr>
          <w:rFonts w:ascii="Times New Roman"/>
          <w:b w:val="false"/>
          <w:i w:val="false"/>
          <w:color w:val="000000"/>
          <w:sz w:val="28"/>
        </w:rPr>
        <w:t>
      застарелые повреждения или дефекты сухожилий сгибателей трех и более пальцев проксимальнее уровня пястных костей;</w:t>
      </w:r>
    </w:p>
    <w:bookmarkEnd w:id="364"/>
    <w:bookmarkStart w:name="z375" w:id="365"/>
    <w:p>
      <w:pPr>
        <w:spacing w:after="0"/>
        <w:ind w:left="0"/>
        <w:jc w:val="both"/>
      </w:pPr>
      <w:r>
        <w:rPr>
          <w:rFonts w:ascii="Times New Roman"/>
          <w:b w:val="false"/>
          <w:i w:val="false"/>
          <w:color w:val="000000"/>
          <w:sz w:val="28"/>
        </w:rPr>
        <w:t>
       совокупность застарелых повреждений трех и более пальцев, приводящих к стойкой контрактуре или значительным нарушениям трофики (анестезия, гипостезия).</w:t>
      </w:r>
    </w:p>
    <w:bookmarkEnd w:id="365"/>
    <w:bookmarkStart w:name="z376" w:id="366"/>
    <w:p>
      <w:pPr>
        <w:spacing w:after="0"/>
        <w:ind w:left="0"/>
        <w:jc w:val="both"/>
      </w:pPr>
      <w:r>
        <w:rPr>
          <w:rFonts w:ascii="Times New Roman"/>
          <w:b w:val="false"/>
          <w:i w:val="false"/>
          <w:color w:val="000000"/>
          <w:sz w:val="28"/>
        </w:rPr>
        <w:t xml:space="preserve">
      К подпункту 3) пункта 67 настоящих Требований относится отсутствие: </w:t>
      </w:r>
    </w:p>
    <w:bookmarkEnd w:id="366"/>
    <w:bookmarkStart w:name="z377" w:id="367"/>
    <w:p>
      <w:pPr>
        <w:spacing w:after="0"/>
        <w:ind w:left="0"/>
        <w:jc w:val="both"/>
      </w:pPr>
      <w:r>
        <w:rPr>
          <w:rFonts w:ascii="Times New Roman"/>
          <w:b w:val="false"/>
          <w:i w:val="false"/>
          <w:color w:val="000000"/>
          <w:sz w:val="28"/>
        </w:rPr>
        <w:t>
      первого пальца на уровне межфалангового сустава и второго пальца на уровне основной фаланги или третьего-пятого пальцев на уровне дистальных концов средних фаланг на одной кисти;</w:t>
      </w:r>
    </w:p>
    <w:bookmarkEnd w:id="367"/>
    <w:bookmarkStart w:name="z378" w:id="368"/>
    <w:p>
      <w:pPr>
        <w:spacing w:after="0"/>
        <w:ind w:left="0"/>
        <w:jc w:val="both"/>
      </w:pPr>
      <w:r>
        <w:rPr>
          <w:rFonts w:ascii="Times New Roman"/>
          <w:b w:val="false"/>
          <w:i w:val="false"/>
          <w:color w:val="000000"/>
          <w:sz w:val="28"/>
        </w:rPr>
        <w:t xml:space="preserve">
      второго-четвертого пальцев на уровне дистальных концов средних фаланг на одной кисти; </w:t>
      </w:r>
    </w:p>
    <w:bookmarkEnd w:id="368"/>
    <w:bookmarkStart w:name="z379" w:id="369"/>
    <w:p>
      <w:pPr>
        <w:spacing w:after="0"/>
        <w:ind w:left="0"/>
        <w:jc w:val="both"/>
      </w:pPr>
      <w:r>
        <w:rPr>
          <w:rFonts w:ascii="Times New Roman"/>
          <w:b w:val="false"/>
          <w:i w:val="false"/>
          <w:color w:val="000000"/>
          <w:sz w:val="28"/>
        </w:rPr>
        <w:t xml:space="preserve">
      по три пальца на уровне проксимальных концов средних фаланг на каждой кисти; </w:t>
      </w:r>
    </w:p>
    <w:bookmarkEnd w:id="369"/>
    <w:bookmarkStart w:name="z380" w:id="370"/>
    <w:p>
      <w:pPr>
        <w:spacing w:after="0"/>
        <w:ind w:left="0"/>
        <w:jc w:val="both"/>
      </w:pPr>
      <w:r>
        <w:rPr>
          <w:rFonts w:ascii="Times New Roman"/>
          <w:b w:val="false"/>
          <w:i w:val="false"/>
          <w:color w:val="000000"/>
          <w:sz w:val="28"/>
        </w:rPr>
        <w:t xml:space="preserve">
      первого или второго пальца на уровне межфалангового сустава на правой (для левши - на левой кисти); </w:t>
      </w:r>
    </w:p>
    <w:bookmarkEnd w:id="370"/>
    <w:bookmarkStart w:name="z381" w:id="371"/>
    <w:p>
      <w:pPr>
        <w:spacing w:after="0"/>
        <w:ind w:left="0"/>
        <w:jc w:val="both"/>
      </w:pPr>
      <w:r>
        <w:rPr>
          <w:rFonts w:ascii="Times New Roman"/>
          <w:b w:val="false"/>
          <w:i w:val="false"/>
          <w:color w:val="000000"/>
          <w:sz w:val="28"/>
        </w:rPr>
        <w:t xml:space="preserve">
      первых пальцев на уровне межфаланговых суставов на обеих кистях; </w:t>
      </w:r>
    </w:p>
    <w:bookmarkEnd w:id="371"/>
    <w:bookmarkStart w:name="z382" w:id="372"/>
    <w:p>
      <w:pPr>
        <w:spacing w:after="0"/>
        <w:ind w:left="0"/>
        <w:jc w:val="both"/>
      </w:pPr>
      <w:r>
        <w:rPr>
          <w:rFonts w:ascii="Times New Roman"/>
          <w:b w:val="false"/>
          <w:i w:val="false"/>
          <w:color w:val="000000"/>
          <w:sz w:val="28"/>
        </w:rPr>
        <w:t xml:space="preserve">
      двух пальцев на уровне проксимального конца основной фаланги на одной кисти; </w:t>
      </w:r>
    </w:p>
    <w:bookmarkEnd w:id="372"/>
    <w:bookmarkStart w:name="z383" w:id="373"/>
    <w:p>
      <w:pPr>
        <w:spacing w:after="0"/>
        <w:ind w:left="0"/>
        <w:jc w:val="both"/>
      </w:pPr>
      <w:r>
        <w:rPr>
          <w:rFonts w:ascii="Times New Roman"/>
          <w:b w:val="false"/>
          <w:i w:val="false"/>
          <w:color w:val="000000"/>
          <w:sz w:val="28"/>
        </w:rPr>
        <w:t xml:space="preserve">
      дистальных фаланг второго-четвертого пальцев на обеих кистях. </w:t>
      </w:r>
    </w:p>
    <w:bookmarkEnd w:id="373"/>
    <w:bookmarkStart w:name="z384" w:id="374"/>
    <w:p>
      <w:pPr>
        <w:spacing w:after="0"/>
        <w:ind w:left="0"/>
        <w:jc w:val="both"/>
      </w:pPr>
      <w:r>
        <w:rPr>
          <w:rFonts w:ascii="Times New Roman"/>
          <w:b w:val="false"/>
          <w:i w:val="false"/>
          <w:color w:val="000000"/>
          <w:sz w:val="28"/>
        </w:rPr>
        <w:t xml:space="preserve">
      К данному подпункту также относятся: </w:t>
      </w:r>
    </w:p>
    <w:bookmarkEnd w:id="374"/>
    <w:bookmarkStart w:name="z385" w:id="375"/>
    <w:p>
      <w:pPr>
        <w:spacing w:after="0"/>
        <w:ind w:left="0"/>
        <w:jc w:val="both"/>
      </w:pPr>
      <w:r>
        <w:rPr>
          <w:rFonts w:ascii="Times New Roman"/>
          <w:b w:val="false"/>
          <w:i w:val="false"/>
          <w:color w:val="000000"/>
          <w:sz w:val="28"/>
        </w:rPr>
        <w:t>
      застарелые вывихи, остеохондропатии и остеомиелит костей кистевого сустава;</w:t>
      </w:r>
    </w:p>
    <w:bookmarkEnd w:id="375"/>
    <w:bookmarkStart w:name="z386" w:id="376"/>
    <w:p>
      <w:pPr>
        <w:spacing w:after="0"/>
        <w:ind w:left="0"/>
        <w:jc w:val="both"/>
      </w:pPr>
      <w:r>
        <w:rPr>
          <w:rFonts w:ascii="Times New Roman"/>
          <w:b w:val="false"/>
          <w:i w:val="false"/>
          <w:color w:val="000000"/>
          <w:sz w:val="28"/>
        </w:rPr>
        <w:t xml:space="preserve">
      анкилоз кистевого сустава; </w:t>
      </w:r>
    </w:p>
    <w:bookmarkEnd w:id="376"/>
    <w:bookmarkStart w:name="z387" w:id="377"/>
    <w:p>
      <w:pPr>
        <w:spacing w:after="0"/>
        <w:ind w:left="0"/>
        <w:jc w:val="both"/>
      </w:pPr>
      <w:r>
        <w:rPr>
          <w:rFonts w:ascii="Times New Roman"/>
          <w:b w:val="false"/>
          <w:i w:val="false"/>
          <w:color w:val="000000"/>
          <w:sz w:val="28"/>
        </w:rPr>
        <w:t xml:space="preserve">
      дефекты двух пястных костей или ложные суставы и хронические остеомиелиты пястных костей; </w:t>
      </w:r>
    </w:p>
    <w:bookmarkEnd w:id="377"/>
    <w:bookmarkStart w:name="z388" w:id="378"/>
    <w:p>
      <w:pPr>
        <w:spacing w:after="0"/>
        <w:ind w:left="0"/>
        <w:jc w:val="both"/>
      </w:pPr>
      <w:r>
        <w:rPr>
          <w:rFonts w:ascii="Times New Roman"/>
          <w:b w:val="false"/>
          <w:i w:val="false"/>
          <w:color w:val="000000"/>
          <w:sz w:val="28"/>
        </w:rPr>
        <w:t xml:space="preserve">
      вывихи двух пястных костей; </w:t>
      </w:r>
    </w:p>
    <w:bookmarkEnd w:id="378"/>
    <w:bookmarkStart w:name="z389" w:id="379"/>
    <w:p>
      <w:pPr>
        <w:spacing w:after="0"/>
        <w:ind w:left="0"/>
        <w:jc w:val="both"/>
      </w:pPr>
      <w:r>
        <w:rPr>
          <w:rFonts w:ascii="Times New Roman"/>
          <w:b w:val="false"/>
          <w:i w:val="false"/>
          <w:color w:val="000000"/>
          <w:sz w:val="28"/>
        </w:rPr>
        <w:t xml:space="preserve">
      разрушения, дефекты и состояния после артропластики двух пястно-фаланговых суставов; </w:t>
      </w:r>
    </w:p>
    <w:bookmarkEnd w:id="379"/>
    <w:bookmarkStart w:name="z390" w:id="380"/>
    <w:p>
      <w:pPr>
        <w:spacing w:after="0"/>
        <w:ind w:left="0"/>
        <w:jc w:val="both"/>
      </w:pPr>
      <w:r>
        <w:rPr>
          <w:rFonts w:ascii="Times New Roman"/>
          <w:b w:val="false"/>
          <w:i w:val="false"/>
          <w:color w:val="000000"/>
          <w:sz w:val="28"/>
        </w:rPr>
        <w:t xml:space="preserve">
      синдром карпального или латерального канала; </w:t>
      </w:r>
    </w:p>
    <w:bookmarkEnd w:id="380"/>
    <w:bookmarkStart w:name="z391" w:id="381"/>
    <w:p>
      <w:pPr>
        <w:spacing w:after="0"/>
        <w:ind w:left="0"/>
        <w:jc w:val="both"/>
      </w:pPr>
      <w:r>
        <w:rPr>
          <w:rFonts w:ascii="Times New Roman"/>
          <w:b w:val="false"/>
          <w:i w:val="false"/>
          <w:color w:val="000000"/>
          <w:sz w:val="28"/>
        </w:rPr>
        <w:t>
      повреждения общих ладонных ветвей срединного или локтевого нерва с умеренным расстройством иннервации двух пальцев (анестезия, гипостезия и др. расстройства);</w:t>
      </w:r>
    </w:p>
    <w:bookmarkEnd w:id="381"/>
    <w:bookmarkStart w:name="z392" w:id="382"/>
    <w:p>
      <w:pPr>
        <w:spacing w:after="0"/>
        <w:ind w:left="0"/>
        <w:jc w:val="both"/>
      </w:pPr>
      <w:r>
        <w:rPr>
          <w:rFonts w:ascii="Times New Roman"/>
          <w:b w:val="false"/>
          <w:i w:val="false"/>
          <w:color w:val="000000"/>
          <w:sz w:val="28"/>
        </w:rPr>
        <w:t>
      повреждения трех общих ладонных артерий с умеренным нарушением кровообращения двух пальцев;</w:t>
      </w:r>
    </w:p>
    <w:bookmarkEnd w:id="382"/>
    <w:bookmarkStart w:name="z393" w:id="383"/>
    <w:p>
      <w:pPr>
        <w:spacing w:after="0"/>
        <w:ind w:left="0"/>
        <w:jc w:val="both"/>
      </w:pPr>
      <w:r>
        <w:rPr>
          <w:rFonts w:ascii="Times New Roman"/>
          <w:b w:val="false"/>
          <w:i w:val="false"/>
          <w:color w:val="000000"/>
          <w:sz w:val="28"/>
        </w:rPr>
        <w:t>
      застарелые повреждения сухожилий сгибателей двух пальцев на уровне пястных костей и длинного сгибателя первого пальца;</w:t>
      </w:r>
    </w:p>
    <w:bookmarkEnd w:id="383"/>
    <w:bookmarkStart w:name="z394" w:id="384"/>
    <w:p>
      <w:pPr>
        <w:spacing w:after="0"/>
        <w:ind w:left="0"/>
        <w:jc w:val="both"/>
      </w:pPr>
      <w:r>
        <w:rPr>
          <w:rFonts w:ascii="Times New Roman"/>
          <w:b w:val="false"/>
          <w:i w:val="false"/>
          <w:color w:val="000000"/>
          <w:sz w:val="28"/>
        </w:rPr>
        <w:t>
      совокупность повреждений структур кисти, кистевого сустава и пальцев, сопровождающиеся незначительным нарушением функции кисти и трофическими расстройствами (анестезия, гипостезия кисти и пальцев).</w:t>
      </w:r>
    </w:p>
    <w:bookmarkEnd w:id="384"/>
    <w:bookmarkStart w:name="z395" w:id="385"/>
    <w:p>
      <w:pPr>
        <w:spacing w:after="0"/>
        <w:ind w:left="0"/>
        <w:jc w:val="both"/>
      </w:pPr>
      <w:r>
        <w:rPr>
          <w:rFonts w:ascii="Times New Roman"/>
          <w:b w:val="false"/>
          <w:i w:val="false"/>
          <w:color w:val="000000"/>
          <w:sz w:val="28"/>
        </w:rPr>
        <w:t>
      Анкилоз в разогнутом положении основного межфалангового сочленения в функциональном плане равен утрате всего пальца. Паралич пальца и болтающийся сустав равносильны не только утрате всего пальца, функциональная способность кисти нарушается еще больше, так как обычно они служат помехой для движения других пальцев.</w:t>
      </w:r>
    </w:p>
    <w:bookmarkEnd w:id="385"/>
    <w:bookmarkStart w:name="z396" w:id="386"/>
    <w:p>
      <w:pPr>
        <w:spacing w:after="0"/>
        <w:ind w:left="0"/>
        <w:jc w:val="both"/>
      </w:pPr>
      <w:r>
        <w:rPr>
          <w:rFonts w:ascii="Times New Roman"/>
          <w:b w:val="false"/>
          <w:i w:val="false"/>
          <w:color w:val="000000"/>
          <w:sz w:val="28"/>
        </w:rPr>
        <w:t>
      Другие, не указанные в перечисленных подпунктах пункта 67 настоящих Требований, повреждения кистей и пальцев при восстановленной ее функции не являются основанием для применения данного пункта настоящих Требований.";</w:t>
      </w:r>
    </w:p>
    <w:bookmarkEnd w:id="386"/>
    <w:bookmarkStart w:name="z397" w:id="387"/>
    <w:p>
      <w:pPr>
        <w:spacing w:after="0"/>
        <w:ind w:left="0"/>
        <w:jc w:val="both"/>
      </w:pPr>
      <w:r>
        <w:rPr>
          <w:rFonts w:ascii="Times New Roman"/>
          <w:b w:val="false"/>
          <w:i w:val="false"/>
          <w:color w:val="000000"/>
          <w:sz w:val="28"/>
        </w:rPr>
        <w:t>
      пункт 73 изложить в следующей редакции:</w:t>
      </w:r>
    </w:p>
    <w:bookmarkEnd w:id="387"/>
    <w:bookmarkStart w:name="z398" w:id="388"/>
    <w:p>
      <w:pPr>
        <w:spacing w:after="0"/>
        <w:ind w:left="0"/>
        <w:jc w:val="both"/>
      </w:pPr>
      <w:r>
        <w:rPr>
          <w:rFonts w:ascii="Times New Roman"/>
          <w:b w:val="false"/>
          <w:i w:val="false"/>
          <w:color w:val="000000"/>
          <w:sz w:val="28"/>
        </w:rPr>
        <w:t>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9"/>
          <w:p>
            <w:pPr>
              <w:spacing w:after="20"/>
              <w:ind w:left="20"/>
              <w:jc w:val="both"/>
            </w:pPr>
            <w:r>
              <w:rPr>
                <w:rFonts w:ascii="Times New Roman"/>
                <w:b w:val="false"/>
                <w:i w:val="false"/>
                <w:color w:val="000000"/>
                <w:sz w:val="20"/>
              </w:rPr>
              <w:t>
Болезни мужских половых органов (гиперплазия, воспалительные и другие болезни предстательной железы, водянка яичка, орхит, эпидидимит, гипертрофия крайней плоти, фимоз, болезни полового члена, другие болезни мужских половых</w:t>
            </w:r>
          </w:p>
          <w:bookmarkEnd w:id="389"/>
          <w:p>
            <w:pPr>
              <w:spacing w:after="20"/>
              <w:ind w:left="20"/>
              <w:jc w:val="both"/>
            </w:pPr>
            <w:r>
              <w:rPr>
                <w:rFonts w:ascii="Times New Roman"/>
                <w:b w:val="false"/>
                <w:i w:val="false"/>
                <w:color w:val="000000"/>
                <w:sz w:val="20"/>
              </w:rPr>
              <w:t>
органов) N40-51: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с незначительными клиническими проявлениями.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00" w:id="390"/>
    <w:p>
      <w:pPr>
        <w:spacing w:after="0"/>
        <w:ind w:left="0"/>
        <w:jc w:val="both"/>
      </w:pPr>
      <w:r>
        <w:rPr>
          <w:rFonts w:ascii="Times New Roman"/>
          <w:b w:val="false"/>
          <w:i w:val="false"/>
          <w:color w:val="000000"/>
          <w:sz w:val="28"/>
        </w:rPr>
        <w:t>
      Данный пункт настоящих Требований включает болезни мужских половых органов. 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МО проводится в зависимости от степени функциональных нарушений.</w:t>
      </w:r>
    </w:p>
    <w:bookmarkEnd w:id="390"/>
    <w:bookmarkStart w:name="z401" w:id="391"/>
    <w:p>
      <w:pPr>
        <w:spacing w:after="0"/>
        <w:ind w:left="0"/>
        <w:jc w:val="both"/>
      </w:pPr>
      <w:r>
        <w:rPr>
          <w:rFonts w:ascii="Times New Roman"/>
          <w:b w:val="false"/>
          <w:i w:val="false"/>
          <w:color w:val="000000"/>
          <w:sz w:val="28"/>
        </w:rPr>
        <w:t>
      К подпункту 1) пункта 73 настоящих Требований относятся гиперплазия предстательной железы III-IV стадии со значительным нарушением мочевыделения при неудовлетворительных результатах лечения или отказе от него; атрофия яичка; отсутствие полового члена.</w:t>
      </w:r>
    </w:p>
    <w:bookmarkEnd w:id="391"/>
    <w:bookmarkStart w:name="z402" w:id="392"/>
    <w:p>
      <w:pPr>
        <w:spacing w:after="0"/>
        <w:ind w:left="0"/>
        <w:jc w:val="both"/>
      </w:pPr>
      <w:r>
        <w:rPr>
          <w:rFonts w:ascii="Times New Roman"/>
          <w:b w:val="false"/>
          <w:i w:val="false"/>
          <w:color w:val="000000"/>
          <w:sz w:val="28"/>
        </w:rPr>
        <w:t>
      К подпункту 2) пункта 73 настоящих Требований относятся гиперплазия предстательной железы II стадии с умеренным нарушением мочевыделения (наличие остаточной мочи до 50 мл); хронический простатит, требующий стационарного лечения 3 и более раз в год; 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 гиперплазия или гипоплазия яичек с нарушением функции сперматогенеза, кисты семенного канатика нарушающие мочевыделение в умеренной степени.</w:t>
      </w:r>
    </w:p>
    <w:bookmarkEnd w:id="392"/>
    <w:bookmarkStart w:name="z403" w:id="393"/>
    <w:p>
      <w:pPr>
        <w:spacing w:after="0"/>
        <w:ind w:left="0"/>
        <w:jc w:val="both"/>
      </w:pPr>
      <w:r>
        <w:rPr>
          <w:rFonts w:ascii="Times New Roman"/>
          <w:b w:val="false"/>
          <w:i w:val="false"/>
          <w:color w:val="000000"/>
          <w:sz w:val="28"/>
        </w:rPr>
        <w:t>
      При однократном рецидиве водянки оболочек яичка или семенного канатика применяется подпункт 3) пункта 73 настоящих Требований.</w:t>
      </w:r>
    </w:p>
    <w:bookmarkEnd w:id="393"/>
    <w:bookmarkStart w:name="z404" w:id="394"/>
    <w:p>
      <w:pPr>
        <w:spacing w:after="0"/>
        <w:ind w:left="0"/>
        <w:jc w:val="both"/>
      </w:pPr>
      <w:r>
        <w:rPr>
          <w:rFonts w:ascii="Times New Roman"/>
          <w:b w:val="false"/>
          <w:i w:val="false"/>
          <w:color w:val="000000"/>
          <w:sz w:val="28"/>
        </w:rPr>
        <w:t xml:space="preserve">
      К подпункту 3) пункта 73 настоящих Требований относятся кисты семенного канатика, нарушающие мочевыделение в незначительной степени, гиперплазия предстательной железы I стадии. </w:t>
      </w:r>
    </w:p>
    <w:bookmarkEnd w:id="394"/>
    <w:bookmarkStart w:name="z405" w:id="395"/>
    <w:p>
      <w:pPr>
        <w:spacing w:after="0"/>
        <w:ind w:left="0"/>
        <w:jc w:val="both"/>
      </w:pPr>
      <w:r>
        <w:rPr>
          <w:rFonts w:ascii="Times New Roman"/>
          <w:b w:val="false"/>
          <w:i w:val="false"/>
          <w:color w:val="000000"/>
          <w:sz w:val="28"/>
        </w:rPr>
        <w:t>
      К подпункту 4) пункта 73 настоящих Требований относятся водянка яичка или семенного канатика с объемом жидкости менее 100 мл, фимоз, другие болезни мужских половых органов с незначительными клиническими проявлениями, кандидатам на службу предлагается лечение.</w:t>
      </w:r>
    </w:p>
    <w:bookmarkEnd w:id="395"/>
    <w:bookmarkStart w:name="z406" w:id="396"/>
    <w:p>
      <w:pPr>
        <w:spacing w:after="0"/>
        <w:ind w:left="0"/>
        <w:jc w:val="both"/>
      </w:pPr>
      <w:r>
        <w:rPr>
          <w:rFonts w:ascii="Times New Roman"/>
          <w:b w:val="false"/>
          <w:i w:val="false"/>
          <w:color w:val="000000"/>
          <w:sz w:val="28"/>
        </w:rPr>
        <w:t>
      Отсутствие одного яичка после его удаления по поводу заболеваний (неспецифического и доброкачественного характера), ранений или других повреждений при нормальной структуре и функции второго яичка не является основанием для применения данного пункта настоящих Требований.</w:t>
      </w:r>
    </w:p>
    <w:bookmarkEnd w:id="396"/>
    <w:bookmarkStart w:name="z407" w:id="397"/>
    <w:p>
      <w:pPr>
        <w:spacing w:after="0"/>
        <w:ind w:left="0"/>
        <w:jc w:val="both"/>
      </w:pPr>
      <w:r>
        <w:rPr>
          <w:rFonts w:ascii="Times New Roman"/>
          <w:b w:val="false"/>
          <w:i w:val="false"/>
          <w:color w:val="000000"/>
          <w:sz w:val="28"/>
        </w:rPr>
        <w:t>
      При наличии эндокринных нарушений применяется пункт 13 настоящих Требований.";</w:t>
      </w:r>
    </w:p>
    <w:bookmarkEnd w:id="397"/>
    <w:bookmarkStart w:name="z408" w:id="398"/>
    <w:p>
      <w:pPr>
        <w:spacing w:after="0"/>
        <w:ind w:left="0"/>
        <w:jc w:val="both"/>
      </w:pPr>
      <w:r>
        <w:rPr>
          <w:rFonts w:ascii="Times New Roman"/>
          <w:b w:val="false"/>
          <w:i w:val="false"/>
          <w:color w:val="000000"/>
          <w:sz w:val="28"/>
        </w:rPr>
        <w:t>
      пункт 75 изложить в следующей редакции:</w:t>
      </w:r>
    </w:p>
    <w:bookmarkEnd w:id="398"/>
    <w:bookmarkStart w:name="z409" w:id="399"/>
    <w:p>
      <w:pPr>
        <w:spacing w:after="0"/>
        <w:ind w:left="0"/>
        <w:jc w:val="both"/>
      </w:pPr>
      <w:r>
        <w:rPr>
          <w:rFonts w:ascii="Times New Roman"/>
          <w:b w:val="false"/>
          <w:i w:val="false"/>
          <w:color w:val="000000"/>
          <w:sz w:val="28"/>
        </w:rPr>
        <w:t>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воспалительные болезни женских половых органов, генитальный и экстрагенитальный эндометриоз N 80-98 (кроме N81-82):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 значительным нарушением функций;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 умеренным нарушением функций;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 незначительным нарушением функций.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10" w:id="400"/>
    <w:p>
      <w:pPr>
        <w:spacing w:after="0"/>
        <w:ind w:left="0"/>
        <w:jc w:val="both"/>
      </w:pPr>
      <w:r>
        <w:rPr>
          <w:rFonts w:ascii="Times New Roman"/>
          <w:b w:val="false"/>
          <w:i w:val="false"/>
          <w:color w:val="000000"/>
          <w:sz w:val="28"/>
        </w:rPr>
        <w:t xml:space="preserve">
      Диагноз эндометриоза должен быть установлен в амбулаторных или стационарных условиях. При определении тяжести заболевания и степени нарушения функций пораженных органов следует учитывать степень распространения процесса (1, 2, 3 и 4 степени), многоочаговость (наружный, внутренний), прорастание (инфильтрация) в соседние органы, длительность нарушения функции и эффективность проводимых лечебных мероприятий. </w:t>
      </w:r>
    </w:p>
    <w:bookmarkEnd w:id="400"/>
    <w:bookmarkStart w:name="z411" w:id="401"/>
    <w:p>
      <w:pPr>
        <w:spacing w:after="0"/>
        <w:ind w:left="0"/>
        <w:jc w:val="both"/>
      </w:pPr>
      <w:r>
        <w:rPr>
          <w:rFonts w:ascii="Times New Roman"/>
          <w:b w:val="false"/>
          <w:i w:val="false"/>
          <w:color w:val="000000"/>
          <w:sz w:val="28"/>
        </w:rPr>
        <w:t>
      При установлении диагноза эндометриоза любой локализации, степени распространения, а также дисплазии половых органов кандидаты на службу негодны по всем графам.</w:t>
      </w:r>
    </w:p>
    <w:bookmarkEnd w:id="401"/>
    <w:bookmarkStart w:name="z412" w:id="402"/>
    <w:p>
      <w:pPr>
        <w:spacing w:after="0"/>
        <w:ind w:left="0"/>
        <w:jc w:val="both"/>
      </w:pPr>
      <w:r>
        <w:rPr>
          <w:rFonts w:ascii="Times New Roman"/>
          <w:b w:val="false"/>
          <w:i w:val="false"/>
          <w:color w:val="000000"/>
          <w:sz w:val="28"/>
        </w:rPr>
        <w:t>
      Функциональная киста яичника подлежит наблюдению и контрольному УЗИ в течении 3-х менструальных циклов, с обязательным обследованием на онкомаркеры. Другие кисты и кистомы (дермоидные, папиллярные и др.) подлежат оперативному лечению с гистологической верификацией. При подтверждении доброкачественности процесса годность кандидатов на службу и учебу определяется после 6 месяцев с момента операции.";</w:t>
      </w:r>
    </w:p>
    <w:bookmarkEnd w:id="402"/>
    <w:bookmarkStart w:name="z413" w:id="403"/>
    <w:p>
      <w:pPr>
        <w:spacing w:after="0"/>
        <w:ind w:left="0"/>
        <w:jc w:val="both"/>
      </w:pPr>
      <w:r>
        <w:rPr>
          <w:rFonts w:ascii="Times New Roman"/>
          <w:b w:val="false"/>
          <w:i w:val="false"/>
          <w:color w:val="000000"/>
          <w:sz w:val="28"/>
        </w:rPr>
        <w:t>
      пункты 77, 78, 79 и 80 изложить в следующей редакции:</w:t>
      </w:r>
    </w:p>
    <w:bookmarkEnd w:id="403"/>
    <w:bookmarkStart w:name="z414" w:id="404"/>
    <w:p>
      <w:pPr>
        <w:spacing w:after="0"/>
        <w:ind w:left="0"/>
        <w:jc w:val="both"/>
      </w:pPr>
      <w:r>
        <w:rPr>
          <w:rFonts w:ascii="Times New Roman"/>
          <w:b w:val="false"/>
          <w:i w:val="false"/>
          <w:color w:val="000000"/>
          <w:sz w:val="28"/>
        </w:rPr>
        <w:t>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овариально-менструальной функции N91-95: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15" w:id="405"/>
    <w:p>
      <w:pPr>
        <w:spacing w:after="0"/>
        <w:ind w:left="0"/>
        <w:jc w:val="both"/>
      </w:pPr>
      <w:r>
        <w:rPr>
          <w:rFonts w:ascii="Times New Roman"/>
          <w:b w:val="false"/>
          <w:i w:val="false"/>
          <w:color w:val="000000"/>
          <w:sz w:val="28"/>
        </w:rPr>
        <w:t>
      К подпункту 1) пункта 77 настоящих Требований относятся стойкие нарушения овариально-менструального цикла:</w:t>
      </w:r>
    </w:p>
    <w:bookmarkEnd w:id="405"/>
    <w:bookmarkStart w:name="z416" w:id="406"/>
    <w:p>
      <w:pPr>
        <w:spacing w:after="0"/>
        <w:ind w:left="0"/>
        <w:jc w:val="both"/>
      </w:pPr>
      <w:r>
        <w:rPr>
          <w:rFonts w:ascii="Times New Roman"/>
          <w:b w:val="false"/>
          <w:i w:val="false"/>
          <w:color w:val="000000"/>
          <w:sz w:val="28"/>
        </w:rPr>
        <w:t>
      ювенильном кровотечении (в возрасте до 20 лет), которые характеризуются непрерывными кровотечениями, повторяющимися независимо от менструаций или проявляющиеся при физической нагрузке, а также удлинение продолжительности менструаций до 8 дней и более, приводящие к анемии;</w:t>
      </w:r>
    </w:p>
    <w:bookmarkEnd w:id="406"/>
    <w:bookmarkStart w:name="z417" w:id="407"/>
    <w:p>
      <w:pPr>
        <w:spacing w:after="0"/>
        <w:ind w:left="0"/>
        <w:jc w:val="both"/>
      </w:pPr>
      <w:r>
        <w:rPr>
          <w:rFonts w:ascii="Times New Roman"/>
          <w:b w:val="false"/>
          <w:i w:val="false"/>
          <w:color w:val="000000"/>
          <w:sz w:val="28"/>
        </w:rPr>
        <w:t>
      альгодисменоррее и других выраженных расстройствах функций половых и соседних с ними органов, обусловленных значительно выраженным недоразвитием половых органов (атрезия влагалища, резко выраженный инфантилизм матки);</w:t>
      </w:r>
    </w:p>
    <w:bookmarkEnd w:id="407"/>
    <w:bookmarkStart w:name="z418" w:id="408"/>
    <w:p>
      <w:pPr>
        <w:spacing w:after="0"/>
        <w:ind w:left="0"/>
        <w:jc w:val="both"/>
      </w:pPr>
      <w:r>
        <w:rPr>
          <w:rFonts w:ascii="Times New Roman"/>
          <w:b w:val="false"/>
          <w:i w:val="false"/>
          <w:color w:val="000000"/>
          <w:sz w:val="28"/>
        </w:rPr>
        <w:t>
      аномалиях развития половых органов, которые вызывают резкие постоянные боли и сопровождаются образованием кровяной опухоли во влагалище или в матке.</w:t>
      </w:r>
    </w:p>
    <w:bookmarkEnd w:id="408"/>
    <w:bookmarkStart w:name="z419" w:id="409"/>
    <w:p>
      <w:pPr>
        <w:spacing w:after="0"/>
        <w:ind w:left="0"/>
        <w:jc w:val="both"/>
      </w:pPr>
      <w:r>
        <w:rPr>
          <w:rFonts w:ascii="Times New Roman"/>
          <w:b w:val="false"/>
          <w:i w:val="false"/>
          <w:color w:val="000000"/>
          <w:sz w:val="28"/>
        </w:rPr>
        <w:t>
      При вторичных аменорреях обусловленных общими инфекциями, тяжелыми интоксикациями, алиментарными расстройствами, нервно-психическими нарушениями и гормональными расстройствами, а также соматическими заболеваниями МО проводится также по соответствующим пунктам настоящих Требований.</w:t>
      </w:r>
    </w:p>
    <w:bookmarkEnd w:id="409"/>
    <w:bookmarkStart w:name="z420" w:id="410"/>
    <w:p>
      <w:pPr>
        <w:spacing w:after="0"/>
        <w:ind w:left="0"/>
        <w:jc w:val="both"/>
      </w:pPr>
      <w:r>
        <w:rPr>
          <w:rFonts w:ascii="Times New Roman"/>
          <w:b w:val="false"/>
          <w:i w:val="false"/>
          <w:color w:val="000000"/>
          <w:sz w:val="28"/>
        </w:rPr>
        <w:t>
      К данному подпункту также относятся климактерический синдром тяжелой степени. Истинный климактерический синдром следует дифференцировать со сходными по клинической картине гипертиреозом, тревожно-депрессивным состоянием, пресенильным психозом.</w:t>
      </w:r>
    </w:p>
    <w:bookmarkEnd w:id="410"/>
    <w:bookmarkStart w:name="z421" w:id="411"/>
    <w:p>
      <w:pPr>
        <w:spacing w:after="0"/>
        <w:ind w:left="0"/>
        <w:jc w:val="both"/>
      </w:pPr>
      <w:r>
        <w:rPr>
          <w:rFonts w:ascii="Times New Roman"/>
          <w:b w:val="false"/>
          <w:i w:val="false"/>
          <w:color w:val="000000"/>
          <w:sz w:val="28"/>
        </w:rPr>
        <w:t>
      К данному подпункту также относятся тяжелые степени климактерической кардиопатии, нейроэндокринных нарушений климактерического синдрома, сопровождающиеся выраженными вазомоторными реакциями (более 20 приливов в сутки), а также спазмами сосудов, колебаниями артериального давления, астеноподобными приступами, нарушениями сна, выраженной раздражительностью и конфликтностью с окружающими, выраженным снижением работоспособности.</w:t>
      </w:r>
    </w:p>
    <w:bookmarkEnd w:id="411"/>
    <w:bookmarkStart w:name="z422" w:id="412"/>
    <w:p>
      <w:pPr>
        <w:spacing w:after="0"/>
        <w:ind w:left="0"/>
        <w:jc w:val="both"/>
      </w:pPr>
      <w:r>
        <w:rPr>
          <w:rFonts w:ascii="Times New Roman"/>
          <w:b w:val="false"/>
          <w:i w:val="false"/>
          <w:color w:val="000000"/>
          <w:sz w:val="28"/>
        </w:rPr>
        <w:t>
      К подпункту 2) пункта 77 настоящих Требований относятся нарушения овариально-менструальной функции, проявляющиеся олигоменорреей, аменорреей (не послеоперационной), в том числе при синдроме Штейна-Левенталя, а также климактерический синдром средней степени тяжести. Для климактерического синдрома средней тяжести характерны 10-20 приливов в течение суток, головная боль, головокружение, ухудшение сна и памяти, что заметно снижает работоспособность.</w:t>
      </w:r>
    </w:p>
    <w:bookmarkEnd w:id="412"/>
    <w:bookmarkStart w:name="z423" w:id="413"/>
    <w:p>
      <w:pPr>
        <w:spacing w:after="0"/>
        <w:ind w:left="0"/>
        <w:jc w:val="both"/>
      </w:pPr>
      <w:r>
        <w:rPr>
          <w:rFonts w:ascii="Times New Roman"/>
          <w:b w:val="false"/>
          <w:i w:val="false"/>
          <w:color w:val="000000"/>
          <w:sz w:val="28"/>
        </w:rPr>
        <w:t>
      Легкие формы климактерического синдрома с относительно небольшим числом приливов в течение суток (до 10-ти), не усугубляющие течение имеющихся заболеваний, не являются основанием для применения данного пункта настоящих Требований.</w:t>
      </w:r>
    </w:p>
    <w:bookmarkEnd w:id="413"/>
    <w:bookmarkStart w:name="z424" w:id="414"/>
    <w:p>
      <w:pPr>
        <w:spacing w:after="0"/>
        <w:ind w:left="0"/>
        <w:jc w:val="both"/>
      </w:pPr>
      <w:r>
        <w:rPr>
          <w:rFonts w:ascii="Times New Roman"/>
          <w:b w:val="false"/>
          <w:i w:val="false"/>
          <w:color w:val="000000"/>
          <w:sz w:val="28"/>
        </w:rPr>
        <w:t>
      К подпункту 3) пункта 77 настоящих Требований относится тотальная овариоэктомия с обеих сторон, после радикальных операций, тазовых перитонитов, тубоовариальных образований при эффективности от проводимой гормональной терапии.</w:t>
      </w:r>
    </w:p>
    <w:bookmarkEnd w:id="414"/>
    <w:bookmarkStart w:name="z425" w:id="415"/>
    <w:p>
      <w:pPr>
        <w:spacing w:after="0"/>
        <w:ind w:left="0"/>
        <w:jc w:val="both"/>
      </w:pPr>
      <w:r>
        <w:rPr>
          <w:rFonts w:ascii="Times New Roman"/>
          <w:b w:val="false"/>
          <w:i w:val="false"/>
          <w:color w:val="000000"/>
          <w:sz w:val="28"/>
        </w:rPr>
        <w:t>
      При инфантилизме половой сферы, сочетающемся с отставанием в физическом развитии МО проводится по пункту 13 настоящих Требований.</w:t>
      </w:r>
    </w:p>
    <w:bookmarkEnd w:id="415"/>
    <w:bookmarkStart w:name="z426" w:id="416"/>
    <w:p>
      <w:pPr>
        <w:spacing w:after="0"/>
        <w:ind w:left="0"/>
        <w:jc w:val="both"/>
      </w:pPr>
      <w:r>
        <w:rPr>
          <w:rFonts w:ascii="Times New Roman"/>
          <w:b w:val="false"/>
          <w:i w:val="false"/>
          <w:color w:val="000000"/>
          <w:sz w:val="28"/>
        </w:rPr>
        <w:t>
      При вынесении заключений обязательны консультация эндокринолога, гинеколога-эндокринолога с исследованием функции щитовидной железы.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матки, маточных труб, яичников, тазовой брюшины и клетчатки N70, N71.0, N73.0, N73.3, N75.1, N76.0, N76.2; временные функциональные расстройства после хирургического лечения, острого или обострения хронического заболевания женских половых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427" w:id="417"/>
    <w:p>
      <w:pPr>
        <w:spacing w:after="0"/>
        <w:ind w:left="0"/>
        <w:jc w:val="both"/>
      </w:pPr>
      <w:r>
        <w:rPr>
          <w:rFonts w:ascii="Times New Roman"/>
          <w:b w:val="false"/>
          <w:i w:val="false"/>
          <w:color w:val="000000"/>
          <w:sz w:val="28"/>
        </w:rPr>
        <w:t>
      Заключение о категории Г выносится только после затяжного осложненного течения (со сроком не более 2 месяцев) острых воспалительных заболеваний женских половых органов (бартолинит, вульвит, кольпит, цервицит, эндоцервицит, эндометрит, аднексит).</w:t>
      </w:r>
    </w:p>
    <w:bookmarkEnd w:id="417"/>
    <w:bookmarkStart w:name="z428" w:id="418"/>
    <w:p>
      <w:pPr>
        <w:spacing w:after="0"/>
        <w:ind w:left="0"/>
        <w:jc w:val="both"/>
      </w:pPr>
      <w:r>
        <w:rPr>
          <w:rFonts w:ascii="Times New Roman"/>
          <w:b w:val="false"/>
          <w:i w:val="false"/>
          <w:color w:val="000000"/>
          <w:sz w:val="28"/>
        </w:rPr>
        <w:t xml:space="preserve">
      При обнаружении патологии шейки матки (эрозия, псевдоэрозия, эктопия и эктропион) проводится цитологическое исследование (ПАП-тест, скрининговый анализ по интерпритации Бетезда). </w:t>
      </w:r>
    </w:p>
    <w:bookmarkEnd w:id="418"/>
    <w:bookmarkStart w:name="z429" w:id="419"/>
    <w:p>
      <w:pPr>
        <w:spacing w:after="0"/>
        <w:ind w:left="0"/>
        <w:jc w:val="both"/>
      </w:pPr>
      <w:r>
        <w:rPr>
          <w:rFonts w:ascii="Times New Roman"/>
          <w:b w:val="false"/>
          <w:i w:val="false"/>
          <w:color w:val="000000"/>
          <w:sz w:val="28"/>
        </w:rPr>
        <w:t xml:space="preserve">
      При выявлении по результатам цитологического исследования ASC-US, AGC, LSIL, HSIL, c-r in citu кандидаты признаются негодными, сотрудники подлежат лечению. </w:t>
      </w:r>
    </w:p>
    <w:bookmarkEnd w:id="419"/>
    <w:bookmarkStart w:name="z430" w:id="420"/>
    <w:p>
      <w:pPr>
        <w:spacing w:after="0"/>
        <w:ind w:left="0"/>
        <w:jc w:val="both"/>
      </w:pPr>
      <w:r>
        <w:rPr>
          <w:rFonts w:ascii="Times New Roman"/>
          <w:b w:val="false"/>
          <w:i w:val="false"/>
          <w:color w:val="000000"/>
          <w:sz w:val="28"/>
        </w:rPr>
        <w:t>
      При положительном результате ВПЧ-теста (одного или более высокоонкогенных штаммов 16, 18, 31, 33, 35, 39, 45, 51, 52, 56, 58, 59, 66, 68) кандидаты признаются негодными, сотрудники подлежат лечению.</w:t>
      </w:r>
    </w:p>
    <w:bookmarkEnd w:id="420"/>
    <w:bookmarkStart w:name="z431" w:id="421"/>
    <w:p>
      <w:pPr>
        <w:spacing w:after="0"/>
        <w:ind w:left="0"/>
        <w:jc w:val="both"/>
      </w:pPr>
      <w:r>
        <w:rPr>
          <w:rFonts w:ascii="Times New Roman"/>
          <w:b w:val="false"/>
          <w:i w:val="false"/>
          <w:color w:val="000000"/>
          <w:sz w:val="28"/>
        </w:rPr>
        <w:t>
      Эрозия, эктопия (псевдоэрозия), эктропион шейки матки при нормальных результатах цитологического исследования рассматривается как вариант нормы.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О00-О99: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22"/>
    <w:p>
      <w:pPr>
        <w:spacing w:after="0"/>
        <w:ind w:left="0"/>
        <w:jc w:val="both"/>
      </w:pPr>
      <w:r>
        <w:rPr>
          <w:rFonts w:ascii="Times New Roman"/>
          <w:b w:val="false"/>
          <w:i w:val="false"/>
          <w:color w:val="000000"/>
          <w:sz w:val="28"/>
        </w:rPr>
        <w:t>
      При диагностировании у кандидатов женского пола в ходе МО беременности, независимо от срока, дальнейшее МО прекращается и выносится заключение "Заключение не вынесено ввиду не завершения обследования".</w:t>
      </w:r>
    </w:p>
    <w:bookmarkEnd w:id="422"/>
    <w:bookmarkStart w:name="z433" w:id="423"/>
    <w:p>
      <w:pPr>
        <w:spacing w:after="0"/>
        <w:ind w:left="0"/>
        <w:jc w:val="both"/>
      </w:pPr>
      <w:r>
        <w:rPr>
          <w:rFonts w:ascii="Times New Roman"/>
          <w:b w:val="false"/>
          <w:i w:val="false"/>
          <w:color w:val="000000"/>
          <w:sz w:val="28"/>
        </w:rPr>
        <w:t>
      Годность к службе сотрудников женского пола до 14 недели беременности определяется в зависимости от ее течения и экстрагенитальной патологии. Женщины-сотрудницы признаются негодными к службе с радиоактивными веществами, источниками ионизирующих излучений, компонентами ракетных топлив, источниками электромагнитных полей.</w:t>
      </w:r>
    </w:p>
    <w:bookmarkEnd w:id="423"/>
    <w:bookmarkStart w:name="z434" w:id="424"/>
    <w:p>
      <w:pPr>
        <w:spacing w:after="0"/>
        <w:ind w:left="0"/>
        <w:jc w:val="both"/>
      </w:pPr>
      <w:r>
        <w:rPr>
          <w:rFonts w:ascii="Times New Roman"/>
          <w:b w:val="false"/>
          <w:i w:val="false"/>
          <w:color w:val="000000"/>
          <w:sz w:val="28"/>
        </w:rPr>
        <w:t>
      С 14 недели беременности до окончания декретного отпуска сотрудники на МО не направляются. При диагностировании в ходе МО беременности сроком 14 недель и более дальнейшее МО прекращается и выносится заключение "Заключение не вынесено ввиду не завершения обследования".</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деформации и хромосомные аномалии. Врожденные пороки органов и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435" w:id="425"/>
    <w:p>
      <w:pPr>
        <w:spacing w:after="0"/>
        <w:ind w:left="0"/>
        <w:jc w:val="both"/>
      </w:pPr>
      <w:r>
        <w:rPr>
          <w:rFonts w:ascii="Times New Roman"/>
          <w:b w:val="false"/>
          <w:i w:val="false"/>
          <w:color w:val="000000"/>
          <w:sz w:val="28"/>
        </w:rPr>
        <w:t>
      Данный пункт настоящих Требований применяется в случаях невозможности лечения врожденных пороков развития, отказе от лечения или неудовлетворительном результате лечения.</w:t>
      </w:r>
    </w:p>
    <w:bookmarkEnd w:id="425"/>
    <w:bookmarkStart w:name="z436" w:id="426"/>
    <w:p>
      <w:pPr>
        <w:spacing w:after="0"/>
        <w:ind w:left="0"/>
        <w:jc w:val="both"/>
      </w:pPr>
      <w:r>
        <w:rPr>
          <w:rFonts w:ascii="Times New Roman"/>
          <w:b w:val="false"/>
          <w:i w:val="false"/>
          <w:color w:val="000000"/>
          <w:sz w:val="28"/>
        </w:rPr>
        <w:t xml:space="preserve">
      К подпункту 1) пункта 80 настоящих Требований относятся: </w:t>
      </w:r>
    </w:p>
    <w:bookmarkEnd w:id="426"/>
    <w:bookmarkStart w:name="z437" w:id="427"/>
    <w:p>
      <w:pPr>
        <w:spacing w:after="0"/>
        <w:ind w:left="0"/>
        <w:jc w:val="both"/>
      </w:pPr>
      <w:r>
        <w:rPr>
          <w:rFonts w:ascii="Times New Roman"/>
          <w:b w:val="false"/>
          <w:i w:val="false"/>
          <w:color w:val="000000"/>
          <w:sz w:val="28"/>
        </w:rPr>
        <w:t>
      врожденные пороки сердца при наличии ХСН III-IV ФК;</w:t>
      </w:r>
    </w:p>
    <w:bookmarkEnd w:id="427"/>
    <w:bookmarkStart w:name="z438" w:id="428"/>
    <w:p>
      <w:pPr>
        <w:spacing w:after="0"/>
        <w:ind w:left="0"/>
        <w:jc w:val="both"/>
      </w:pPr>
      <w:r>
        <w:rPr>
          <w:rFonts w:ascii="Times New Roman"/>
          <w:b w:val="false"/>
          <w:i w:val="false"/>
          <w:color w:val="000000"/>
          <w:sz w:val="28"/>
        </w:rPr>
        <w:t>
      аортальные пороки сердца независимо от сердечной недостаточности и нарушения кровообращения (кроме изолированного порока - бикуспидального аортального клапана);</w:t>
      </w:r>
    </w:p>
    <w:bookmarkEnd w:id="428"/>
    <w:bookmarkStart w:name="z439" w:id="429"/>
    <w:p>
      <w:pPr>
        <w:spacing w:after="0"/>
        <w:ind w:left="0"/>
        <w:jc w:val="both"/>
      </w:pPr>
      <w:r>
        <w:rPr>
          <w:rFonts w:ascii="Times New Roman"/>
          <w:b w:val="false"/>
          <w:i w:val="false"/>
          <w:color w:val="000000"/>
          <w:sz w:val="28"/>
        </w:rPr>
        <w:t>
      пороки развития бронхолегочного аппарата и плевры с дыхательной недостаточностью III степени;</w:t>
      </w:r>
    </w:p>
    <w:bookmarkEnd w:id="429"/>
    <w:bookmarkStart w:name="z440" w:id="430"/>
    <w:p>
      <w:pPr>
        <w:spacing w:after="0"/>
        <w:ind w:left="0"/>
        <w:jc w:val="both"/>
      </w:pPr>
      <w:r>
        <w:rPr>
          <w:rFonts w:ascii="Times New Roman"/>
          <w:b w:val="false"/>
          <w:i w:val="false"/>
          <w:color w:val="000000"/>
          <w:sz w:val="28"/>
        </w:rPr>
        <w:t>
      аномалии челюстно-лицевой области (в том числе расщелины твердого неба и губы, анотия, двухсторонняя микротия);</w:t>
      </w:r>
    </w:p>
    <w:bookmarkEnd w:id="430"/>
    <w:bookmarkStart w:name="z441" w:id="431"/>
    <w:p>
      <w:pPr>
        <w:spacing w:after="0"/>
        <w:ind w:left="0"/>
        <w:jc w:val="both"/>
      </w:pPr>
      <w:r>
        <w:rPr>
          <w:rFonts w:ascii="Times New Roman"/>
          <w:b w:val="false"/>
          <w:i w:val="false"/>
          <w:color w:val="000000"/>
          <w:sz w:val="28"/>
        </w:rPr>
        <w:t>
      атрезия слухового прохода;</w:t>
      </w:r>
    </w:p>
    <w:bookmarkEnd w:id="431"/>
    <w:bookmarkStart w:name="z442" w:id="432"/>
    <w:p>
      <w:pPr>
        <w:spacing w:after="0"/>
        <w:ind w:left="0"/>
        <w:jc w:val="both"/>
      </w:pPr>
      <w:r>
        <w:rPr>
          <w:rFonts w:ascii="Times New Roman"/>
          <w:b w:val="false"/>
          <w:i w:val="false"/>
          <w:color w:val="000000"/>
          <w:sz w:val="28"/>
        </w:rPr>
        <w:t>
      органов пищеварения с выраженными клиническими проявлениями и резким нарушением функции;</w:t>
      </w:r>
    </w:p>
    <w:bookmarkEnd w:id="432"/>
    <w:bookmarkStart w:name="z443" w:id="433"/>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резкой деформацией грудной клетки (реберный горб) и дыхательной недостаточностью III степени по рестриктивному типу;</w:t>
      </w:r>
    </w:p>
    <w:bookmarkEnd w:id="433"/>
    <w:bookmarkStart w:name="z444" w:id="434"/>
    <w:p>
      <w:pPr>
        <w:spacing w:after="0"/>
        <w:ind w:left="0"/>
        <w:jc w:val="both"/>
      </w:pPr>
      <w:r>
        <w:rPr>
          <w:rFonts w:ascii="Times New Roman"/>
          <w:b w:val="false"/>
          <w:i w:val="false"/>
          <w:color w:val="000000"/>
          <w:sz w:val="28"/>
        </w:rPr>
        <w:t>
      мышечная кривошея со значительным нарушением функции позвоночного столба в шейном отделе;</w:t>
      </w:r>
    </w:p>
    <w:bookmarkEnd w:id="434"/>
    <w:bookmarkStart w:name="z445" w:id="435"/>
    <w:p>
      <w:pPr>
        <w:spacing w:after="0"/>
        <w:ind w:left="0"/>
        <w:jc w:val="both"/>
      </w:pPr>
      <w:r>
        <w:rPr>
          <w:rFonts w:ascii="Times New Roman"/>
          <w:b w:val="false"/>
          <w:i w:val="false"/>
          <w:color w:val="000000"/>
          <w:sz w:val="28"/>
        </w:rPr>
        <w:t>
      остеосклероз (мраморная болезнь);</w:t>
      </w:r>
    </w:p>
    <w:bookmarkEnd w:id="435"/>
    <w:bookmarkStart w:name="z446" w:id="436"/>
    <w:p>
      <w:pPr>
        <w:spacing w:after="0"/>
        <w:ind w:left="0"/>
        <w:jc w:val="both"/>
      </w:pPr>
      <w:r>
        <w:rPr>
          <w:rFonts w:ascii="Times New Roman"/>
          <w:b w:val="false"/>
          <w:i w:val="false"/>
          <w:color w:val="000000"/>
          <w:sz w:val="28"/>
        </w:rPr>
        <w:t>
      тазовая или подвздошная дистопия обеих почек;</w:t>
      </w:r>
    </w:p>
    <w:bookmarkEnd w:id="436"/>
    <w:bookmarkStart w:name="z447" w:id="437"/>
    <w:p>
      <w:pPr>
        <w:spacing w:after="0"/>
        <w:ind w:left="0"/>
        <w:jc w:val="both"/>
      </w:pPr>
      <w:r>
        <w:rPr>
          <w:rFonts w:ascii="Times New Roman"/>
          <w:b w:val="false"/>
          <w:i w:val="false"/>
          <w:color w:val="000000"/>
          <w:sz w:val="28"/>
        </w:rPr>
        <w:t>
      отсутствие одной почки при нарушении функции оставшейся почки независимо от степени ее выраженности;</w:t>
      </w:r>
    </w:p>
    <w:bookmarkEnd w:id="437"/>
    <w:bookmarkStart w:name="z448" w:id="438"/>
    <w:p>
      <w:pPr>
        <w:spacing w:after="0"/>
        <w:ind w:left="0"/>
        <w:jc w:val="both"/>
      </w:pPr>
      <w:r>
        <w:rPr>
          <w:rFonts w:ascii="Times New Roman"/>
          <w:b w:val="false"/>
          <w:i w:val="false"/>
          <w:color w:val="000000"/>
          <w:sz w:val="28"/>
        </w:rPr>
        <w:t>
      поликистоз обеих почек со значительным нарушением выделительной функции или с ХПН;</w:t>
      </w:r>
    </w:p>
    <w:bookmarkEnd w:id="438"/>
    <w:bookmarkStart w:name="z449" w:id="439"/>
    <w:p>
      <w:pPr>
        <w:spacing w:after="0"/>
        <w:ind w:left="0"/>
        <w:jc w:val="both"/>
      </w:pPr>
      <w:r>
        <w:rPr>
          <w:rFonts w:ascii="Times New Roman"/>
          <w:b w:val="false"/>
          <w:i w:val="false"/>
          <w:color w:val="000000"/>
          <w:sz w:val="28"/>
        </w:rPr>
        <w:t>
      аномалии почечных сосудов (подтвержденные данными ангиографии) с вазоренальной артериальной гипертензией и почечными кровотечениями;</w:t>
      </w:r>
    </w:p>
    <w:bookmarkEnd w:id="439"/>
    <w:bookmarkStart w:name="z450" w:id="440"/>
    <w:p>
      <w:pPr>
        <w:spacing w:after="0"/>
        <w:ind w:left="0"/>
        <w:jc w:val="both"/>
      </w:pPr>
      <w:r>
        <w:rPr>
          <w:rFonts w:ascii="Times New Roman"/>
          <w:b w:val="false"/>
          <w:i w:val="false"/>
          <w:color w:val="000000"/>
          <w:sz w:val="28"/>
        </w:rPr>
        <w:t>
      аномалии половых органов (отсутствие полового члена, атрезия влагалища);</w:t>
      </w:r>
    </w:p>
    <w:bookmarkEnd w:id="440"/>
    <w:bookmarkStart w:name="z451" w:id="441"/>
    <w:p>
      <w:pPr>
        <w:spacing w:after="0"/>
        <w:ind w:left="0"/>
        <w:jc w:val="both"/>
      </w:pPr>
      <w:r>
        <w:rPr>
          <w:rFonts w:ascii="Times New Roman"/>
          <w:b w:val="false"/>
          <w:i w:val="false"/>
          <w:color w:val="000000"/>
          <w:sz w:val="28"/>
        </w:rPr>
        <w:t>
      деформация тазового кольца, сопровождающаяся значительным ограничением движений в тазобедренных суставах, нарушением статики и походки;</w:t>
      </w:r>
    </w:p>
    <w:bookmarkEnd w:id="441"/>
    <w:bookmarkStart w:name="z452" w:id="442"/>
    <w:p>
      <w:pPr>
        <w:spacing w:after="0"/>
        <w:ind w:left="0"/>
        <w:jc w:val="both"/>
      </w:pPr>
      <w:r>
        <w:rPr>
          <w:rFonts w:ascii="Times New Roman"/>
          <w:b w:val="false"/>
          <w:i w:val="false"/>
          <w:color w:val="000000"/>
          <w:sz w:val="28"/>
        </w:rPr>
        <w:t>
      варусная деформация шейки бедренной кости с укорочением ноги более 8 см.;</w:t>
      </w:r>
    </w:p>
    <w:bookmarkEnd w:id="442"/>
    <w:bookmarkStart w:name="z453" w:id="443"/>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освидетельствуемых по графе III, применяется подпункт 2) пункта 80 настоящих Требований);</w:t>
      </w:r>
    </w:p>
    <w:bookmarkEnd w:id="443"/>
    <w:bookmarkStart w:name="z454" w:id="444"/>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органов и систем со значительным нарушением функций;</w:t>
      </w:r>
    </w:p>
    <w:bookmarkEnd w:id="444"/>
    <w:bookmarkStart w:name="z455" w:id="445"/>
    <w:p>
      <w:pPr>
        <w:spacing w:after="0"/>
        <w:ind w:left="0"/>
        <w:jc w:val="both"/>
      </w:pPr>
      <w:r>
        <w:rPr>
          <w:rFonts w:ascii="Times New Roman"/>
          <w:b w:val="false"/>
          <w:i w:val="false"/>
          <w:color w:val="000000"/>
          <w:sz w:val="28"/>
        </w:rPr>
        <w:t>
      ихтиоз врожденный, ихтиозоформная эритродермия.</w:t>
      </w:r>
    </w:p>
    <w:bookmarkEnd w:id="445"/>
    <w:bookmarkStart w:name="z456" w:id="446"/>
    <w:p>
      <w:pPr>
        <w:spacing w:after="0"/>
        <w:ind w:left="0"/>
        <w:jc w:val="both"/>
      </w:pPr>
      <w:r>
        <w:rPr>
          <w:rFonts w:ascii="Times New Roman"/>
          <w:b w:val="false"/>
          <w:i w:val="false"/>
          <w:color w:val="000000"/>
          <w:sz w:val="28"/>
        </w:rPr>
        <w:t>
      К подпункту 2) пункта 80 настоящих Требований относятся:</w:t>
      </w:r>
    </w:p>
    <w:bookmarkEnd w:id="446"/>
    <w:bookmarkStart w:name="z457" w:id="447"/>
    <w:p>
      <w:pPr>
        <w:spacing w:after="0"/>
        <w:ind w:left="0"/>
        <w:jc w:val="both"/>
      </w:pPr>
      <w:r>
        <w:rPr>
          <w:rFonts w:ascii="Times New Roman"/>
          <w:b w:val="false"/>
          <w:i w:val="false"/>
          <w:color w:val="000000"/>
          <w:sz w:val="28"/>
        </w:rPr>
        <w:t>
      врожденные пороки сердца и крупных сосудов (аорты, легочной артерии) при наличии ХСН II ФК;</w:t>
      </w:r>
    </w:p>
    <w:bookmarkEnd w:id="447"/>
    <w:bookmarkStart w:name="z458" w:id="448"/>
    <w:p>
      <w:pPr>
        <w:spacing w:after="0"/>
        <w:ind w:left="0"/>
        <w:jc w:val="both"/>
      </w:pPr>
      <w:r>
        <w:rPr>
          <w:rFonts w:ascii="Times New Roman"/>
          <w:b w:val="false"/>
          <w:i w:val="false"/>
          <w:color w:val="000000"/>
          <w:sz w:val="28"/>
        </w:rPr>
        <w:t>
      аневризма синуса Вальсальвы, незаращение боталлова протока, дефекты перегородок сердца независимо от степени (стадии) сердечной недостаточности и нарушения кровообращения;</w:t>
      </w:r>
    </w:p>
    <w:bookmarkEnd w:id="448"/>
    <w:bookmarkStart w:name="z459" w:id="449"/>
    <w:p>
      <w:pPr>
        <w:spacing w:after="0"/>
        <w:ind w:left="0"/>
        <w:jc w:val="both"/>
      </w:pPr>
      <w:r>
        <w:rPr>
          <w:rFonts w:ascii="Times New Roman"/>
          <w:b w:val="false"/>
          <w:i w:val="false"/>
          <w:color w:val="000000"/>
          <w:sz w:val="28"/>
        </w:rPr>
        <w:t>
      отсутствие или обезображивающая деформация ушных раковин с одной или обеих сторон;</w:t>
      </w:r>
    </w:p>
    <w:bookmarkEnd w:id="449"/>
    <w:bookmarkStart w:name="z460" w:id="450"/>
    <w:p>
      <w:pPr>
        <w:spacing w:after="0"/>
        <w:ind w:left="0"/>
        <w:jc w:val="both"/>
      </w:pPr>
      <w:r>
        <w:rPr>
          <w:rFonts w:ascii="Times New Roman"/>
          <w:b w:val="false"/>
          <w:i w:val="false"/>
          <w:color w:val="000000"/>
          <w:sz w:val="28"/>
        </w:rPr>
        <w:t>
      деформация таза с умеренным ограничением движений в тазобедренных суставах или позвоночнике;</w:t>
      </w:r>
    </w:p>
    <w:bookmarkEnd w:id="450"/>
    <w:bookmarkStart w:name="z461" w:id="451"/>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деформацией грудной клетки и дыхательной недостаточностью II степени;</w:t>
      </w:r>
    </w:p>
    <w:bookmarkEnd w:id="451"/>
    <w:bookmarkStart w:name="z462" w:id="452"/>
    <w:p>
      <w:pPr>
        <w:spacing w:after="0"/>
        <w:ind w:left="0"/>
        <w:jc w:val="both"/>
      </w:pPr>
      <w:r>
        <w:rPr>
          <w:rFonts w:ascii="Times New Roman"/>
          <w:b w:val="false"/>
          <w:i w:val="false"/>
          <w:color w:val="000000"/>
          <w:sz w:val="28"/>
        </w:rPr>
        <w:t>
      мышечная кривошея с умеренным нарушением функции в шейном отделе позвоночника;</w:t>
      </w:r>
    </w:p>
    <w:bookmarkEnd w:id="452"/>
    <w:bookmarkStart w:name="z463" w:id="453"/>
    <w:p>
      <w:pPr>
        <w:spacing w:after="0"/>
        <w:ind w:left="0"/>
        <w:jc w:val="both"/>
      </w:pPr>
      <w:r>
        <w:rPr>
          <w:rFonts w:ascii="Times New Roman"/>
          <w:b w:val="false"/>
          <w:i w:val="false"/>
          <w:color w:val="000000"/>
          <w:sz w:val="28"/>
        </w:rPr>
        <w:t>
      односторонняя тазовая или подвздошная дистопия почек;</w:t>
      </w:r>
    </w:p>
    <w:bookmarkEnd w:id="453"/>
    <w:bookmarkStart w:name="z464" w:id="454"/>
    <w:p>
      <w:pPr>
        <w:spacing w:after="0"/>
        <w:ind w:left="0"/>
        <w:jc w:val="both"/>
      </w:pPr>
      <w:r>
        <w:rPr>
          <w:rFonts w:ascii="Times New Roman"/>
          <w:b w:val="false"/>
          <w:i w:val="false"/>
          <w:color w:val="000000"/>
          <w:sz w:val="28"/>
        </w:rPr>
        <w:t>
      отсутствие одной почки при нормальной функции оставшейся почки;</w:t>
      </w:r>
    </w:p>
    <w:bookmarkEnd w:id="454"/>
    <w:bookmarkStart w:name="z465" w:id="455"/>
    <w:p>
      <w:pPr>
        <w:spacing w:after="0"/>
        <w:ind w:left="0"/>
        <w:jc w:val="both"/>
      </w:pPr>
      <w:r>
        <w:rPr>
          <w:rFonts w:ascii="Times New Roman"/>
          <w:b w:val="false"/>
          <w:i w:val="false"/>
          <w:color w:val="000000"/>
          <w:sz w:val="28"/>
        </w:rPr>
        <w:t xml:space="preserve">
      поликистоз, дисплазии, удвоение почки и их элементов с нарушением функции в умеренной или незначительной степени; </w:t>
      </w:r>
    </w:p>
    <w:bookmarkEnd w:id="455"/>
    <w:bookmarkStart w:name="z466" w:id="456"/>
    <w:p>
      <w:pPr>
        <w:spacing w:after="0"/>
        <w:ind w:left="0"/>
        <w:jc w:val="both"/>
      </w:pPr>
      <w:r>
        <w:rPr>
          <w:rFonts w:ascii="Times New Roman"/>
          <w:b w:val="false"/>
          <w:i w:val="false"/>
          <w:color w:val="000000"/>
          <w:sz w:val="28"/>
        </w:rPr>
        <w:t>
      солитарные кисты почек более 3 см., требующие оперативного лечения;</w:t>
      </w:r>
    </w:p>
    <w:bookmarkEnd w:id="456"/>
    <w:bookmarkStart w:name="z467" w:id="457"/>
    <w:p>
      <w:pPr>
        <w:spacing w:after="0"/>
        <w:ind w:left="0"/>
        <w:jc w:val="both"/>
      </w:pPr>
      <w:r>
        <w:rPr>
          <w:rFonts w:ascii="Times New Roman"/>
          <w:b w:val="false"/>
          <w:i w:val="false"/>
          <w:color w:val="000000"/>
          <w:sz w:val="28"/>
        </w:rPr>
        <w:t>
      подковообразная почка;</w:t>
      </w:r>
    </w:p>
    <w:bookmarkEnd w:id="457"/>
    <w:bookmarkStart w:name="z468" w:id="458"/>
    <w:p>
      <w:pPr>
        <w:spacing w:after="0"/>
        <w:ind w:left="0"/>
        <w:jc w:val="both"/>
      </w:pPr>
      <w:r>
        <w:rPr>
          <w:rFonts w:ascii="Times New Roman"/>
          <w:b w:val="false"/>
          <w:i w:val="false"/>
          <w:color w:val="000000"/>
          <w:sz w:val="28"/>
        </w:rPr>
        <w:t>
      аномалии мочеточников или мочевого пузыря с умеренным нарушением выделительной функции;</w:t>
      </w:r>
    </w:p>
    <w:bookmarkEnd w:id="458"/>
    <w:bookmarkStart w:name="z469" w:id="459"/>
    <w:p>
      <w:pPr>
        <w:spacing w:after="0"/>
        <w:ind w:left="0"/>
        <w:jc w:val="both"/>
      </w:pPr>
      <w:r>
        <w:rPr>
          <w:rFonts w:ascii="Times New Roman"/>
          <w:b w:val="false"/>
          <w:i w:val="false"/>
          <w:color w:val="000000"/>
          <w:sz w:val="28"/>
        </w:rPr>
        <w:t>
      мошоночная или промежностная гипоспадия;</w:t>
      </w:r>
    </w:p>
    <w:bookmarkEnd w:id="459"/>
    <w:bookmarkStart w:name="z470" w:id="460"/>
    <w:p>
      <w:pPr>
        <w:spacing w:after="0"/>
        <w:ind w:left="0"/>
        <w:jc w:val="both"/>
      </w:pPr>
      <w:r>
        <w:rPr>
          <w:rFonts w:ascii="Times New Roman"/>
          <w:b w:val="false"/>
          <w:i w:val="false"/>
          <w:color w:val="000000"/>
          <w:sz w:val="28"/>
        </w:rPr>
        <w:t>
      варусная деформация шейки бедренной кости с укорочением ноги от 5 до 8 см.;</w:t>
      </w:r>
    </w:p>
    <w:bookmarkEnd w:id="460"/>
    <w:bookmarkStart w:name="z471" w:id="461"/>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bookmarkEnd w:id="461"/>
    <w:bookmarkStart w:name="z472" w:id="462"/>
    <w:p>
      <w:pPr>
        <w:spacing w:after="0"/>
        <w:ind w:left="0"/>
        <w:jc w:val="both"/>
      </w:pPr>
      <w:r>
        <w:rPr>
          <w:rFonts w:ascii="Times New Roman"/>
          <w:b w:val="false"/>
          <w:i w:val="false"/>
          <w:color w:val="000000"/>
          <w:sz w:val="28"/>
        </w:rPr>
        <w:t>
      ихтиоз рецессивный (черный или чернеющий);</w:t>
      </w:r>
    </w:p>
    <w:bookmarkEnd w:id="462"/>
    <w:bookmarkStart w:name="z473" w:id="463"/>
    <w:p>
      <w:pPr>
        <w:spacing w:after="0"/>
        <w:ind w:left="0"/>
        <w:jc w:val="both"/>
      </w:pPr>
      <w:r>
        <w:rPr>
          <w:rFonts w:ascii="Times New Roman"/>
          <w:b w:val="false"/>
          <w:i w:val="false"/>
          <w:color w:val="000000"/>
          <w:sz w:val="28"/>
        </w:rPr>
        <w:t>
      шейные ребра II-III степени и другие пороки развития, заболевания и деформации костей, суставов, сухожилий, мышц, органов и систем с умеренным нарушением функций.</w:t>
      </w:r>
    </w:p>
    <w:bookmarkEnd w:id="463"/>
    <w:bookmarkStart w:name="z474" w:id="464"/>
    <w:p>
      <w:pPr>
        <w:spacing w:after="0"/>
        <w:ind w:left="0"/>
        <w:jc w:val="both"/>
      </w:pPr>
      <w:r>
        <w:rPr>
          <w:rFonts w:ascii="Times New Roman"/>
          <w:b w:val="false"/>
          <w:i w:val="false"/>
          <w:color w:val="000000"/>
          <w:sz w:val="28"/>
        </w:rPr>
        <w:t>
      К данному подпункту также относятся врожденные пороки и аномалии развития черепа (краниостеноз, аномалия Кимерле, платибазия, базилярной импрессии, макро-, и микроцефалия) с клиническими проявлениями и без них; конкресценсция (синостозы) всех отделов позвоночника, синдром Клиппеля-Фейля, костно-мышечные деформации головы, лица, позвоночника и грудной клетки, а также другие врожденные аномалии позвоночника, не связанные со сколиозом (Q-67.5, Q-76.4).</w:t>
      </w:r>
    </w:p>
    <w:bookmarkEnd w:id="464"/>
    <w:bookmarkStart w:name="z475" w:id="465"/>
    <w:p>
      <w:pPr>
        <w:spacing w:after="0"/>
        <w:ind w:left="0"/>
        <w:jc w:val="both"/>
      </w:pPr>
      <w:r>
        <w:rPr>
          <w:rFonts w:ascii="Times New Roman"/>
          <w:b w:val="false"/>
          <w:i w:val="false"/>
          <w:color w:val="000000"/>
          <w:sz w:val="28"/>
        </w:rPr>
        <w:t>
      К подпункту 3) пункта 80 настоящих Требований относятся:</w:t>
      </w:r>
    </w:p>
    <w:bookmarkEnd w:id="465"/>
    <w:bookmarkStart w:name="z476" w:id="466"/>
    <w:p>
      <w:pPr>
        <w:spacing w:after="0"/>
        <w:ind w:left="0"/>
        <w:jc w:val="both"/>
      </w:pPr>
      <w:r>
        <w:rPr>
          <w:rFonts w:ascii="Times New Roman"/>
          <w:b w:val="false"/>
          <w:i w:val="false"/>
          <w:color w:val="000000"/>
          <w:sz w:val="28"/>
        </w:rPr>
        <w:t>
      изолированные врожденные пороки сердца при наличии сердечной недостаточности ХСН I ФК и без нее;</w:t>
      </w:r>
    </w:p>
    <w:bookmarkEnd w:id="466"/>
    <w:bookmarkStart w:name="z477" w:id="467"/>
    <w:p>
      <w:pPr>
        <w:spacing w:after="0"/>
        <w:ind w:left="0"/>
        <w:jc w:val="both"/>
      </w:pPr>
      <w:r>
        <w:rPr>
          <w:rFonts w:ascii="Times New Roman"/>
          <w:b w:val="false"/>
          <w:i w:val="false"/>
          <w:color w:val="000000"/>
          <w:sz w:val="28"/>
        </w:rPr>
        <w:t>
      малые аномалии сердца (в том числе, аневризмы МПП без патологической подвижности, без признаков сброса крови, открытое овальное окно до 3мм, сеть Хиари), кроме дополнительной хорды левого желудочка без нарушения функций и клинических проявлений;</w:t>
      </w:r>
    </w:p>
    <w:bookmarkEnd w:id="467"/>
    <w:bookmarkStart w:name="z478" w:id="468"/>
    <w:p>
      <w:pPr>
        <w:spacing w:after="0"/>
        <w:ind w:left="0"/>
        <w:jc w:val="both"/>
      </w:pPr>
      <w:r>
        <w:rPr>
          <w:rFonts w:ascii="Times New Roman"/>
          <w:b w:val="false"/>
          <w:i w:val="false"/>
          <w:color w:val="000000"/>
          <w:sz w:val="28"/>
        </w:rPr>
        <w:t>
      односторонняя микротия;</w:t>
      </w:r>
    </w:p>
    <w:bookmarkEnd w:id="468"/>
    <w:bookmarkStart w:name="z479" w:id="469"/>
    <w:p>
      <w:pPr>
        <w:spacing w:after="0"/>
        <w:ind w:left="0"/>
        <w:jc w:val="both"/>
      </w:pPr>
      <w:r>
        <w:rPr>
          <w:rFonts w:ascii="Times New Roman"/>
          <w:b w:val="false"/>
          <w:i w:val="false"/>
          <w:color w:val="000000"/>
          <w:sz w:val="28"/>
        </w:rPr>
        <w:t>
      мышечная кривошея с незначительным нарушением функции позвоночного столба;</w:t>
      </w:r>
    </w:p>
    <w:bookmarkEnd w:id="469"/>
    <w:bookmarkStart w:name="z480" w:id="470"/>
    <w:p>
      <w:pPr>
        <w:spacing w:after="0"/>
        <w:ind w:left="0"/>
        <w:jc w:val="both"/>
      </w:pPr>
      <w:r>
        <w:rPr>
          <w:rFonts w:ascii="Times New Roman"/>
          <w:b w:val="false"/>
          <w:i w:val="false"/>
          <w:color w:val="000000"/>
          <w:sz w:val="28"/>
        </w:rPr>
        <w:t>
      врожденная деформация грудной клетки с дыхательной недостаточностью I степени, подтвержденной спирографией;</w:t>
      </w:r>
    </w:p>
    <w:bookmarkEnd w:id="470"/>
    <w:bookmarkStart w:name="z481" w:id="471"/>
    <w:p>
      <w:pPr>
        <w:spacing w:after="0"/>
        <w:ind w:left="0"/>
        <w:jc w:val="both"/>
      </w:pPr>
      <w:r>
        <w:rPr>
          <w:rFonts w:ascii="Times New Roman"/>
          <w:b w:val="false"/>
          <w:i w:val="false"/>
          <w:color w:val="000000"/>
          <w:sz w:val="28"/>
        </w:rPr>
        <w:t>
      остеохондропатии с законченным процессом и умеренными клиническими проявлениями (при обычных физических нагрузках функция страдает незначительно);</w:t>
      </w:r>
    </w:p>
    <w:bookmarkEnd w:id="471"/>
    <w:bookmarkStart w:name="z482" w:id="472"/>
    <w:p>
      <w:pPr>
        <w:spacing w:after="0"/>
        <w:ind w:left="0"/>
        <w:jc w:val="both"/>
      </w:pPr>
      <w:r>
        <w:rPr>
          <w:rFonts w:ascii="Times New Roman"/>
          <w:b w:val="false"/>
          <w:i w:val="false"/>
          <w:color w:val="000000"/>
          <w:sz w:val="28"/>
        </w:rPr>
        <w:t>
      варусная деформация шейки бедренной кости с укорочением ноги от 2 до 5 см.;</w:t>
      </w:r>
    </w:p>
    <w:bookmarkEnd w:id="472"/>
    <w:bookmarkStart w:name="z483" w:id="473"/>
    <w:p>
      <w:pPr>
        <w:spacing w:after="0"/>
        <w:ind w:left="0"/>
        <w:jc w:val="both"/>
      </w:pPr>
      <w:r>
        <w:rPr>
          <w:rFonts w:ascii="Times New Roman"/>
          <w:b w:val="false"/>
          <w:i w:val="false"/>
          <w:color w:val="000000"/>
          <w:sz w:val="28"/>
        </w:rPr>
        <w:t>
      врожденные аномалии почек, мочеточника без нарушения функций;</w:t>
      </w:r>
    </w:p>
    <w:bookmarkEnd w:id="473"/>
    <w:bookmarkStart w:name="z484" w:id="474"/>
    <w:p>
      <w:pPr>
        <w:spacing w:after="0"/>
        <w:ind w:left="0"/>
        <w:jc w:val="both"/>
      </w:pPr>
      <w:r>
        <w:rPr>
          <w:rFonts w:ascii="Times New Roman"/>
          <w:b w:val="false"/>
          <w:i w:val="false"/>
          <w:color w:val="000000"/>
          <w:sz w:val="28"/>
        </w:rPr>
        <w:t>
      поясничная дистопия почек с незначительным нарушением функции;</w:t>
      </w:r>
    </w:p>
    <w:bookmarkEnd w:id="474"/>
    <w:bookmarkStart w:name="z485" w:id="475"/>
    <w:p>
      <w:pPr>
        <w:spacing w:after="0"/>
        <w:ind w:left="0"/>
        <w:jc w:val="both"/>
      </w:pPr>
      <w:r>
        <w:rPr>
          <w:rFonts w:ascii="Times New Roman"/>
          <w:b w:val="false"/>
          <w:i w:val="false"/>
          <w:color w:val="000000"/>
          <w:sz w:val="28"/>
        </w:rPr>
        <w:t>
      свищ мочеиспускательного канала от корня до середины полового члена;</w:t>
      </w:r>
    </w:p>
    <w:bookmarkEnd w:id="475"/>
    <w:bookmarkStart w:name="z486" w:id="476"/>
    <w:p>
      <w:pPr>
        <w:spacing w:after="0"/>
        <w:ind w:left="0"/>
        <w:jc w:val="both"/>
      </w:pPr>
      <w:r>
        <w:rPr>
          <w:rFonts w:ascii="Times New Roman"/>
          <w:b w:val="false"/>
          <w:i w:val="false"/>
          <w:color w:val="000000"/>
          <w:sz w:val="28"/>
        </w:rPr>
        <w:t>
      задержка обоих яичек в брюшной полости, паховых каналах или у их наружных отверстий;</w:t>
      </w:r>
    </w:p>
    <w:bookmarkEnd w:id="476"/>
    <w:bookmarkStart w:name="z487" w:id="477"/>
    <w:p>
      <w:pPr>
        <w:spacing w:after="0"/>
        <w:ind w:left="0"/>
        <w:jc w:val="both"/>
      </w:pPr>
      <w:r>
        <w:rPr>
          <w:rFonts w:ascii="Times New Roman"/>
          <w:b w:val="false"/>
          <w:i w:val="false"/>
          <w:color w:val="000000"/>
          <w:sz w:val="28"/>
        </w:rPr>
        <w:t>
      задержка одного яичка в брюшной полости в паховом канале или у его наружного отверстия;</w:t>
      </w:r>
    </w:p>
    <w:bookmarkEnd w:id="477"/>
    <w:bookmarkStart w:name="z488" w:id="478"/>
    <w:p>
      <w:pPr>
        <w:spacing w:after="0"/>
        <w:ind w:left="0"/>
        <w:jc w:val="both"/>
      </w:pPr>
      <w:r>
        <w:rPr>
          <w:rFonts w:ascii="Times New Roman"/>
          <w:b w:val="false"/>
          <w:i w:val="false"/>
          <w:color w:val="000000"/>
          <w:sz w:val="28"/>
        </w:rPr>
        <w:t>
      врожденное отсутствие одного яичка при нарушении структуры или функции второго яичка;</w:t>
      </w:r>
    </w:p>
    <w:bookmarkEnd w:id="478"/>
    <w:bookmarkStart w:name="z489" w:id="479"/>
    <w:p>
      <w:pPr>
        <w:spacing w:after="0"/>
        <w:ind w:left="0"/>
        <w:jc w:val="both"/>
      </w:pPr>
      <w:r>
        <w:rPr>
          <w:rFonts w:ascii="Times New Roman"/>
          <w:b w:val="false"/>
          <w:i w:val="false"/>
          <w:color w:val="000000"/>
          <w:sz w:val="28"/>
        </w:rPr>
        <w:t>
      доминантный (простой) ихтиоз;</w:t>
      </w:r>
    </w:p>
    <w:bookmarkEnd w:id="479"/>
    <w:bookmarkStart w:name="z490" w:id="480"/>
    <w:p>
      <w:pPr>
        <w:spacing w:after="0"/>
        <w:ind w:left="0"/>
        <w:jc w:val="both"/>
      </w:pPr>
      <w:r>
        <w:rPr>
          <w:rFonts w:ascii="Times New Roman"/>
          <w:b w:val="false"/>
          <w:i w:val="false"/>
          <w:color w:val="000000"/>
          <w:sz w:val="28"/>
        </w:rPr>
        <w:t>
      наследственные кератодермии ладоней, нарушающие функцию кистей, а также подошв, затрудняющие ходьбу и ношение стандартной обуви;</w:t>
      </w:r>
    </w:p>
    <w:bookmarkEnd w:id="480"/>
    <w:bookmarkStart w:name="z491" w:id="481"/>
    <w:p>
      <w:pPr>
        <w:spacing w:after="0"/>
        <w:ind w:left="0"/>
        <w:jc w:val="both"/>
      </w:pPr>
      <w:r>
        <w:rPr>
          <w:rFonts w:ascii="Times New Roman"/>
          <w:b w:val="false"/>
          <w:i w:val="false"/>
          <w:color w:val="000000"/>
          <w:sz w:val="28"/>
        </w:rPr>
        <w:t>
      полидактилия независимо от нарушения функции;</w:t>
      </w:r>
    </w:p>
    <w:bookmarkEnd w:id="481"/>
    <w:bookmarkStart w:name="z492" w:id="482"/>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органов и систем с незначительным нарушением функций.</w:t>
      </w:r>
    </w:p>
    <w:bookmarkEnd w:id="482"/>
    <w:bookmarkStart w:name="z493" w:id="483"/>
    <w:p>
      <w:pPr>
        <w:spacing w:after="0"/>
        <w:ind w:left="0"/>
        <w:jc w:val="both"/>
      </w:pPr>
      <w:r>
        <w:rPr>
          <w:rFonts w:ascii="Times New Roman"/>
          <w:b w:val="false"/>
          <w:i w:val="false"/>
          <w:color w:val="000000"/>
          <w:sz w:val="28"/>
        </w:rPr>
        <w:t>
      Кандидаты на службу и учебу с пролапсом митрального клапана I степени с регургитацией I степени или без нее, по графе III признаются годными, по графам I, II – негодными.</w:t>
      </w:r>
    </w:p>
    <w:bookmarkEnd w:id="483"/>
    <w:bookmarkStart w:name="z494" w:id="484"/>
    <w:p>
      <w:pPr>
        <w:spacing w:after="0"/>
        <w:ind w:left="0"/>
        <w:jc w:val="both"/>
      </w:pPr>
      <w:r>
        <w:rPr>
          <w:rFonts w:ascii="Times New Roman"/>
          <w:b w:val="false"/>
          <w:i w:val="false"/>
          <w:color w:val="000000"/>
          <w:sz w:val="28"/>
        </w:rPr>
        <w:t>
      Кандидаты на учебу по всем направлениям подготовки и на службу по I и II графам с аневризмой МПП без патологической подвижности, без признаков сброса крови, открытым овальным окном до 3 мм, сетью Хиари признаются негодными, по III графе – годность определяется индивидуально с учетом гемодинамических изменений.</w:t>
      </w:r>
    </w:p>
    <w:bookmarkEnd w:id="484"/>
    <w:bookmarkStart w:name="z495" w:id="485"/>
    <w:p>
      <w:pPr>
        <w:spacing w:after="0"/>
        <w:ind w:left="0"/>
        <w:jc w:val="both"/>
      </w:pPr>
      <w:r>
        <w:rPr>
          <w:rFonts w:ascii="Times New Roman"/>
          <w:b w:val="false"/>
          <w:i w:val="false"/>
          <w:color w:val="000000"/>
          <w:sz w:val="28"/>
        </w:rPr>
        <w:t>
      Сотрудники при пролапсе митрального клапана с указанной степенью нарушений, аневризмой МПП и открытым овальным окном, сетью Хиари по всем графам признаются годными.</w:t>
      </w:r>
    </w:p>
    <w:bookmarkEnd w:id="485"/>
    <w:bookmarkStart w:name="z496" w:id="486"/>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 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пункта 80 настоящих Требований</w:t>
      </w:r>
    </w:p>
    <w:bookmarkEnd w:id="486"/>
    <w:bookmarkStart w:name="z497" w:id="487"/>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End w:id="487"/>
    <w:bookmarkStart w:name="z498" w:id="488"/>
    <w:p>
      <w:pPr>
        <w:spacing w:after="0"/>
        <w:ind w:left="0"/>
        <w:jc w:val="both"/>
      </w:pPr>
      <w:r>
        <w:rPr>
          <w:rFonts w:ascii="Times New Roman"/>
          <w:b w:val="false"/>
          <w:i w:val="false"/>
          <w:color w:val="000000"/>
          <w:sz w:val="28"/>
        </w:rPr>
        <w:t>
      Наличие дополнительной хорды левого желудочка сердца без нарушения функций и клинических проявлений не является основанием для применения данного пункта настоящих Требований.</w:t>
      </w:r>
    </w:p>
    <w:bookmarkEnd w:id="488"/>
    <w:bookmarkStart w:name="z499" w:id="489"/>
    <w:p>
      <w:pPr>
        <w:spacing w:after="0"/>
        <w:ind w:left="0"/>
        <w:jc w:val="both"/>
      </w:pPr>
      <w:r>
        <w:rPr>
          <w:rFonts w:ascii="Times New Roman"/>
          <w:b w:val="false"/>
          <w:i w:val="false"/>
          <w:color w:val="000000"/>
          <w:sz w:val="28"/>
        </w:rPr>
        <w:t>
      К подпункту 4) пункта 80 настоящих Требований относятся варусная деформация шейки бедра с укорочением ноги до 2 см., врожденная деформация грудной клетки без признаков дыхательной недостаточности подтвержденной спирографией; поясничная дистопия почек без нарушения функции.</w:t>
      </w:r>
    </w:p>
    <w:bookmarkEnd w:id="489"/>
    <w:bookmarkStart w:name="z500" w:id="490"/>
    <w:p>
      <w:pPr>
        <w:spacing w:after="0"/>
        <w:ind w:left="0"/>
        <w:jc w:val="both"/>
      </w:pPr>
      <w:r>
        <w:rPr>
          <w:rFonts w:ascii="Times New Roman"/>
          <w:b w:val="false"/>
          <w:i w:val="false"/>
          <w:color w:val="000000"/>
          <w:sz w:val="28"/>
        </w:rPr>
        <w:t>
      Укорочение нижней конечности на 1 см., сакрализация V поясничного или люмбализация I крестцового позвонка, незаращение дужек указанных позвонков без нарушения функции, гипоспадия у коронарной борозды, врожденное отсутствие одного яичка (при нормальной структуре и функции второго яичка) не является основанием для применения данного пункта настоящих Требований.</w:t>
      </w:r>
    </w:p>
    <w:bookmarkEnd w:id="490"/>
    <w:bookmarkStart w:name="z501" w:id="491"/>
    <w:p>
      <w:pPr>
        <w:spacing w:after="0"/>
        <w:ind w:left="0"/>
        <w:jc w:val="both"/>
      </w:pPr>
      <w:r>
        <w:rPr>
          <w:rFonts w:ascii="Times New Roman"/>
          <w:b w:val="false"/>
          <w:i w:val="false"/>
          <w:color w:val="000000"/>
          <w:sz w:val="28"/>
        </w:rPr>
        <w:t>
      Сотрудники с бикуспидальным аортальным клапаном освидетельствуются по подпункту 2), 3), 4) в зависимости от уточненной степени нарушений кровообращения.</w:t>
      </w:r>
    </w:p>
    <w:bookmarkEnd w:id="491"/>
    <w:bookmarkStart w:name="z502" w:id="492"/>
    <w:p>
      <w:pPr>
        <w:spacing w:after="0"/>
        <w:ind w:left="0"/>
        <w:jc w:val="both"/>
      </w:pPr>
      <w:r>
        <w:rPr>
          <w:rFonts w:ascii="Times New Roman"/>
          <w:b w:val="false"/>
          <w:i w:val="false"/>
          <w:color w:val="000000"/>
          <w:sz w:val="28"/>
        </w:rPr>
        <w:t xml:space="preserve">
      Кандидаты на службу и учебу при наличии бикуспидального аортального клапана признаются негодными не зависимо от степени нарушения кровообращения. </w:t>
      </w:r>
    </w:p>
    <w:bookmarkEnd w:id="492"/>
    <w:bookmarkStart w:name="z503" w:id="493"/>
    <w:p>
      <w:pPr>
        <w:spacing w:after="0"/>
        <w:ind w:left="0"/>
        <w:jc w:val="both"/>
      </w:pPr>
      <w:r>
        <w:rPr>
          <w:rFonts w:ascii="Times New Roman"/>
          <w:b w:val="false"/>
          <w:i w:val="false"/>
          <w:color w:val="000000"/>
          <w:sz w:val="28"/>
        </w:rPr>
        <w:t>
      При деформации таза с нарушением походки и статики, вызванных укорочением нижних конечностей, заболеваний или повреждений костей мышц и (или) сухожилии применяется пункт 69 настоящих Требований.</w:t>
      </w:r>
    </w:p>
    <w:bookmarkEnd w:id="493"/>
    <w:bookmarkStart w:name="z504" w:id="494"/>
    <w:p>
      <w:pPr>
        <w:spacing w:after="0"/>
        <w:ind w:left="0"/>
        <w:jc w:val="both"/>
      </w:pPr>
      <w:r>
        <w:rPr>
          <w:rFonts w:ascii="Times New Roman"/>
          <w:b w:val="false"/>
          <w:i w:val="false"/>
          <w:color w:val="000000"/>
          <w:sz w:val="28"/>
        </w:rPr>
        <w:t>
      Лица с врожденными пороками нервной системы освидетельствуются по пункту 25 настоящих Требований.</w:t>
      </w:r>
    </w:p>
    <w:bookmarkEnd w:id="494"/>
    <w:bookmarkStart w:name="z505" w:id="495"/>
    <w:p>
      <w:pPr>
        <w:spacing w:after="0"/>
        <w:ind w:left="0"/>
        <w:jc w:val="both"/>
      </w:pPr>
      <w:r>
        <w:rPr>
          <w:rFonts w:ascii="Times New Roman"/>
          <w:b w:val="false"/>
          <w:i w:val="false"/>
          <w:color w:val="000000"/>
          <w:sz w:val="28"/>
        </w:rPr>
        <w:t>
      Лица с врожденными пороками кисти или стопы освидетельствуются по пунктам 67 и 68 настоящих Требований.";</w:t>
      </w:r>
    </w:p>
    <w:bookmarkEnd w:id="495"/>
    <w:bookmarkStart w:name="z506" w:id="496"/>
    <w:p>
      <w:pPr>
        <w:spacing w:after="0"/>
        <w:ind w:left="0"/>
        <w:jc w:val="both"/>
      </w:pPr>
      <w:r>
        <w:rPr>
          <w:rFonts w:ascii="Times New Roman"/>
          <w:b w:val="false"/>
          <w:i w:val="false"/>
          <w:color w:val="000000"/>
          <w:sz w:val="28"/>
        </w:rPr>
        <w:t>
      пункт 83 изложить в следующей редакции:</w:t>
      </w:r>
    </w:p>
    <w:bookmarkEnd w:id="496"/>
    <w:bookmarkStart w:name="z507" w:id="497"/>
    <w:p>
      <w:pPr>
        <w:spacing w:after="0"/>
        <w:ind w:left="0"/>
        <w:jc w:val="both"/>
      </w:pPr>
      <w:r>
        <w:rPr>
          <w:rFonts w:ascii="Times New Roman"/>
          <w:b w:val="false"/>
          <w:i w:val="false"/>
          <w:color w:val="000000"/>
          <w:sz w:val="28"/>
        </w:rPr>
        <w:t>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или оперативных вмешательств на органах грудной, брюшной полости, малого таза или забрюшинного пространства по поводу ранений, травм и хирургических заболеваний J86, К22.2, К44, пластической и реконструктивной хирургии после перенесенной травмы и операции, другие виды пластической хирургии для устранения недостатков внешности Z41, Z41.1, Z42, Z42.1, Z42.2, Z42.8: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508" w:id="498"/>
    <w:p>
      <w:pPr>
        <w:spacing w:after="0"/>
        <w:ind w:left="0"/>
        <w:jc w:val="both"/>
      </w:pPr>
      <w:r>
        <w:rPr>
          <w:rFonts w:ascii="Times New Roman"/>
          <w:b w:val="false"/>
          <w:i w:val="false"/>
          <w:color w:val="000000"/>
          <w:sz w:val="28"/>
        </w:rPr>
        <w:t>
      К подпункту 1) пункта 83 настоящих Требований относятся последствия ранений и травм: бронхолегочного аппарата с дыхательной недостаточностью III степени; обширная облитерация перикарда; желчные или панкреатические свищи, при неудовлетворительных результатах лечения; рубцовые сужения пищевода, требующие систематического бужирования; диафрагмальные грыжи с частыми (2 раза в год и более) ущемлениями при неудовлетворительных результатах хирургического лечения или отказе от него, состояния после резекции желудка, пищевода, наложения желудочно-кишечного соустья со значительным нарушением функции пищеварения; стволовой или селективной ваготомии с наложением желудочно-кишечного соустья со значительным нарушением функции пищеварения (неподдающиеся лечению демпинг-синдром, упорные поносы, упадок питания при ИМТ 18,5 и менее, стойкие анастомозиты, язва анастомоза); состояния после резекции тонкой (не менее 1,5 метра) или толстой (не менее 30 см.) кишки, сопровождающиеся нарушением пищеварения и упадком питания; наложение билиодигестивных анастомозов; резекция доли печени или части поджелудочной железы; последствия удаления двух сегментов левого легкого либо более двух сегментов правого легкого с дыхательной недостаточностью III степени; удаление одной и более доли легкого независимо от состояния функции дыхания; трансплантация (части или полностью органа) почки, легкого, печени, сердца независимо степени нарушения функции.</w:t>
      </w:r>
    </w:p>
    <w:bookmarkEnd w:id="498"/>
    <w:bookmarkStart w:name="z509" w:id="499"/>
    <w:p>
      <w:pPr>
        <w:spacing w:after="0"/>
        <w:ind w:left="0"/>
        <w:jc w:val="both"/>
      </w:pPr>
      <w:r>
        <w:rPr>
          <w:rFonts w:ascii="Times New Roman"/>
          <w:b w:val="false"/>
          <w:i w:val="false"/>
          <w:color w:val="000000"/>
          <w:sz w:val="28"/>
        </w:rPr>
        <w:t>
      По данному подпункту также освидетельствуются лица, у которых отсутствует почка, удаленная по поводу травмы или ранения, при нарушении функции оставшейся почки, независимо от степени ее выраженности; имеются пищеводно-трахеальные и (или) пищеводно-бронхиальные свищи при неудовлетворительных результатах лечения, последствия реконструктивных операций на крупных магистральных (аорта, подвздошная, бедренная, брахиоцефальная артерии, воротная и полая вена) и периферических сосудах при стойком выраженном нарушении кровообращения и прогрессирующем течении заболевания.</w:t>
      </w:r>
    </w:p>
    <w:bookmarkEnd w:id="499"/>
    <w:bookmarkStart w:name="z510" w:id="500"/>
    <w:p>
      <w:pPr>
        <w:spacing w:after="0"/>
        <w:ind w:left="0"/>
        <w:jc w:val="both"/>
      </w:pPr>
      <w:r>
        <w:rPr>
          <w:rFonts w:ascii="Times New Roman"/>
          <w:b w:val="false"/>
          <w:i w:val="false"/>
          <w:color w:val="000000"/>
          <w:sz w:val="28"/>
        </w:rPr>
        <w:t>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МО проводится на основании подпункта 1) пункта 83 настоящих Требований. В отдельных случаях при этих состояниях лица, не достигшие предельного возраста пребывания на службе, при относительно сохраненной трудоспособности освидетельствуются по подпункту 2) пункта 83 настоящих Требований.</w:t>
      </w:r>
    </w:p>
    <w:bookmarkEnd w:id="500"/>
    <w:bookmarkStart w:name="z511" w:id="501"/>
    <w:p>
      <w:pPr>
        <w:spacing w:after="0"/>
        <w:ind w:left="0"/>
        <w:jc w:val="both"/>
      </w:pP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стадия (степень) нарушения дыхательной недостаточности, общего и (или) коронарного кровообращения оцениваются по пунктам 42 и 51 настоящих Требований, по результатам их оценки МО проводится на основании подпунктов 1), 2) или 3) пункта 83 настоящих Требований.</w:t>
      </w:r>
    </w:p>
    <w:bookmarkEnd w:id="501"/>
    <w:bookmarkStart w:name="z512" w:id="502"/>
    <w:p>
      <w:pPr>
        <w:spacing w:after="0"/>
        <w:ind w:left="0"/>
        <w:jc w:val="both"/>
      </w:pPr>
      <w:r>
        <w:rPr>
          <w:rFonts w:ascii="Times New Roman"/>
          <w:b w:val="false"/>
          <w:i w:val="false"/>
          <w:color w:val="000000"/>
          <w:sz w:val="28"/>
        </w:rPr>
        <w:t>
      При последствиях сочетанной травмы органов двух или более полостей с умеренным нарушением их функций следует применять подпункт 1) пункта 83 настоящих Требований.</w:t>
      </w:r>
    </w:p>
    <w:bookmarkEnd w:id="502"/>
    <w:bookmarkStart w:name="z513" w:id="503"/>
    <w:p>
      <w:pPr>
        <w:spacing w:after="0"/>
        <w:ind w:left="0"/>
        <w:jc w:val="both"/>
      </w:pPr>
      <w:r>
        <w:rPr>
          <w:rFonts w:ascii="Times New Roman"/>
          <w:b w:val="false"/>
          <w:i w:val="false"/>
          <w:color w:val="000000"/>
          <w:sz w:val="28"/>
        </w:rPr>
        <w:t>
      К подпункту 2) пункта 83 настоящих Требований относятся состояния и последствия ранений и травм: бронхолегочного аппарата с дыхательной недостаточностью II степени; диафрагмальные грыжи умеренных размеров с редким и (1 раз в год и реже) ущемлениями; спаечный процесс в брюшной полости с нарушениями эвакуаторной функции, требующими повторного стационарного лечения; состояния после: частичной резекции желудка, тонкой (не менее 1 метра) или толстой (не менее 20 см.) кишки; наложения желудочно-кишечного соустья с проявлениями демпинг-синдрома средней степени тяжести и умеренным упадком питания; отсутствие почки, удаленной по поводу травмы или ранения, при нормальной функции оставшейся почки; относятся также последствия хирургического лечения по поводу заболеваний, ранений и травм поджелудочной железы с исходом в псевдокисту; последствия удаления двух сегментов левого легкого либо более двух сегментов правого легкого с дыхательной недостаточностью II степени; стволовая или селективная ваготомия без наложения желудочно-кишечного анастомоза; состояния после операций по поводу закрытия каловых свищей, а также ректопексии.</w:t>
      </w:r>
    </w:p>
    <w:bookmarkEnd w:id="503"/>
    <w:bookmarkStart w:name="z514" w:id="504"/>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поджелудочной железы с хорошим исходом сотрудники признаются годными к службе по всем графам.</w:t>
      </w:r>
    </w:p>
    <w:bookmarkEnd w:id="504"/>
    <w:bookmarkStart w:name="z515" w:id="505"/>
    <w:p>
      <w:pPr>
        <w:spacing w:after="0"/>
        <w:ind w:left="0"/>
        <w:jc w:val="both"/>
      </w:pPr>
      <w:r>
        <w:rPr>
          <w:rFonts w:ascii="Times New Roman"/>
          <w:b w:val="false"/>
          <w:i w:val="false"/>
          <w:color w:val="000000"/>
          <w:sz w:val="28"/>
        </w:rPr>
        <w:t>
      Кандидаты на службу по истечении 3 лет после эндоскопического удаления желчного пузыря с хорошим исходом признаются годными на должности по графе III.</w:t>
      </w:r>
    </w:p>
    <w:bookmarkEnd w:id="505"/>
    <w:bookmarkStart w:name="z516" w:id="506"/>
    <w:p>
      <w:pPr>
        <w:spacing w:after="0"/>
        <w:ind w:left="0"/>
        <w:jc w:val="both"/>
      </w:pPr>
      <w:r>
        <w:rPr>
          <w:rFonts w:ascii="Times New Roman"/>
          <w:b w:val="false"/>
          <w:i w:val="false"/>
          <w:color w:val="000000"/>
          <w:sz w:val="28"/>
        </w:rPr>
        <w:t>
      Кандидаты на службу на должности по графам I и II, кандидаты на учебу (независимо от графы Требований) после удаления желчного пузыря, хирургического лечения болезней желчных протоков, поджелудочной железы признаются негодными независимо от срока и исхода лечения.</w:t>
      </w:r>
    </w:p>
    <w:bookmarkEnd w:id="506"/>
    <w:bookmarkStart w:name="z517" w:id="507"/>
    <w:p>
      <w:pPr>
        <w:spacing w:after="0"/>
        <w:ind w:left="0"/>
        <w:jc w:val="both"/>
      </w:pPr>
      <w:r>
        <w:rPr>
          <w:rFonts w:ascii="Times New Roman"/>
          <w:b w:val="false"/>
          <w:i w:val="false"/>
          <w:color w:val="000000"/>
          <w:sz w:val="28"/>
        </w:rPr>
        <w:t>
      К данному подпункту также относится экстирпация или надвлагалищная ампутация матки с придатками с эндокринными нарушениями.</w:t>
      </w:r>
    </w:p>
    <w:bookmarkEnd w:id="507"/>
    <w:bookmarkStart w:name="z518" w:id="508"/>
    <w:p>
      <w:pPr>
        <w:spacing w:after="0"/>
        <w:ind w:left="0"/>
        <w:jc w:val="both"/>
      </w:pPr>
      <w:r>
        <w:rPr>
          <w:rFonts w:ascii="Times New Roman"/>
          <w:b w:val="false"/>
          <w:i w:val="false"/>
          <w:color w:val="000000"/>
          <w:sz w:val="28"/>
        </w:rPr>
        <w:t>
      К подпункту 3) пункта 83 настоящих Требований относятся состояния и последствия ранений и травм: бронхолегочного аппарата с дыхательной недостаточностью I степени; диафрагмальные неущемленные грыжи небольших размеров; спаечный процесс в брюшной полости без явлений кишечной непроходимости с редким болевым синдромом; экстирпация или надвлагалищная ампутация матки с сохранением придатков при отсутствии эндокринных нарушений, последствия реконструктивных операций после полной и частичной мастэктомии, реконструкции молочной железы, ранние и поздние осложнения пластических операций.</w:t>
      </w:r>
    </w:p>
    <w:bookmarkEnd w:id="508"/>
    <w:bookmarkStart w:name="z519" w:id="509"/>
    <w:p>
      <w:pPr>
        <w:spacing w:after="0"/>
        <w:ind w:left="0"/>
        <w:jc w:val="both"/>
      </w:pPr>
      <w:r>
        <w:rPr>
          <w:rFonts w:ascii="Times New Roman"/>
          <w:b w:val="false"/>
          <w:i w:val="false"/>
          <w:color w:val="000000"/>
          <w:sz w:val="28"/>
        </w:rPr>
        <w:t>
      К данному подпункту также относятся состояния после: резекции тонкой (менее 1 метра) или толстой (менее 20 см.) кишки; наложения желудочно-кишечного соустья без диспепсических расстройств, с редкими проявлениями демпинг-синдрома легкой степени, с незначительным упадком питания; удаления селезенки после травм и ранений без нарушения функции кроветворения; резекции части почки при сохранной ее функции; последствия удаления двух сегментов левого легкого либо более двух сегментов правого легкого с дыхательной недостаточностью I степени или без нее; краевой или экономной резекции легкого (1 сегмент левого легкого или 2 сегмента правого легкого) с дыхательной недостаточностью I степени; экономная резекция либо ушивание раны других органов с незначительным нарушением функций либо без нарушения функции для кандидатов на службу в период до 1 года после получения травмы.</w:t>
      </w:r>
    </w:p>
    <w:bookmarkEnd w:id="509"/>
    <w:bookmarkStart w:name="z520" w:id="510"/>
    <w:p>
      <w:pPr>
        <w:spacing w:after="0"/>
        <w:ind w:left="0"/>
        <w:jc w:val="both"/>
      </w:pPr>
      <w:r>
        <w:rPr>
          <w:rFonts w:ascii="Times New Roman"/>
          <w:b w:val="false"/>
          <w:i w:val="false"/>
          <w:color w:val="000000"/>
          <w:sz w:val="28"/>
        </w:rPr>
        <w:t>
      К подпункту 4) пункта 83 настоящих Требований относятся состояния (для кандидатов на службу до 1 года с момента получения ранения, травмы или оперативного лечения) после перенесенных атипичной, краевой или экономной резекции легкого (1 сегмент левого легкого или 2 сегмента правого легкого) без дыхательной недостаточности, торакотомий или лапаротомий с целью остановки кровотечения, ликвидации пневмо- или гемоторакса, ушивания ран кишечника, желудка, печени, устранения спаечной непроходимости.</w:t>
      </w:r>
    </w:p>
    <w:bookmarkEnd w:id="510"/>
    <w:bookmarkStart w:name="z521" w:id="511"/>
    <w:p>
      <w:pPr>
        <w:spacing w:after="0"/>
        <w:ind w:left="0"/>
        <w:jc w:val="both"/>
      </w:pPr>
      <w:r>
        <w:rPr>
          <w:rFonts w:ascii="Times New Roman"/>
          <w:b w:val="false"/>
          <w:i w:val="false"/>
          <w:color w:val="000000"/>
          <w:sz w:val="28"/>
        </w:rPr>
        <w:t>
      К данному подпункту также относятся последствия подтяжки или маммопластики, проведенной в косметических целях, ринопластика, отопластика, блефаропластика, круговые подтяжки лица, также импланты (молочных желез, ягодиц, лица, губ) с благоприятным исходом, без нарушения функции после 1 года после операции.</w:t>
      </w:r>
    </w:p>
    <w:bookmarkEnd w:id="511"/>
    <w:bookmarkStart w:name="z522" w:id="512"/>
    <w:p>
      <w:pPr>
        <w:spacing w:after="0"/>
        <w:ind w:left="0"/>
        <w:jc w:val="both"/>
      </w:pPr>
      <w:r>
        <w:rPr>
          <w:rFonts w:ascii="Times New Roman"/>
          <w:b w:val="false"/>
          <w:i w:val="false"/>
          <w:color w:val="000000"/>
          <w:sz w:val="28"/>
        </w:rPr>
        <w:t>
      Последствия ушивания перфоративной язвы желудка или 12-перстной кишки с благоприятным исходом без грубой деформации и нарушения функции желудочно-кишечного тракта, при отсутствии обострения язвенной болезни в течении 3 лет не является основанием для применения данного пункта настоящих Требований.";</w:t>
      </w:r>
    </w:p>
    <w:bookmarkEnd w:id="512"/>
    <w:bookmarkStart w:name="z523" w:id="513"/>
    <w:p>
      <w:pPr>
        <w:spacing w:after="0"/>
        <w:ind w:left="0"/>
        <w:jc w:val="both"/>
      </w:pPr>
      <w:r>
        <w:rPr>
          <w:rFonts w:ascii="Times New Roman"/>
          <w:b w:val="false"/>
          <w:i w:val="false"/>
          <w:color w:val="000000"/>
          <w:sz w:val="28"/>
        </w:rPr>
        <w:t>
      пункт 87 изложить в следующей редакции:</w:t>
      </w:r>
    </w:p>
    <w:bookmarkEnd w:id="513"/>
    <w:bookmarkStart w:name="z524" w:id="514"/>
    <w:p>
      <w:pPr>
        <w:spacing w:after="0"/>
        <w:ind w:left="0"/>
        <w:jc w:val="both"/>
      </w:pPr>
      <w:r>
        <w:rPr>
          <w:rFonts w:ascii="Times New Roman"/>
          <w:b w:val="false"/>
          <w:i w:val="false"/>
          <w:color w:val="000000"/>
          <w:sz w:val="28"/>
        </w:rPr>
        <w:t>
      "</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росто-весовых показателей критериям отбора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515"/>
    <w:p>
      <w:pPr>
        <w:spacing w:after="0"/>
        <w:ind w:left="0"/>
        <w:jc w:val="both"/>
      </w:pPr>
      <w:r>
        <w:rPr>
          <w:rFonts w:ascii="Times New Roman"/>
          <w:b w:val="false"/>
          <w:i w:val="false"/>
          <w:color w:val="000000"/>
          <w:sz w:val="28"/>
        </w:rPr>
        <w:t>
      Заключение об уровне физического развития освидетельствуемого дается строго индивидуально на основе оценки степени развития мышечной системы, роста, веса тела, индекса массы тела (росто-весовых показателей, далее - РВП), окружности груди. При оценке развития мышечной системы учитывается степень отложения подкожно-жировой клетчатки, а также особенности скелетной мускулатуры у лиц высокого роста с малорельефными мышцами.</w:t>
      </w:r>
    </w:p>
    <w:bookmarkEnd w:id="515"/>
    <w:bookmarkStart w:name="z526" w:id="516"/>
    <w:p>
      <w:pPr>
        <w:spacing w:after="0"/>
        <w:ind w:left="0"/>
        <w:jc w:val="both"/>
      </w:pPr>
      <w:r>
        <w:rPr>
          <w:rFonts w:ascii="Times New Roman"/>
          <w:b w:val="false"/>
          <w:i w:val="false"/>
          <w:color w:val="000000"/>
          <w:sz w:val="28"/>
        </w:rPr>
        <w:t xml:space="preserve">
      Слабое развитие мышечной системы характеризуется дряблостью мышц, отсутствием рельефа контуров и недостаточной мышечной массой, мышечной силой. </w:t>
      </w:r>
    </w:p>
    <w:bookmarkEnd w:id="516"/>
    <w:bookmarkStart w:name="z527" w:id="517"/>
    <w:p>
      <w:pPr>
        <w:spacing w:after="0"/>
        <w:ind w:left="0"/>
        <w:jc w:val="both"/>
      </w:pPr>
      <w:r>
        <w:rPr>
          <w:rFonts w:ascii="Times New Roman"/>
          <w:b w:val="false"/>
          <w:i w:val="false"/>
          <w:color w:val="000000"/>
          <w:sz w:val="28"/>
        </w:rPr>
        <w:t>
      В случаях, когда с учетом конституциональных особенностей мышечная система развита достаточно, но рост и(или) ИМТ менее требуемых, состояние определяется как несоответствие росто-весовых показателей критериям отбора.</w:t>
      </w:r>
    </w:p>
    <w:bookmarkEnd w:id="517"/>
    <w:bookmarkStart w:name="z528" w:id="518"/>
    <w:p>
      <w:pPr>
        <w:spacing w:after="0"/>
        <w:ind w:left="0"/>
        <w:jc w:val="both"/>
      </w:pPr>
      <w:r>
        <w:rPr>
          <w:rFonts w:ascii="Times New Roman"/>
          <w:b w:val="false"/>
          <w:i w:val="false"/>
          <w:color w:val="000000"/>
          <w:sz w:val="28"/>
        </w:rPr>
        <w:t>
      Кандидаты на службу и учебу с хорошим физическим развитием и питанием, пропорциональным телосложением, признаются годными при условиях:</w:t>
      </w:r>
    </w:p>
    <w:bookmarkEnd w:id="518"/>
    <w:bookmarkStart w:name="z529" w:id="519"/>
    <w:p>
      <w:pPr>
        <w:spacing w:after="0"/>
        <w:ind w:left="0"/>
        <w:jc w:val="both"/>
      </w:pPr>
      <w:r>
        <w:rPr>
          <w:rFonts w:ascii="Times New Roman"/>
          <w:b w:val="false"/>
          <w:i w:val="false"/>
          <w:color w:val="000000"/>
          <w:sz w:val="28"/>
        </w:rPr>
        <w:t xml:space="preserve">
      по графе I – при росте не менее 165 см. (для женщин – 160 см.), ИМТ не менее 19 кг/м2 при поступлении на службу на должности сотрудников подразделений гражданской защиты, принимающих непосредственное участие в тушении пожаров, на учебу по направлениям подготовки специалистов гражданской защиты, защиты в чрезвычайных ситуациях и гражданской обороны; </w:t>
      </w:r>
    </w:p>
    <w:bookmarkEnd w:id="519"/>
    <w:bookmarkStart w:name="z530" w:id="520"/>
    <w:p>
      <w:pPr>
        <w:spacing w:after="0"/>
        <w:ind w:left="0"/>
        <w:jc w:val="both"/>
      </w:pPr>
      <w:r>
        <w:rPr>
          <w:rFonts w:ascii="Times New Roman"/>
          <w:b w:val="false"/>
          <w:i w:val="false"/>
          <w:color w:val="000000"/>
          <w:sz w:val="28"/>
        </w:rPr>
        <w:t xml:space="preserve">
      по графе I – при росте не менее 170 см. (для женщин – 160 см.), ИМТ не менее 18,5 кг/м2 (в подразделения специального назначения "Сункар", "Арлан", "СОБР" не менее 19 кг/м2) при поступлении на службу на все иные указанные в данной графе должности; </w:t>
      </w:r>
    </w:p>
    <w:bookmarkEnd w:id="520"/>
    <w:bookmarkStart w:name="z531" w:id="521"/>
    <w:p>
      <w:pPr>
        <w:spacing w:after="0"/>
        <w:ind w:left="0"/>
        <w:jc w:val="both"/>
      </w:pPr>
      <w:r>
        <w:rPr>
          <w:rFonts w:ascii="Times New Roman"/>
          <w:b w:val="false"/>
          <w:i w:val="false"/>
          <w:color w:val="000000"/>
          <w:sz w:val="28"/>
        </w:rPr>
        <w:t>
      по графе II – при росте не менее 170 см. (для женщин – 160 см.), ИМТ не менее 18,5 кг/м2 при поступлении на службу на все указанные в данной графе должности;</w:t>
      </w:r>
    </w:p>
    <w:bookmarkEnd w:id="521"/>
    <w:bookmarkStart w:name="z532" w:id="522"/>
    <w:p>
      <w:pPr>
        <w:spacing w:after="0"/>
        <w:ind w:left="0"/>
        <w:jc w:val="both"/>
      </w:pPr>
      <w:r>
        <w:rPr>
          <w:rFonts w:ascii="Times New Roman"/>
          <w:b w:val="false"/>
          <w:i w:val="false"/>
          <w:color w:val="000000"/>
          <w:sz w:val="28"/>
        </w:rPr>
        <w:t>
      по графам II или III – при росте не менее 170 см., ИМТ не менее 18,5 кг/м2 при поступлении на учебу по всем направлениям подготовки в организации образования органов внутренних дел;</w:t>
      </w:r>
    </w:p>
    <w:bookmarkEnd w:id="522"/>
    <w:bookmarkStart w:name="z533" w:id="523"/>
    <w:p>
      <w:pPr>
        <w:spacing w:after="0"/>
        <w:ind w:left="0"/>
        <w:jc w:val="both"/>
      </w:pPr>
      <w:r>
        <w:rPr>
          <w:rFonts w:ascii="Times New Roman"/>
          <w:b w:val="false"/>
          <w:i w:val="false"/>
          <w:color w:val="000000"/>
          <w:sz w:val="28"/>
        </w:rPr>
        <w:t xml:space="preserve">
      по графе III – при росте не менее 163 см. (для женщин – 157 см.) ИМТ не менее 18,5 кг/м2 при поступлении на службу на должности в сфере кибербезопасности, борьбы с киберпреступностью; </w:t>
      </w:r>
    </w:p>
    <w:bookmarkEnd w:id="523"/>
    <w:bookmarkStart w:name="z534" w:id="524"/>
    <w:p>
      <w:pPr>
        <w:spacing w:after="0"/>
        <w:ind w:left="0"/>
        <w:jc w:val="both"/>
      </w:pPr>
      <w:r>
        <w:rPr>
          <w:rFonts w:ascii="Times New Roman"/>
          <w:b w:val="false"/>
          <w:i w:val="false"/>
          <w:color w:val="000000"/>
          <w:sz w:val="28"/>
        </w:rPr>
        <w:t>
      по графе III – при росте не менее 165 см. (для женщин – 157 см.) ИМТ не менее 18,5 кг/м2 при поступлении на службу на все иные указанные в данной графе должности.</w:t>
      </w:r>
    </w:p>
    <w:bookmarkEnd w:id="524"/>
    <w:bookmarkStart w:name="z535" w:id="525"/>
    <w:p>
      <w:pPr>
        <w:spacing w:after="0"/>
        <w:ind w:left="0"/>
        <w:jc w:val="both"/>
      </w:pPr>
      <w:r>
        <w:rPr>
          <w:rFonts w:ascii="Times New Roman"/>
          <w:b w:val="false"/>
          <w:i w:val="false"/>
          <w:color w:val="000000"/>
          <w:sz w:val="28"/>
        </w:rPr>
        <w:t>
      Требования по РВП для кандидатов на должности сотрудников оперативной службы, несущих службу на открытом воздухе, регламентируется отдельными приказами правоохранительных органов.</w:t>
      </w:r>
    </w:p>
    <w:bookmarkEnd w:id="525"/>
    <w:bookmarkStart w:name="z536" w:id="526"/>
    <w:p>
      <w:pPr>
        <w:spacing w:after="0"/>
        <w:ind w:left="0"/>
        <w:jc w:val="both"/>
      </w:pPr>
      <w:r>
        <w:rPr>
          <w:rFonts w:ascii="Times New Roman"/>
          <w:b w:val="false"/>
          <w:i w:val="false"/>
          <w:color w:val="000000"/>
          <w:sz w:val="28"/>
        </w:rPr>
        <w:t>
      Кандидатам на службу (учебу) в возрасте до 21 года, при незначительном (не более 2 см.) несоответствии роста критериям отбора при удовлетворительной степени развития мышечной системы и соответствующем ИМТ, предлагается проведение рентгенологического исследования зон роста трубчатых костей.</w:t>
      </w:r>
    </w:p>
    <w:bookmarkEnd w:id="526"/>
    <w:bookmarkStart w:name="z537" w:id="527"/>
    <w:p>
      <w:pPr>
        <w:spacing w:after="0"/>
        <w:ind w:left="0"/>
        <w:jc w:val="both"/>
      </w:pPr>
      <w:r>
        <w:rPr>
          <w:rFonts w:ascii="Times New Roman"/>
          <w:b w:val="false"/>
          <w:i w:val="false"/>
          <w:color w:val="000000"/>
          <w:sz w:val="28"/>
        </w:rPr>
        <w:t>
      При условии незавершенности процесса оссификации (зоны роста открыты либо закрыты неполностью вследствие позднего полового созревания) данные лица при отсутствии изменений со стороны желудочно-кишечного тракта, эндокринной системы, хронических инфекций, интоксикаций, учитывая возможность дальнейшего физического развития и благоприятный прогноз, основанный на ближайшем анамнезе, признаются годными к службе и учебе.</w:t>
      </w:r>
    </w:p>
    <w:bookmarkEnd w:id="527"/>
    <w:bookmarkStart w:name="z538" w:id="528"/>
    <w:p>
      <w:pPr>
        <w:spacing w:after="0"/>
        <w:ind w:left="0"/>
        <w:jc w:val="both"/>
      </w:pPr>
      <w:r>
        <w:rPr>
          <w:rFonts w:ascii="Times New Roman"/>
          <w:b w:val="false"/>
          <w:i w:val="false"/>
          <w:color w:val="000000"/>
          <w:sz w:val="28"/>
        </w:rPr>
        <w:t>
      Лица с закрытыми зонами роста трубчатых костей признаются негодными к службе и учебе.</w:t>
      </w:r>
    </w:p>
    <w:bookmarkEnd w:id="528"/>
    <w:bookmarkStart w:name="z539" w:id="529"/>
    <w:p>
      <w:pPr>
        <w:spacing w:after="0"/>
        <w:ind w:left="0"/>
        <w:jc w:val="both"/>
      </w:pPr>
      <w:r>
        <w:rPr>
          <w:rFonts w:ascii="Times New Roman"/>
          <w:b w:val="false"/>
          <w:i w:val="false"/>
          <w:color w:val="000000"/>
          <w:sz w:val="28"/>
        </w:rPr>
        <w:t>
      Достижение требуемого показателя ИМТ определяется путем трехкратного ежедневного измерения роста и веса, производимых при участии не менее трех специалистов ВВК (обязательно эксперта-терапевта) с заверением результатов измерений подписью и личными печатями специалистов.</w:t>
      </w:r>
    </w:p>
    <w:bookmarkEnd w:id="529"/>
    <w:bookmarkStart w:name="z540" w:id="530"/>
    <w:p>
      <w:pPr>
        <w:spacing w:after="0"/>
        <w:ind w:left="0"/>
        <w:jc w:val="both"/>
      </w:pPr>
      <w:r>
        <w:rPr>
          <w:rFonts w:ascii="Times New Roman"/>
          <w:b w:val="false"/>
          <w:i w:val="false"/>
          <w:color w:val="000000"/>
          <w:sz w:val="28"/>
        </w:rPr>
        <w:t>
      При перемещении сотрудников с должностей, отнесенных к графе III настоящих Требований, на должности по графе I и II обязательно учитывается рост не менее 170 см. (для женщин 160 см.) (у сотрудников органов гражданской защиты по графе I, непосредственно принимающих участие в тушении пожаров, - не менее 165 см., (для лиц женского пола – 160)).</w:t>
      </w:r>
    </w:p>
    <w:bookmarkEnd w:id="530"/>
    <w:bookmarkStart w:name="z541" w:id="531"/>
    <w:p>
      <w:pPr>
        <w:spacing w:after="0"/>
        <w:ind w:left="0"/>
        <w:jc w:val="both"/>
      </w:pPr>
      <w:r>
        <w:rPr>
          <w:rFonts w:ascii="Times New Roman"/>
          <w:b w:val="false"/>
          <w:i w:val="false"/>
          <w:color w:val="000000"/>
          <w:sz w:val="28"/>
        </w:rPr>
        <w:t>
      Данные требования не учитываются при перемещении сотрудников с должностей, отнесенных к графам I и II, на другие должности по данным графам.</w:t>
      </w:r>
    </w:p>
    <w:bookmarkEnd w:id="531"/>
    <w:bookmarkStart w:name="z542" w:id="532"/>
    <w:p>
      <w:pPr>
        <w:spacing w:after="0"/>
        <w:ind w:left="0"/>
        <w:jc w:val="both"/>
      </w:pPr>
      <w:r>
        <w:rPr>
          <w:rFonts w:ascii="Times New Roman"/>
          <w:b w:val="false"/>
          <w:i w:val="false"/>
          <w:color w:val="000000"/>
          <w:sz w:val="28"/>
        </w:rPr>
        <w:t>
      При перемещении сотрудников с должностей в сфере кибербезопасности, борьбы с киберпреступностью на иные должности по графе III настоящих Требований, обязательно учитывается наличие роста не менее 165 см. (для женщин 157 см.), на должности по графам I и II настоящих Требований обязательно учитывается наличие роста не менее 170 см. (для женщин 160 см.).</w:t>
      </w:r>
    </w:p>
    <w:bookmarkEnd w:id="532"/>
    <w:bookmarkStart w:name="z543" w:id="533"/>
    <w:p>
      <w:pPr>
        <w:spacing w:after="0"/>
        <w:ind w:left="0"/>
        <w:jc w:val="both"/>
      </w:pPr>
      <w:r>
        <w:rPr>
          <w:rFonts w:ascii="Times New Roman"/>
          <w:b w:val="false"/>
          <w:i w:val="false"/>
          <w:color w:val="000000"/>
          <w:sz w:val="28"/>
        </w:rPr>
        <w:t>
      Лица с физическим недоразвитием, обусловленным рядом заболеваний (заболевания гипофиза, щитовидной, вилочковой железы, нефрогенные остеопатии, заболевания печени, хронические инфекции, интоксикации) освидетельствуются по соответствующим пунктам настоящих Требований.";</w:t>
      </w:r>
    </w:p>
    <w:bookmarkEnd w:id="533"/>
    <w:bookmarkStart w:name="z544" w:id="534"/>
    <w:p>
      <w:pPr>
        <w:spacing w:after="0"/>
        <w:ind w:left="0"/>
        <w:jc w:val="both"/>
      </w:pPr>
      <w:r>
        <w:rPr>
          <w:rFonts w:ascii="Times New Roman"/>
          <w:b w:val="false"/>
          <w:i w:val="false"/>
          <w:color w:val="000000"/>
          <w:sz w:val="28"/>
        </w:rPr>
        <w:t>
      2. Департаменту социального и медицинского обеспечения Министерства внутренних дел Республики Казахстан (Амзеев А.Б.) в установленном законодательством Республики Казахстан порядке обеспечить:</w:t>
      </w:r>
    </w:p>
    <w:bookmarkEnd w:id="534"/>
    <w:bookmarkStart w:name="z545" w:id="5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35"/>
    <w:bookmarkStart w:name="z546" w:id="5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536"/>
    <w:bookmarkStart w:name="z547" w:id="5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37"/>
    <w:bookmarkStart w:name="z548" w:id="5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538"/>
    <w:bookmarkStart w:name="z549" w:id="53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5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551" w:id="540"/>
      <w:r>
        <w:rPr>
          <w:rFonts w:ascii="Times New Roman"/>
          <w:b w:val="false"/>
          <w:i w:val="false"/>
          <w:color w:val="000000"/>
          <w:sz w:val="28"/>
        </w:rPr>
        <w:t>
      "СОГЛАСОВАН"</w:t>
      </w:r>
    </w:p>
    <w:bookmarkEnd w:id="540"/>
    <w:p>
      <w:pPr>
        <w:spacing w:after="0"/>
        <w:ind w:left="0"/>
        <w:jc w:val="both"/>
      </w:pPr>
      <w:r>
        <w:rPr>
          <w:rFonts w:ascii="Times New Roman"/>
          <w:b w:val="false"/>
          <w:i w:val="false"/>
          <w:color w:val="000000"/>
          <w:sz w:val="28"/>
        </w:rPr>
        <w:t xml:space="preserve">       Генеральная прокуратура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552" w:id="541"/>
      <w:r>
        <w:rPr>
          <w:rFonts w:ascii="Times New Roman"/>
          <w:b w:val="false"/>
          <w:i w:val="false"/>
          <w:color w:val="000000"/>
          <w:sz w:val="28"/>
        </w:rPr>
        <w:t>
      "СОГЛАСОВАН"</w:t>
      </w:r>
    </w:p>
    <w:bookmarkEnd w:id="541"/>
    <w:p>
      <w:pPr>
        <w:spacing w:after="0"/>
        <w:ind w:left="0"/>
        <w:jc w:val="both"/>
      </w:pPr>
      <w:r>
        <w:rPr>
          <w:rFonts w:ascii="Times New Roman"/>
          <w:b w:val="false"/>
          <w:i w:val="false"/>
          <w:color w:val="000000"/>
          <w:sz w:val="28"/>
        </w:rPr>
        <w:t xml:space="preserve">       Министерство здравоохранения</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553" w:id="542"/>
      <w:r>
        <w:rPr>
          <w:rFonts w:ascii="Times New Roman"/>
          <w:b w:val="false"/>
          <w:i w:val="false"/>
          <w:color w:val="000000"/>
          <w:sz w:val="28"/>
        </w:rPr>
        <w:t>
      "СОГЛАСОВАН"</w:t>
      </w:r>
    </w:p>
    <w:bookmarkEnd w:id="542"/>
    <w:p>
      <w:pPr>
        <w:spacing w:after="0"/>
        <w:ind w:left="0"/>
        <w:jc w:val="both"/>
      </w:pPr>
      <w:r>
        <w:rPr>
          <w:rFonts w:ascii="Times New Roman"/>
          <w:b w:val="false"/>
          <w:i w:val="false"/>
          <w:color w:val="000000"/>
          <w:sz w:val="28"/>
        </w:rPr>
        <w:t xml:space="preserve">       Агентство по финансовому мониторингу</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554" w:id="543"/>
      <w:r>
        <w:rPr>
          <w:rFonts w:ascii="Times New Roman"/>
          <w:b w:val="false"/>
          <w:i w:val="false"/>
          <w:color w:val="000000"/>
          <w:sz w:val="28"/>
        </w:rPr>
        <w:t>
      "СОГЛАСОВАН"</w:t>
      </w:r>
    </w:p>
    <w:bookmarkEnd w:id="543"/>
    <w:p>
      <w:pPr>
        <w:spacing w:after="0"/>
        <w:ind w:left="0"/>
        <w:jc w:val="both"/>
      </w:pPr>
      <w:r>
        <w:rPr>
          <w:rFonts w:ascii="Times New Roman"/>
          <w:b w:val="false"/>
          <w:i w:val="false"/>
          <w:color w:val="000000"/>
          <w:sz w:val="28"/>
        </w:rPr>
        <w:t xml:space="preserve">       Министерство по чрезвычайным ситуациям</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