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8bf5" w14:textId="7108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подушевого нормативного финансирования в государственных детско-юношеских спортивных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июля 2026 года № 134. Зарегистрирован в Министерстве юстиции Республики Казахстан 21 июля 2026 года № 39362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 государственных детско-юношеских спортивных школах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134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подушевого нормативного финансирования в государственных детско-юношеских спортивных школах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подушевого нормативного финансирования в государственных детско-юношеских спортивных школах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подушевого нормативного финансирования в государственных детско-юношеских спортивных школах.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подушевой норматив финансирования в детско-юношеской спортивной школе – норматив финансового обеспечения гарантированной государственной стоимости обучения в государственных детско-юношеских спортивных школах (далее – ДЮСШ);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подушевого нормативного финансирования в государственных ДЮСШ – гарантированный минимум финансирование расходов на одного обучающегося государственного ДЮСШ, определяемых исходя из подушевого норматива финансирования;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заказ в детско-юношеской спортивной школе – объем услуг, финансируемый государством в государственных детско-юношеских спортивных школах (далее – государственный заказ).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подушевого нормативного финансирования в государственных ДЮСШ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10 июля 2026 года № 120 "Об утверждении Методики подушевого нормативного финансирования в государственных детско-юношеских спортивных школах" (зарегистрирован в Реестре государственной регистрации нормативных правовых актов под № 39274) (далее – Методика).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Контингент государственной ДЮСШ – спортсмены, зачисленные приказом руководителя в постоянный состав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10012).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УчҰт фактического контингента государственных ДЮСШ осуществляется посредством цифровой платформы физической культуры и спорта.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подушевого нормативного финансирования в государственных детско-юношеских спортивных школах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Подушевое нормативное финансирование в государственных ДЮСШ реализуется за счет средств местного бюджета в соответствии с Бюджетным кодексом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Подушевое нормативное финансирование в государственных ДЮСШ осуществляется местными исполнительными органами столицы, областей, городов республиканского значения, в пределах индивидуального плана финансирования или заключенных договоров на размещение государственного заказа на ежемесячной основе в объеме, рассчитанном за обучающихся, получивших указанные услуги в текущем месяце.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Подушевое нормативное финансирование в государственных ДЮСШ осуществляется в следующем порядке: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ДЮСШ в организационно-правовой форме коммунального государственного учреждения – ежемесячно согласно индивидуальным планам финансирования;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ДЮСШ, созданные в форме государственного предприятия ежемесячно в пределах заключенного договора на оказание услуг в соответствии с Законом Республики Казахстан "О государственных закупках" в следующих объемах: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января по август – пропорционально плановому годовому контингенту;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сентября по декабрь – пропорционально фактическому среднегодовому контингенту.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Изменение объема подушевого нормативного финансирования государственных ДЮСШ из местного бюджета в текущем финансовом году допускается только в случае изменения подушевого норматива финансирования и (или) при уточнении фактического контингента обучающихся, путем перерасчета в соответствии с Методикой.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