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f7b1e3" w14:textId="2f7b1e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приказы Министра водных ресурсов и ирригации Республики Казахстан от 9 июня 2025 года № 113-НҚ "Об утверждении Правил установления стоимости исследований, консалтинговых услуг" и от 27 июня 2025 года № 157-НҚ "Об утверждении Правил субсидирования и выплат субсидий из бюджета на покрытие расходов по погашению, обслуживанию и софинансированию по займам, привлеченным под государственную гарантию, на развитие водохранилищ, каналов и гидротехнических сооружений Республики Казахстан"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водных ресурсов и ирригации Республики Казахстан от 17 июля 2026 года № 222-НҚ. Зарегистрирован в Министерстве юстиции Республики Казахстан 21 июля 2026 года № 39360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ПРИКАЗЫВАЮ: 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водных ресурсов и ирригации Республики Казахстан от 9 июня 2025 года № 113-НҚ "Об утверждении Правил установления стоимости исследований, консалтинговых услуг" (зарегистрирован в Реестре государственной регистрации нормативных правовых актов № 36233) следующее изменение: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установления стоимости исследований, консалтинговых услуг,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"7) услуги связи (междугородние телефонные переговоры, абонентская плата за телефоны, почтовые затраты, факс, электронная почта, интернет)".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водных ресурсов и ирригации Республики Казахстан от 27 июня 2025 года № 157-НҚ "Об утверждении Правил субсидирования и выплат субсидий из бюджета на покрытие расходов по погашению, обслуживанию и софинансированию по займам, привлеченным под государственную гарантию, на развитие водохранилищ, каналов и гидротехнических сооружений Республики Казахстан" (зарегистрирован в Реестре государственной регистрации нормативных правовых актов № 36356) следующее изменение: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субсидирования и выплат субсидий из бюджета на покрытие расходов по погашению, обслуживанию и софинансированию по займам, привлеченным под государственную гарантию, на развитие водохранилищ, каналов и гидротехнических сооружений Республики Казахстан, утвержденных указанным приказом: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администратор местных бюджетных программ – государственное учреждение, уполномоченное акиматами столицы, областей и городов республиканского значения на осуществление отдельных функций в области водоснабжения и водоотведения, финансируемое из местных бюджетов (далее – АМБП);".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финансов Министерства водных ресурсов и ирригации Республики Казахстан в установленном законодательством Республики Казахстан порядке обеспечить: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водных ресурсов и ирригации Республики Казахстан после его официального опубликования.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водных ресурсов и ирригации Республики Казахстан.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после дня его первого официального опубликования.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 Министра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водных ресурсов и ирригации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Алдамжаров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