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4a96" w14:textId="7904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по статистике Министерства национальной экономики Республики Казахстан от 11 ноября 2016 года № 264 "Об утверждении Методики по составлению прогнозов численности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15 июля 2026 года № 19. Зарегистрирован в Министерстве юстиции Республики Казахстан 21 июля 2026 года № 39358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11 ноября 2016 года № 264 "Об утверждении Методики по составлению прогнозов численности населения" (зарегистрирован в Реестре государственной регистрации нормативных правовых актов № 14545).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населения Бюро национальной статистики Агентства по стратегическому планированию и реформам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