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485a" w14:textId="0ee4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26 января 2016 года № 77 "Об утверждении Правил приема на обучение в военные, специальные учебные заведения Министерства внутренних дел Республики Казахстан, реализующие образовательные программы высшего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17 июля 2026 года № 508. Зарегистрирован в Министерстве юстиции Республики Казахстан 20 июля 2026 года № 39353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января 2016 года № 77 "Об утверждении Правил приема на обучение в военные, специальные учебные заведения Министерства внутренних дел Республики Казахстан, реализующие образовательные программы высшего образования" (зарегистрирован в Реестре государственной регистрации нормативных правовых актов под № 13199)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военные, специальные учебные заведения Министерства внутренних дел Республики Казахстан, реализующие образовательные программы высшего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органах внутренних дел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обороне и Вооруженных силах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"О воинской службе и статусе военнослужащих") и определяют порядок приема на обучение в военные, специальные учебные заведения Министерства внутренних дел Республики Казахстан (далее – МВД), реализующие образовательные программы высшего образования.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Специальные учебные заведения МВД осуществляют подготовку кадров согласно Перечню образовательных программ,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ноября 2018 года № 764 "Об утверждении перечня образовательных программ, реализуемых в военных, специальных учебных заведениях Министерства внутренних дел Республики Казахстан" (зарегистрирован в Реестре государственной регистрации нормативных правовых актов № 17755).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Граждане, изъявившие желание поступать в специальные учебные заведения МВД по очной форме обучения, регистрируются и подают заявление через цифровую систему либо обращаются в кадровые службы территориальных ОВД по месту жительства, с дальнейшей регистрацией в цифровой системе.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успешной регистрации на кандидата в цифровой системе формируется "личный кабинет".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электронный документ, удостоверяющий личность из сервиса цифровых документов;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фотографии (без головного убора, размером 3,5x4,5 см и размером 10x12 см);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аттестата или диплома об образовании;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рекомендация (заключение комиссии о прохождении конкурсного отбора) для лиц, отслуживших срочную воинскую службу в воинских частях Национальной гвардии.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ОВД по работе с личным составом с момента регистрации в системе проверяют полноту представленных документов, в случае неполноты представленных материалов, в течении двух рабочих дней направляют на доработку, с уведомлением в цифровой системе.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по работе с личным составом МВД разрабатывает для территориальных подразделений ОВД план по направлению кандидатов на учебу в специальные учебные заведения МВД.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Территориальные подразделения ОВД после утверждения плана: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размещение объявлений в средствах массовой информации и на официальном интернет-ресурсе об условиях приема в специальные учебные заведения МВД;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работу по профессиональной ориентации, отбору и проверке кандидатов на учебу по месту жительства.";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В цифровой системе формируется список кандидатов для участия в конкурсе на поступление в специальные учебные заведения МВД.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списка автоматически присваивается уникальный регистрационный номер каждому кандидату, который применяется при отборе кандидатов по физическим показателям.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несовершеннолетних кандидатов – после получения согласия родителя (законного представителя) на обработку данных и на участие кандидата во всех этапах отбора.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После успешной регистрации и подачи заявления цифровая система выдает кандидатам направление на медицинское освидетельствование.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приема и о сроках проведения отбора по физическим показателям в специальные учебные заведения МВД размещаются в цифровой системе и доводятся до кандидатов через уведомления.".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Организация приема на учебу в специальные учебные заведения МВД осуществляется региональной комиссией (далее – региональная комиссия) территориальных подразделений и приемной комиссией специального учебного заведения (далее – приемная комиссия).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мероприятий по организации отбора кандидатов по физическим показаниям в территориальных подразделениях ОВД создаются Региональные комиссии по проверке физической подготовленности. В состав комиссии входят сотрудники территориального подразделения ОВД, а также представители общественных объединений.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создается для рассмотрения заявлений граждан по итогам отбора кандидатов по физическим показаниям.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приемной комиссии утверждается приказом начальника специального учебного заведения и формируется из числа сотрудников специального учебного заведения. Представители государственных органов, общественных организаций, средств массовой информации присутствуют в качестве наблюдателей. Представители структурных подразделений МВД присутствуют в качестве наблюдателей по заданию руководства МВД.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приемной комиссии состоит из нечетного числа. Комиссию возглавляет председатель.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приемной комиссии является начальник специального учебного заведения МВД.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приемной комиссии руководит деятельностью приемной комиссии, устанавливает полномочия ее членов.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приемной комиссии назначается из числа руководящего состава структурных подразделений специального учебного заведения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марта 2020 года № 210 "Об утверждении Перечня руководящих должностей органов внутренних дел Республики Казахстан" (зарегистрирован в Реестре государственной регистрации нормативных правовых актов № 20138), на которого возлагается подготовка документов по реализации функций, возложенных на приемную комиссию, материалов к заседаниям, а также проекта отчета об их работе.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секретаря приемной комиссии и технические секретари технической группы назначаются для оформления и обработки данных в информационной системе.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приемной комиссии принимается простым большинством голосов при наличии не менее двух/третьих членов приемной комиссии.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 голос председателя приемной комиссии является решающим.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Приемная комиссия: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рассмотрение данных кандидатов в информационной системе;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готовит конкурсные списки и протокол приемной комиссии о зачислении кандидатов в число курсантов по форме согласно приложению 2 к настоящим Правилам;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конкурсный отбор;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решение о зачислении или отказе в зачислении в число курсантов по итогам конкурсного отбора;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анализ итогов приема кандидатов и разработку мер по дальнейшему совершенствованию данной работы;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жалобы и заявления по вопросам приема на учебу.";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"50. Медицинское освидетельствование проводится военно-врачебной комиссией Департаментов полиции столицы, областей, городов республиканского значения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ноября 2020 года № 758 "Об утверждении Правил проведения военно-врачебной экспертизы в правоохранительных органах, органах гражданской защиты и Государственной фельдъегерской службе Республики Казахстан и Положения о комиссиях военно-врачебной экспертизы в органах внутренних дел Республики Казахстан" (зарегистрирован в Реестре государственной регистрации нормативных правовых актов № 21580).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вводится в цифровую систему секратарем, о котором кандидаты на учебу в специальные учебные заведения МВД узнают через уведомление в личном кабинете.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Отбор кандидатов по физическим показателям проводится и результаты выполнения спортивных упражнений оцениваются в соответствии с Нормативами по физической подготовке для кандидатов в специальные учебные заведения МВД (далее - нормативы по физической подготовке), согласно приложению 8 к настоящим Правилам.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Кандидаты, имеющие спортивную квалификацию "Заслуженный мастер спорта Республики Казахстан", "Мастер спорта Республики Казахстан" и представившие в приемную комиссию специального учебного заведения МВД подтверждающие документы, освобождаются от прохождения отбора по физическим показаниям.";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Результаты сдачи каждого спортивного упражнения фиксируются в отдельной ведомости согласно приложению 4 к Правилам, вводятся в цифровую систему членами региональной комиссии по проверке физической подготовки кандидатов и автоматически отображаются в личном кабинете кандидата. После фиксации результатов выполнения упражнения пересдача не допускается.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На основании данных по сдаче отдельных видов спортивных упражнений цифровая система формирует итоговый вывод о том, сдано тем или иным кандидатом испытание по физической подготовке или нет согласно приложению 8 к настоящим Правилам.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Кандидат, не согласный с результатом испытаний по физической подготовке посредством цифровой системы в личном кабинете выбирает позицию "не согласен".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выборе позиции "не согласен" автоматически формируется заявление на апелляцию.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Апелляция формируется до 13 часов следующего дня после объявления результатов по физической подготовке и рассматривается апелляционной комиссией в течение суток.";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Решение апелляционной комиссии принимается большинством голосов состава региональной комиссии. Работа апелляционной комиссии оформляется протоколами по форме согласно приложению 6 к настоящим Правилам, которые подписываются председателем и всеми членами комиссии. По результатам решения апелляционной комиссии кандидату выдается выписка из протокола заседания апелляционной комиссии.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Зачисление в специальные учебные заведения МВД по очной форме обучения производится по конкурсу в соответствии с баллами сертификатов по итогам ЕНТ с учетом результатов отбора по медицинским, физическим, профессиональным показателям.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цифровой системы формируется единый ранжированный список, список прошедших по конкурсу и резервный список.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зачислении кандидата в число курсантов или отказе выносит приемная комиссия по итогам конкурсного отбора в соответствии с ранжированным списком через цифровую систему. Итоги конкурсного отбора кандидатов объявляются через цифровую систему в течение пяти рабочих дней с шифрованием персональных данных претендента в целях предотвращения их распространения.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резервный список включаются кандидаты, которые по итогам конкурсного отбора не прошли в основной список зачисленных, но имеют наивысшие баллы ЕНТ среди остальных претендентов. Порядок включения в резервный список определяется убыванием итогового балла.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кандидат, зачисленный в специальное учебное заведение, отказывается от обучения, на его место приглашается следующий кандидат из резервного списка.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Кандидаты, зачисленные в резервный список, могут быть приняты при наличии вакантных мест, в течение первого месяца со дня поступления.";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При положительном результате медицинского освидетельствования вне конкурса зачисляются: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сотрудников, погибших или получивших инвалидность при исполнении служебных обязанностей, набравшие пороговый уровень баллов по требованиям, установленным для кандидатов Правилами присуждения образовательного гранта;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прошедшие срочную воинскую службу в рядах Национальной гвардии Республики Казахстан, набравшие пороговый уровень баллов по требованиям, установленным для кандидатов Правилами присуждения образовательного гранта, но не более 10 % от ежегодного государственного заказа на подготовку кадров с высшим образованием, определяемого уполномоченным органом в области образования, в соответствии с подпунктом 2-1) пункта 15 Положения о Министерстве науки и высшего образования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награжденные знаком "Алтын белгі";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прошедшие ЕНТ и набравшие по его результатам не менее 100 баллов;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имеющие спортивную квалификацию "Заслуженный мастер спорта Республики Казахстан", "Мастер спорта Республики Казахстан", "Кандидат в мастера спорта";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выпускники полицейских классов "Жас Сақшы";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имеющие сертификаты международных стандартизированных тестов TOEFL ITP (ТОЙФЛ АЙТИПИ) не ниже 460 баллов, TOEFL IBT (ТОЙФЛ АЙБИТИ) не ниже 46 баллов, IELTS (АЙЛТС) не ниже 5.5 баллов.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случае одинаковых показателей баллов сертификатов ЕНТ преимущественное право на зачисление имеют: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документы об образовании (свидетельства, аттестаты, дипломы) с отличием;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подтверждающие документы об окончании программ основного образования кадетских учебных заведений, военных школ-интернатов либо дополнительного образования военно-патриотического или юридического направлений;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органов внутренних дел, если высшее образование получают впервые;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победители международных олимпиад по общеобразовательным предметам, международных конкурсов научных проектов и международных конкурсов исполнителей, спортивных соревнований, по которым победители и призеры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 текущего учебного года при условии соответствия выбранной ими специальности предмету олимпиады, конкурса или спортивного соревнования.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баллов и при отсутствии преимущественного права зачисляются лица, имеющие высокие средние баллы аттестата.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баллов и при отсутствии преимущественного права, а также одинаковых средних баллов аттестата, свидетельства или диплома учитываются баллы, набранные по профильным предметам.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Решение приемной комиссии о зачислении кандидатов в число курсантов, а также в резервный список оформляется протоколом и подписывается начальником специального учебного заведения.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Специальные учебные заведения МВД представляют в кадровую службу МВД в течении десяти календарных дней после проведения зачисления итоговый отчет по организации и проведению приема, а также копии приказов о зачислении курсантов.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протокола о зачислении кандидатов в число курсантов направляются в территориальные подразделения ОВД. Протокол о зачислении кандидатов в число курсантов специальными учебными заведениями МВД и для оформления личных дел кандидатов, направляемых в специальные учебные заведения МВД, территориальными подразделениями ОВД. Протокол о зачислении кандидатов в число курсантов является основанием для издания приказа о зачислении в число курсантов специальными учебными заведениями МВД и для оформления личных дел кандидатов, направляемых в специальные учебные заведения МВД, территориальными подразделениями ОВД.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Оформленные личные дела кандидатов направляются в специальные учебные заведения МВД в течение 14 рабочих дней со дня утверждения протокола о зачислении кандидатов на учебу в специальные учебные заведения МВД.";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исключить.</w:t>
      </w:r>
    </w:p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личным составом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календарных дней после государственной регистрации настоящего приказа представить в Департамент юридической и нормотворческой координации Министерства внутренних дел Республики Казахстан сведения об исполнении мероприятий, предусмотренных пунктами 1) и 2) настоящего приказа.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