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bb4f" w14:textId="9c5b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– Министра искусственного интеллекта и цифрового развития Республики Казахстан от 31 декабря 2025 года № 703/НҚ "Об утверждении Правил деятельности автономного кластерного фонда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17 июля 2026 года № 421/НҚ. Зарегистрирован в Министерстве юстиции Республики Казахстан 20 июля 2026 года № 39352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искусственного интеллекта и цифрового развития Республики Казахстан от 31 декабря 2025 года № 703/НҚ "Об утверждении Правил деятельности автономного кластерного фонда "Астана Хаб" (зарегистрирован в Реестре государственной регистрации нормативных правовых актов № 37807),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автономного кластерного фонда "Астана Хаб",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Выполнение функций Фонда, предусмотренных в пункте 3 настоящих Правил, осуществляется посредством реализации программ, разрабатываемых Фондом для целей стимулирования развития цифровых технологий по следующим направлениям:";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организация и проведение аналитических исследований в области цифровых технологий;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технологическое бизнес-инкубирование в области цифровых технологий;";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привлечение отечественных и зарубежных экспертов в области цифровых технологий;";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организация и проведение мероприятий по коммерческой реализации и (или) передаче прав на результаты отечественных разработок в области цифровых технологий по договору о передаче или предоставлении исключительных (имущественных) прав;";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"6-1) не реализовывать проекты, направленные на продвижение, маркетинг и (или) увеличение объемов реализации товаров указанных в подпунктах 2), 3), 4) и 9) статьи 536 Налогового кодекса Республики Казахстан;";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товары, работы и (или) услуги, предлагаемые в рамках проекта заявителя, не направлены на создание, обеспечение функционирования, поддержку, продвижение или обслуживание деятельности в сфере игорного бизнеса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бизнесе", а также финансовой (инвестиционной) пирамиды и любой иной деятельности, запрещенной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Фонд в течение 15 (пятнадцати) рабочих дней со дня направления заявления на участие со всеми сведениями, указанными в пункте 9 настоящих Правил, рассматривает их на полноту и достоверность, а также на соответствие требованиям, указанным в настоящих Правилах.";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Участнику "Астана Хаб" в течение 3 (трех) рабочих дней со дня подписания типового договора об условиях деятельности участника "Астана Хаб" выдается свидетельство о регистрации участника "Астана Хаб" по форме согласно приложению 2 к настоящим Правилам в электронном виде.";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Срок и завершение участия в качестве участника "Астана Хаб"";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Срок участия в качестве участника "Астана Хаб" определяется Фондом и не может быть менее 1 (одного) года.";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Заявление на продление срока участия подается в Фонд не позднее 10 (десяти) рабочих дней до окончания срока участия.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участия Фонд вносит соответствующие изменения в свидетельство о регистрации участника "Астана Хаб".";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Участие участника "Астана Хаб" завершается в плановом или досрочном порядке.";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"28. Досрочное прекращение участия участника "Астана Хаб" осуществляется в следующих случаях:";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неисполнения участником "Астана Хаб" обязательств, предусмотренных пунктом 31-1 настоящих Правил и типовым договором об условиях деятельности участника "Астана Хаб";";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установления факта осуществления участником либо в рамках реализуемого им проекта деятельности, запрещенной законодательством Республики Казахстан, подтвержденного вступившим в силу судебным актом.";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случаях, предусмотренных подпунктами 1), 2), 7) пункта 28 настоящих Правил, Фонд выносит на рассмотрение Комиссии вопрос о досрочном прекращении участия участника "Астана Хаб".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наличии оснований, предусмотренных подпунктами 1), 2) 7) пункта 28 настоящих Правил, принимает решение о досрочном прекращении участия участника "Астана Хаб".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Участник "Астана Хаб" принимает на себя выполнение встречных обязательств, установленных настоящими Правилами, внутренними нормативными документами Фонда и условиями типового договора об условиях деятельности участника "Астана Хаб", в течение периода участия в качестве участника "Астана Хаб".";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В целях развития отрасли цифровых технологий участник "Астана Хаб" принимает на себя встречные обязательства, направленные на развитие ИТ-экосистемы, распространение знаний, опыта и лучших практик, развитие кадрового потенциала, повышение профессиональных компетенций, содействие занятости в отрасли цифровых технологий, стимулирование отраслевого взаимодействия и (или) поддержку инновационной активности.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встречных обязательств определяется на дифференцированной основе с учетом численности работников участника и объема его финансово-хозяйственной деятельности в порядке, установленном внутренними нормативными документами Фонда.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указанных обязательств осуществляется посредством интернет-ресурса Фонда, предусматривающего учет и мониторинг их выполнения.";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течение 10 (десяти) рабочих дней со дня поступления запроса Фонда участник "Астана Хаб" предоставляет копии государственной статистической отчетности, налоговых деклараций (расчетов) по налогам, сборам (пошлинам), плательщиком которых он является.";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Участники "Астана Хаб" с годовым доходом свыше тридцатитысячекратного месячного расчетного показателя ежегодно, до 20 июля, представляют отчет и (или) заключение о структуре доходов и соответствии деятельности требованиям Перечня приоритетных видов деятельности в области ИКТ.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отчете и (или) заключении, подтверждаются аудитором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По результатам мониторинга и оценки деятельности участников "Астана Хаб" Фонд готовит заключение о целесообразности и нецелесообразности дальнейшей реализации проекта участником "Астана Хаб".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Фонд ежеквартально подготавливает уполномоченному органу в сфере цифровизации аналитическую информацию о целесообразности реализации проектов участников по итогам проведенного мониторинга в течение календарного месяца после отчетного периода.";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законодательном порядке обеспечить: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искусственного интеллекта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69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421/НҚ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Правилам 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автономного кластерного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"Астана Хаб"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необходимые к описанию в бизнес-плане проекта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необходимых к описанию в бизнес-плане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(проектов) с его описанием, целями и задачами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 собственности на цифровой объект.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патентно-лицензионной защите, авторских правах, торговых знаках и других объектах интеллектуальной собственности (при наличии).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команде. Штатное количество работников, с указанием квалификации и (или) трудового стажа, и (или) опыта, необходимого для фактического осуществления проекта, в том числе о планируемом к привлечению нерезидентов и резидентов для реализации проекта.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готовности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эффективности (KPI)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проекта (архитектура, структура, применяемые 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планируемых расходов на реализацию проекта (проектов) на период участия в качестве участника "Астана Хаб".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предлагаемых товаров, работ, услуг, имущественных прав в рамках проекта (проектов). Способ продаж и ожидаемый ежегодный объем предполагаемых продаж, выручка (доход) (указывается на период участия в качестве участника "Астана Хаб") ожидаемый ежегодный объем предполагаемых продаж, выручка (доход) (указывается на период участия в качестве участника "Астана Хаб").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Клиенты/потенциальные клиенты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мероприятий, необходимый для реализации проекта (проектов) (описание конкретных мероприятий (шагов) необходимых для реализации и развития проекта) на период участия в качестве участника "Астана Хаб".</w:t>
            </w:r>
          </w:p>
        </w:tc>
      </w:tr>
    </w:tbl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планируемом осуществлении нескольких приоритетных видов деятельности в области информационно-коммуникационных технологий, заявитель отражает в бизнес-плане все проекты в рамках каждого вида деятельности.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421/НҚ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автономного кластерного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"Астана Хаб"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</w:p>
    <w:bookmarkEnd w:id="51"/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регистрации участника "Астана Хаб"</w:t>
      </w:r>
    </w:p>
    <w:bookmarkEnd w:id="52"/>
    <w:p>
      <w:pPr>
        <w:spacing w:after="0"/>
        <w:ind w:left="0"/>
        <w:jc w:val="both"/>
      </w:pPr>
      <w:bookmarkStart w:name="z80" w:id="53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на срок: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QR-код</w:t>
      </w:r>
    </w:p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свидетельство выдается в электронном виде. Наличие QR-кода используется для подтверждения действительности свидетельства.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