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11d" w14:textId="65a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17 февраля 2026 года № 168 "Об утверждении типовой конкурсной документации по приобретению услуги по предоставлению права на сообщение для всеобщего сведения по кабелю или передачи в эфир объектов авторского права и (или) смежных прав"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20 июля 2026 года № 700. Зарегистрирован в Министерстве юстиции Республики Казахстан 20 июля 2026 года № 39351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февраля 2026 года № 168 "Об утверждении типовой конкурсной документации по приобретению услуги по предоставлению права на сообщение для всеобщего сведения по кабелю или передачи в эфир объектов авторского права и (или) смежных прав" (зарегистрирован в Реестре государственной регистрации нормативных правовых актов № 38001)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типовой конкурсной документации по приобретению услуги по предоставлению права на использование объектов авторского права и (или) смежных прав";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типовую конкурсную документацию по приобретению услуги по предоставлению права на использование объектов авторского права и (или) смежных прав.";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приобретению услуги по предоставлению права на использование объектов авторского права и (или) смежных прав,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конкурсная документация по приобретению услуги по предоставлению права на использование объектов авторского права и (или) смежных прав";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типовые формы: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государственных закупках услуг по предоставлению права на использование объектов авторского права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государственных закупках услуг по предоставлению права на использование объектов смежных прав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 к Типовой конкурсной документации по приобретению услуг по предоставлению права на использование объектов авторского права и (или) объектов смежных прав";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форма договора о государственных закупках услуг по предоставлению права на использование объектов авторского права";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"Приложение 5 к Типовой конкурсной документации по приобретению услуг по предоставлению права на использование объектов авторского права и (или) объектов смежных прав";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форма договора о государственных закупках услуг по предоставлению права на использование объектов смежных прав";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3.3 изложить в следующей редакции: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за использование объектов смежных прав по лицензионному договору, заключенному посредством единой цифровой платформы в сфере коллективного управления правами с использованием электронных цифровых подписей, Заказчик ежеквартально выплачивает Поставщику вознаграждение по ставкам, утвержденным Поставщиком, но не менее размера ставки, устанавливаемой в соответствии с минимальными ставками авторского вознаграждения и вознаграждения исполнителям и производителям фонограмм,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2023 года № 400 "Об утверждении минимальных ставок авторского вознаграждения за некоторые виды использования произведений" (зарегистрирован в Реестре государственной регистрации нормативных правовых актов под № 32874)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2023 года № 401 "Об утверждении минимальных ставок вознаграждения исполнителям и производителям фонограмм" (зарегистрирован в Реестре государственной регистрации нормативных правовых актов под № 32873);";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3.3 изложить в следующей редакции: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вознаграждение за использование объектов смежных прав, предусмотренное подпунктом 7) пункта 3.3 Договора, Заказчик перечисляет на расчетный счет Поставщика в течение 30 (тридцати) календарных дней со дня получения счета на оплату, выписанного на основании подписанного обеими Сторонами акта оказанных услуг с приложением счета на оплату.".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права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смежных прав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лотов и условия приобретения услуг по предоставлению права на использование объектов авторского права и (или) объектов смежных прав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(формируется на основе утвержденного годового плана)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конкурса: Приобретение услуг по предоставлению права на использование объектов авторского права и (или) объектов смежных прав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*Полное описание и характеристика услуги указываются в технической спецификации.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права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смежных прав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услуг (заполняется заказчиком)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конкурса: Приобретение услуг по предоставлению права на использование объектов авторского права и (или) объектов смежных прав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___________________________________________________________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должен соответствовать следующим квалификационным требованиям.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свидетельства об аккредитации, выданного уполномоченным органом, на осуществление деятельности в сферах коллективного управления, срок действия которого соответствует сроку действия Договора о государственных закупках услуг по предоставлению права на использование объектов авторского права и (или) Договора о государственных закупках услуг по предоставлению права на использование объектов смежных прав.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необходимых материальных и трудовых ресурсов.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Единой цифровой платформе в сфере коллективного управления правами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использовании единой цифровой платформы в сфере коллективного управления правами</w:t>
            </w:r>
          </w:p>
        </w:tc>
      </w:tr>
    </w:tbl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права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смежных прав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приобретаемых услуг (заполняется заказчиком)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заказчика______________________________________________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____________________________________________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__________________________________________________________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конкурса: Приобретение услуг по предоставлению права на использование объектов авторского права и (или) объектов смежных прав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лота____________________________________________________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Единого номенклатурного справочника услуг*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 предоставлению права на использование объектов авторского права и (или) объектов смежных прав (выбрать в зависимости от лота):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предоставление права на использование объектов авторского права;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предоставление права на использование объектов смежных прав.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закупки,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характеристик, параметров и иных исходных данных: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неуказание и непредставление указанных сведений не допускается)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Поставщик оказывает Заказчику комплекс связанных услуг по: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права на использование объектов авторского права и (или) смежных прав.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Договор не распространяется на неимущественные права правообладателей.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оказания услуг: 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Общий срок оказания услуг: 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Сумма по договору: вознаграждение, выплачиваемое за использование объектов авторского права и (или) смежных прав, должно быть не ниже ставки,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22 июня 2023 года № 400 "Об утверждении минимальных ставок авторского вознаграждения за некоторые виды использования произведений" (зарегистрирован в Реестре государственной регистрации нормативных правовых актов под № 32874)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22 июня 2023 года № 401 "Об утверждении минимальных ставок вознаграждения исполнителям и производителям фонограмм" (зарегистрирован в Реестре государственной регистрации нормативных правовых актов под № 32873).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Поставщик гарантирует распределение и выплату вознаграждения, выплачиваемого Заказчиком, в соответствии с отчетом об использовании объектов авторского права и (или) объектов смежных прав.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Поставщик сохраняет конфиденциальность сведений, полученных в связи с исполнением обязательств, и гарантирует, что имеет все меры для обеспечения неразглашения таких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 оказании услуг потенциальный поставщик должен соблюдать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авторском праве и смежных правах".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 части, неурегулированной Договором, Стороны руководствуются лицензионным договором, заключенным посредством единой цифровой платформы в сфере коллективного управления правами.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подтягиваются из плана государственных закупок (отображаются автоматически).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Каждые характеристики, параметры, исходные данные и дополнительные условия к исполнителю указываются отдельной строкой.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