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412d" w14:textId="d9e4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30 июля 2020 года № 269 "Об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июля 2026 года № 264-н/қ. Зарегистрирован в Министерстве юстиции Республики Казахстан 20 июля 2026 года № 39347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30 июля 2020 года № 269 "Об утверждении Правил проведения аукциона с использованием интернет-ресурса оператора электронных аукционов на предоставление права недропользования по углеводородам в электронной форме" (зарегистрирован в Реестре государственной регистрации нормативных правовых актов под № 21038)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аукциона с использованием интернет-ресурса оператора электронных аукционов на предоставление права недропользования по углеводородам в электронной форме,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Кодекса, заявление на участие и прилагаемые к нему документы составляются на казахском и русском языках. Если заявление подается иностранными гражданами или иностранным юридическим лицом, прилагаемые к нему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Компетентный орган и оператор не разглашают информацию, имеющую отношение к участникам в течение всего периода подготовки аукциона и его проведения, за исключением случаев, предусмотренных законами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Мною (нами) внесен взнос за участие в аукционе и гарантийный взнос по участку недр, обозначенный в извещении о проведении аукциона (объекту):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______________________________________________________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взноса за участие, теңге _______________________________________________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взнос, теңге__________________________________________________";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264-н/қ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аукционов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форме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итогов аукциона по предоставлению права недропользования по углеводородам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аукциона: ________________________________________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аукциона: ______________________________________________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Стартовый размер подписного бонуса: __________________________________ теңге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участка недр, местонахождение участка: _________________________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недропользования: ____________________________________________________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разведки: _________________________________________________________.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шага аукциона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размера подписного бонуса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Аукционный номер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 размер подписного бонуса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