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227e8" w14:textId="89227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национальных регистров, их структуры, состава эталонных цифровых данных, а также требований к их ведению и актуализации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искусственного интеллекта и цифрового развития Республики Казахстан от 14 июля 2026 года № 414/НҚ. Зарегистрирован в Министерстве юстиции Республики Казахстан 18 июля 2026 года № 39342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Цифрового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национальных регистров;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cтруктуру национальных регистров, состав эталонных цифровых данных, а также требования к их ведению и актуализации.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силу: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30 сентября 2024 года № 609/НҚ "Об утверждении перечня национальных регистров";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27 декабря 2024 года № 852/НҚ "О внесении изменения в приказ Министра цифрового развития, инноваций и аэрокосмической промышленности Республики Казахстан от 30 сентября 2024 года № 609/НҚ "Об утверждении перечня национальных регистров".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политики цифровой трансформации Министерства искуственного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представления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искусственного интеллекта 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Коняшкин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добавить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 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1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33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интеллекта и цифрового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2026 года № 414/НҚ</w:t>
            </w:r>
          </w:p>
        </w:tc>
      </w:tr>
    </w:tbl>
    <w:bookmarkStart w:name="z4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национальных регистров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национального регистра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домена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собственника и (или) владельца национального регистра (в случае если собственником и (или) владельцем национального регистра не является государственный орган, указывается курирующий данную область (сферу) государственный орган)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цифровой системы или цифрового ресурса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автотранспортных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СЦ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регистр регистрации машин/сельхозтехника (ЕАСУ ГРСТ)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ЕАСУ (ГРСТ)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автоматизированных станций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 без гражданства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ЦС МП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физических лиц, занятых в сфере оборота гражданского и служебного оружия и патронов к нему, гражданских пиротехнических веществ и изделий с их применением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МВД, МИИЦР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ЦС ГБД "Е-лицензирование"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 записям гражданского состояния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Юстиция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ЦС "Записи актов гражданского состояния"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субъектов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организаций, предоставляющих специальные социальные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"ПСУ"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кандидатов в усыновители и усыновителей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РБДС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сельскохозяйственных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ИСЖ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магазинов беспошлинной торговли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сертификатов системы менеджмента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начального и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объектов организаций дошкольного, среднего образования и ТиПО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газонаполнительных станций, газонаполнительных пунктов, автогазозаправочных станций и промышленных потребителей - владельцев сосудов, работающих под давлением, использующих их для хранения сжиженного нефтяного газа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Размещается на ИР МЧС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электронный реестр гидов, экскурсоводов и инструкторов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результатов научной и научно-технической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(https://academy-gp.kz/?page_id=1578&amp;lang=ru)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научных проектов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(https://nauka.kz/page.php?page_id=913&amp;lang=1&amp;parent_id=911), Перечень грантовых проектов (https://www.nnc.kz/ru/activity/grantprojects.html)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аккредитованных субъектов научной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(https://techreg.kezekte.kz/ru/acc/subjects), на сайте Комитет науки Министерства науки и высшего образования РК (перечень)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физкультурно-спортивных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в электронном виде на ИР Министерства туризма и спорта РК и ИР Национального олимпийского комитета РК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культовых зданий (сооружений)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религия, СМИ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ЕГКН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трудовых мигрантов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"ИРС"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свободных складов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реестр административных производств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КПСиСУ ГП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ЕРАП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получателей социальных пособий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"ЦБД", АЦС "Е-Макет"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арендованных иностранных судов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энергопроизводящих организаций, использующих возобновляемые источники энергии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Размещается на ИР МЭ РК в word формате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должников и временно ограниченных на выезд должников физических лиц, должностных лиц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ГАЦС ОИП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физических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Юстиция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"Физические лица"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кадастр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Природные ресурсы и экология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 (МИИЦР)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ЕГКН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детей-сирот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РБДС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абитуриентов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обучающихся в организациях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преподавателей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выпускников организаций высшего и (или) послевузовского образования, в том числе по программе Болашак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ЦС "Болашак"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выпускникам Болашак)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дипломов организаций высшего и (или) послевузовского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выдачи водительских удостоверений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СЦ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залога движимого имущества подвижного состава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подвижного состава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палат юридических консультантов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ЦС "Е-Заң көмегі"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Юстиция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"Юридические лица"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 экспертиз по ювелирным изделиям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учета иммигрантов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ЦС МП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инновационных продуктов и решений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(https://astanahub.com/ru/l/innovativecompanies)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источников ионизирующего излучения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Атомная 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источников ионизирующего излучения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стартапов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стартапов (https://startup.kase.kz/startup), государственный реестр доверенного ПО, реестр онлайн-платформ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бизнес-партнеров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ABIS - Atameken Business Information Services https://kyc.kz/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таможенных складов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выданных сертификатов соответствия единой формы Таможенного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регистр органов по сертификации и испытательных лабораторий Таможенного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таможенных представителей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таможенных перевозчиков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субъектов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 РСП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реестр судебных экспертов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Правосудие и безопасность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МЮ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турагентов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нарушений законодательства Республики Казахстан о защите прав потребителей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прекращенных сертификатов соответствия и деклараций о соответствии единой формы Таможенного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обучающихся в объектах дополнительного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дополнительного образования (дошкольного, школьного)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Регистры удостоверений личности моряка Республики Казахстан, профессиональных дипломов, подтверждений профессиональных дипломов, льготных разрешений, мореходных книжек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воспитанников дошкольного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воспитателей объектов дошкольного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профессиональных противопожарных служб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МЧС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Размещается на ИР МЧС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судовой регистр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ИАС ТБД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государственных служащих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АДГС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ИЦС Е-қызмет в части стат.данных (штатная численность госслужащих)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договоров о государственных закупках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государственных закупок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недобросовестных участников государственных закупок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государственных закупок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поставщиков государственных закупок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государственных закупок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государственных судебных исполнителей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ГАЦС ОИП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данных государственной системы технического регулирования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"ЦБДИ"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нефтедобывающих, нефтеперерабатывающих предприятий и предприятий, торгующих нефтепродуктами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ЕГСУ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оптовых поставщиков нефтепродуктов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ЕЛ, ИР МЭ РК (ексель)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государственной регистрации нормативных правовых актов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 "Эталонный контрольный банк нормативных актов РК в электронном виде"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нормативно-правовых актов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МЮ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ЦС "Эталонный контрольный банк нормативных актов РК в электронном виде"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нормативно-технических документов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учебных центров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аттестатов организаций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преподавателей организаций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выпускников организаций среднего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обучающихся в организациях среднего,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складов хранения собственных товаров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юридических лиц, аттестованных на право проведения работ в области промышленной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МЧС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Публикуется на сайте Комитета промышленной безопасности МЧС РК https://www.gov.kz/memleket/entities/comprom?lang=ru"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 изобретений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Наука и инновации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НИЦС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экспертных организаций по аудиту в области пожарной безопасности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МЧС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Размещается на ИР МЧС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лиц, ищущих убежище и беженцев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АЦС "Қандас"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электронный регистр разрешений и уведомлений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ЦС ГБД "Е-лицензирование"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налогоплательщиков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ЕХД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доверенного программного обеспечения и продукции электронной промышленности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МИИЦР (в форме Excel)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сертификатов соответствия и декларации Республики Казахстан и ЕАЭС, в том числе отмененных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судебных актов (гражданское, уголовное судопроизводство, административно процедурно-процессуальное судопроизводство и по делам об административных правонарушениях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АИАС СО РК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видов судебных экспертиз, проводимых органами судебной экспертизы, и экспертных специальностей, квалификация по которым присваивается Министерством юстиции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МЮ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реестр досудебных расследований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ЕРДР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протоколов испытаний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малообеспеченных лиц (семей)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ЦС "Социальная помощь"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лиц, вернувшихся на историческую родину и получивших статус қандаса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АЦС "Қандас"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экспертов-аудиторов по подтверждению соответствия и происхождения товаров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отчетов инспекции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реестр субъектов и объектов проверок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ЕРСОП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актов идентификации составных частей к железнодорожному подвижному составу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организаций технического 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технических комитетов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продукции, не соответствующей требованиям технического регулирования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технических регламентов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дипломов ТиПО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зарегистрированных систем добровольной сертификации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прикрепленного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МЗ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ЦС "Регистр прикрепленного населения" (ЦС РПН).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туристических маршрутов и троп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Kazakhstan.travel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туроператоров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 МТС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мест размещения (отели, гостиницы, хостелы)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"eQonaq" (e-Hotel)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заказчиков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государственных закупок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владельцев складов временного 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уполномоченных экономических операторов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е-Окно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сертификатов ЕНТ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НЦТ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заявок и предложений на включение в национальный план стандартизации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субъектов национальной системы стандартизации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разыскиваемых лицах, пропавших без вести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КПСиСУ ГП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иностранных туристов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и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"eQonaq" (e-Hotel)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учета въезда и выезда иностранцев и лиц без гражданства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КНБ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ЕЦС Беркут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разрешений на временное и постоянное проживание иностранцев и лиц без гражданства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Правосудие и безопасность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МВД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ЦС МП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субъектов оптового рынка электрической энергии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КЕГОК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инфраструктуры пространственных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Геодезия, пространственные данные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ГГ НИПД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государственного геодезического обеспечения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ГГО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 недвижимости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Инфраструктура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(МИИЦР)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ЕГКН</w:t>
            </w:r>
          </w:p>
        </w:tc>
      </w:tr>
    </w:tbl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"eQonaq" (e-Hotel) - цифровая система для сбора и учета туристического потока и миграционного контроля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ГБД "Е-лицензирование" - Цифровая система "Государственная база данных "Е-лицензирование"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"Е-Макет" - Автоматизированная цифровая система "Электронное назначение пенсионных выплат и пособий"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"Қандас" - Автоматизированная цифровая система "Қандас"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"ЦБД" - АЦС "Централизованная база данных выплаты пенсий и пособий"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"ИРС" - Автоматизированная цифровая система "Иностранная рабочая сила"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ABIS - Atameken Business Information Services https://kyc.kz/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ГАЦС ОИП – Государственная автоматизированная цифровая система органов исполнительного производства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НИТ – Акционерное общество "Национальные информационные технологии"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ИАС "е-Құрылыс" (только по государственным объектам строительства) - информационно-аналитическая система по управлению процессом строительства Е-Курылыс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ИСЖ - Цифровая система Идентификация сельскохозяйственных животных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- Министерство сельского хозяйства Республики Казахстан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ГРСТ – Государственный реестр сельхоз техники 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ЕРАП – Цифровая система Единый реестр административных производств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ПСУ- Автоматизированная цифровая система "Портал социальных услуг" Министерства труда и социальной защиты Республики Казахстан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МЮ – Министерство юстиции Республики Казахстан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СМИ - Средства массовой информации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ЕАСУ - Единая автоматизированная система управления отраслями агропромышленного комплекса "E-Agriculture"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ЕХД - Единое хранилище данных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ЕЦС Беркут - Единая цифровая система "Беркут"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ЕПВО – Единая платформа высшего образования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АЗРК – Агентство по защите и развитию конкуренции Республики Казахстан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ЕГСУ – Единая государственная система управления 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КПСиСУ ГП – Комитет по правовой статистике и специальным учетам Генеральной прокуратуры Республики Казахстан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МНВО - Министерство науки и высшего образования Республики Казахстан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БД – База данных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МЗ – Министерство здравоохранения Республики Казахстан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е-Окно - Цифровая система Единое окно по экспортно-импортным операциям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МТСЗН - Министерство труда и социальной защиты населения Республики Казахстан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РБДС – Программное обеспечение "Универсальная учетная система" (Республиканский банк данных детей-сирот)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МИИЦР - Министерство искусственного интеллекта и цифрового развития Республики Казахстан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ЕГКН – Единый государственный кадастр недвижимости 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ТОО – Товарищество с ограниченной ответственностью 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 – Интернет-ресурсы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ИАС ТБД - Информационно-аналитическая система транспортной базы данных и мониторинга динамики безопасности перевозок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 - Министерство транспорта Республики Казахстан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МП - Цифровая система миграционной полиции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- Министерство финансов Республики Казахстан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 – Министерство обороны Республики Казахстан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АРРФР – Агентство Республики Казахстан по регулированию и развитию финансового рынка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АИАС СО РК- Автоматизированная информационно-аналитическая система судебных органов Республики Казахстан "Төрелік"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ИК РСП – ИК-услуга Реестр субъектов предпринимательства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КТЖ – Акционерное общество "Национальная компания "Қазақстан темір жолы""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– Министерство культуры и информации Республики Казахстан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ГГО - цифровая система "Государственное геодезическое обеспечение"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ГБД – Государственная база данных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АДГС - Агентство Республики Казахстан по делам государственной службы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ГГК - Автоматизированная цифровая система Государственного градостроительного кадастра республиканского уровня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"ЦБДИ" Автоматизированная цифровая система "Централизованный банк данных лиц, имеющих инвалидность"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- Министерство просвещения Республики Казахстан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- Министерство промышленности и строительства Республики Казахстан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 – Судебная администрация Республики Казахстан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МТИ - Министерство торговли и интеграции Республики Казахстан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АЦС СЦ - Автоматизированная цифровая система "Сервисный центр"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ЕРДР - Цифровая система Единый реестр досудебных расследований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МВРИ – Министерство водных ресурсов и ирригации Республики Казахстан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- Министерство иностранных дел Республики Казахстан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УЛМ – Удостоверение личности моряка 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ЕНС ТРУ - Единый номенклатурный справочник товаров, работ и услуг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МЧС - Министерство по чрезвычайным ситуациям Республики Казахстан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 - Техническое и профессиональное образование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МТС - Министерство туризма и спорта Республики Казахстан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ЕРСОП – Цифровая система Единый реестр субъектов и объектов проверок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 РПН - Цифровая система Регистр прикрепленного населения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НОБД - Цифровая система Национальная образовательная база данных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ФНБ – Фонд национального благосостояния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НИИС – Национальный институт интеллектуальной собственности 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КНБ – Комитет национальной безопасности Республики Казахстан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ГГ НИПД - цифровая система "Государственный геопортал Национальной инфраструктуры пространственных данных"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НЦТ – Национальный центр тестирования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- Министерство национальной экономики Республики Казахстан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ПЦП – Портал "Цифрового правительства"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– Цифровая система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ИЦС –Е-қызмет - Интегрированная цифровая система управления персоналом "Е-қызмет"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- Министерство внутренних дел Республики Казахстан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КУИС МВД – Комитет уголовно-исполнительной системы Министерство внутренних дел Республики Казахстан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ЭПТС – Электронные паспорта транспортных средств 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 - Министерство энергетики Республики Казахстан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МЭПР - Министерство экологии и природных ресурсов Республики Казахстан</w:t>
      </w:r>
    </w:p>
    <w:bookmarkEnd w:id="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2026 года № 414/НҚ</w:t>
            </w:r>
          </w:p>
        </w:tc>
      </w:tr>
    </w:tbl>
    <w:bookmarkStart w:name="z129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национальных регистров, состав эталонных цифровых данных, а также требования к их ведению и актуализации</w:t>
      </w:r>
    </w:p>
    <w:bookmarkEnd w:id="121"/>
    <w:bookmarkStart w:name="z130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Структура национальных регистров (далее - Структура), состав эталонных цифровых данных (далее - Состав), а также требования к их ведению и актуализации (далее -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Цифрового кодекса Республики Казахстан.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структуре, составе и требованиях используются следующие основные понятия: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домена деятельности - область (сфера) деятельности государственных органов, объединяющей взаимосвязанные субъекты, объекты учета, функции и данные в рамках общей предметной области;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собственники и (или) владельцы цифровых объектов - держатели или источники цифровых данных для национальных регистров, обеспечивающие надлежащее качество цифровых данных, содержащихся в соответствующих национальных регистрах;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эталонные цифровые данные – цифровые данные, содержащиеся в национальном регистре и признанные уполномоченным органом в качестве официального, достоверного и единственного источника сведений об объекте учета, используемые для выполнения государственных функций, оказания государственных услуг, межведомственного взаимодействия и государственной статистики;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национальный регистр – цифровой ресурс, содержащий эталонные цифровые данные, определенные в рамках архитектуры "цифрового правительства" и используемые в качестве единого источника достоверной информации для выполнения государственных функций, оказания государственных услуг, межведомственного взаимодействия и государственной статистики.</w:t>
      </w:r>
    </w:p>
    <w:bookmarkEnd w:id="128"/>
    <w:bookmarkStart w:name="z137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Структура национальных регистров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Структура национальных регистров включает: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национального регистра;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домена деятельности;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наименование собственника и (или) владельца национального регистра (в случае если собственником и (или) владельцем национального регистра не является государственный орган, указывается курирующий данную область (сферу) государственный орган); 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цифровой системы или цифрового ресурса.</w:t>
      </w:r>
    </w:p>
    <w:bookmarkEnd w:id="134"/>
    <w:bookmarkStart w:name="z143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Состав эталонных цифровых данных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эталонным цифровым данным относятся: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физических лицах (фамилия, имя, отчество (при его наличии); индивидуальный идентификационный номер, дата рождения);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юридических лицах (бизнес-идентификационный номер, наименование, виды деятельности);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адресные и кадастровые данные (адреса, объекты недвижимости, геопространственная информация, земельный кадастр); 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транспортные и инфраструктурные данные (автотранспорт, сельскохозяйственная техника, суда, объекты инфраструктуры); 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социально-демографические и регистрационные данные (лица с инвалидностью, акты гражданского состояния, сироты, усыновители); 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данные о разрешительной деятельности и регулируемых субъектах (лицензии, аккредитация, субъекты в сфере оборота оружия); 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данные в сферах государственного управления и услуг (государственные служащие, образование, здравоохранение, государственные закупки);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технико-экономические и отраслевые данные (техническое регулирование, стандарты, энергетика, туризм, спорт).</w:t>
      </w:r>
    </w:p>
    <w:bookmarkEnd w:id="144"/>
    <w:bookmarkStart w:name="z15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ведению национальных регистров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Ведение национальных регистров осуществляется его собственниками и (или) владельцами в рамках архитектуры "цифрового правительства", которые обеспечивают: 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открытость, доступность, актуальность, полноту эталонных цифровых данных, их цифровой совместимости и свободного обмена эталонными цифровыми данными; 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обязательную синхронизацию с источниками эталонных цифровых данных;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разграничение прав доступа;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единообразие;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кибербезопасность;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соблюдение этических стандартов поведения в цифровой среде.</w:t>
      </w:r>
    </w:p>
    <w:bookmarkEnd w:id="152"/>
    <w:bookmarkStart w:name="z161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актуализации эталонных цифровых данных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Собственники и (или) владельцы цифровых объектов обеспечивают на постоянной и непрерывной основе актуализацию эталонных цифровых данных с соблюдением следующих требований: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качество эталонных цифровых данных – обеспечение полноты, точности эталонных цифровых данных для использования по назначению;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актуальность – своевременное обновление эталонных цифровых данных;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обязательность использования – при наличии эталонных цифровых данных в национальном регистре государственные цифровые объекты, использующие такие данные, получают их непосредственно из соответствующего национального регистра.</w:t>
      </w:r>
    </w:p>
    <w:bookmarkEnd w:id="1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