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b71" w14:textId="95e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июля 2026 года № 286. Зарегистрирован в Министерстве юстиции Республики Казахстан 17 июля 2026 года № 39339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13 декабря 2023 года № 361 "Об утверждении правил оказания государственной услуги "Выдача лицензии на экспорт и (или) импорт отдельных видов товаров при введении количественных ограничений (квот)" (зарегистрирован в Реестре государственной регистрации нормативных правовых актов под № 33774).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