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f260" w14:textId="2d3f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транспорта и коммуникаций Республики Казахстан, Министра по инвестициям и развитию Республики Казахстан, исполняющего обязанности Министра по инвестициям и развитию Республики Казахстан, Министра индустрии и инфраструктурного развития Республики Казахстан и исполняющего обязанности Министра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Приказ Министра транспорта Республики Казахстан от 17 июля 2026 года № 184. Зарегистрирован в Министерстве юстиции Республики Казахстан 17 июля 2026 года № 39338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транспорта и коммуникаций Республики Казахстан, Министра по инвестициям и развитию Республики Казахстан, исполняющего обязанности Министра по инвестициям и развитию Республики Казахстан, Министра индустрии и инфраструктурного развития Республики Казахстан и исполняющего обязанности Министра индустрии и инфраструктурного развития Республики Казахстан, в которые вносятся изменения и дополнения. </w:t>
      </w:r>
    </w:p>
    <w:bookmarkEnd w:id="1"/>
    <w:bookmarkStart w:name="z7" w:id="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транспорта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Агенство по защите и</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3"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4"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5"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26"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2026 года № 184</w:t>
            </w:r>
          </w:p>
        </w:tc>
      </w:tr>
    </w:tbl>
    <w:bookmarkStart w:name="z28" w:id="21"/>
    <w:p>
      <w:pPr>
        <w:spacing w:after="0"/>
        <w:ind w:left="0"/>
        <w:jc w:val="left"/>
      </w:pPr>
      <w:r>
        <w:rPr>
          <w:rFonts w:ascii="Times New Roman"/>
          <w:b/>
          <w:i w:val="false"/>
          <w:color w:val="000000"/>
        </w:rPr>
        <w:t xml:space="preserve"> Перечень некоторых приказов Министра транспорта и коммуникаций Республики Казахстан, Министра по инвестициям и развитию Республики Казахстан, исполняющего обязанности Министра по инвестициям и развитию Республики Казахстан и исполняющего обязанности Министра индустрии и инфраструктурного развития Республики Казахстан, в которые вносятся изменения и дополнения</w:t>
      </w:r>
    </w:p>
    <w:bookmarkEnd w:id="21"/>
    <w:bookmarkStart w:name="z29" w:id="2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23 февраля 2011 года № 87 "Об утверждении Правил применения на территории Республики Казахстан международного сертификата взвешивания грузовых транспортных средств" (зарегистрирован в Реестре государственной регистрации нормативных правовых актов под № 6817) следующие изменения: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13 Закона Республики Казахстан "Об автомобильном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на территории Республики Казахстан международного сертификата взвешивания грузовых транспортных средств и оказания государственных услуг "Выдача международного сертификата взвешивания грузовых транспортных средств", утвержденных указанным приказом: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xml:space="preserve">
      "1. Настоящие Правила применения на территории Республики Казахстан международного сертификата взвешивания грузовых транспортных средств и оказания государственных услуг "Выдача международного сертификата взвешивания грузовых транспортных средств"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13 Закона Республики Казахстан "Об автомобильном транспорте"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Закона о государственных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Соглашения о введении международного сертификата взвешивания грузовых транспортных средств на территориях государств-участников Содружества Независимых Государств" (далее - Соглашение) и определяют порядок применения на территории Республики Казахстан международного сертификата взвешивания грузовых транспортных средств и порядок оказания государственный услуги "Выдача международного сертификата взвешивания грузовых транспортных средств".";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xml:space="preserve">
      "11. Услугополучатель направляет услугодателю или через веб-портал "цифрового правительства" www.egov.kz (далее – портал) либо через цифровую систему "Государственная база данных "Е-лицензирование" (далее – ГБД ЕЛ) заявление для получения сертификата (далее –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6"/>
    <w:bookmarkStart w:name="z37" w:id="27"/>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ГБД ЕЛ в день приема документов.</w:t>
      </w:r>
    </w:p>
    <w:bookmarkEnd w:id="27"/>
    <w:bookmarkStart w:name="z38" w:id="28"/>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28"/>
    <w:bookmarkStart w:name="z39" w:id="2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указан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9"/>
    <w:bookmarkStart w:name="z40" w:id="30"/>
    <w:p>
      <w:pPr>
        <w:spacing w:after="0"/>
        <w:ind w:left="0"/>
        <w:jc w:val="both"/>
      </w:pPr>
      <w:r>
        <w:rPr>
          <w:rFonts w:ascii="Times New Roman"/>
          <w:b w:val="false"/>
          <w:i w:val="false"/>
          <w:color w:val="000000"/>
          <w:sz w:val="28"/>
        </w:rPr>
        <w:t xml:space="preserve">
       Срок оказания государственной услуги с момента предоставления транспортного средства на взвешивание - 1 час.";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xml:space="preserve">
      "15. Сведения документов, удостоверяющих личность, услугодатель получает из соответствующих государственных цифровых систем через шлюз "цифрового правительства". </w:t>
      </w:r>
    </w:p>
    <w:bookmarkEnd w:id="31"/>
    <w:bookmarkStart w:name="z43" w:id="3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цифровых систем, не допускается.</w:t>
      </w:r>
    </w:p>
    <w:bookmarkEnd w:id="32"/>
    <w:bookmarkStart w:name="z44" w:id="33"/>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33"/>
    <w:bookmarkStart w:name="z45" w:id="3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цифровую систему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34"/>
    <w:bookmarkStart w:name="z46" w:id="35"/>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35"/>
    <w:bookmarkStart w:name="z47" w:id="36"/>
    <w:p>
      <w:pPr>
        <w:spacing w:after="0"/>
        <w:ind w:left="0"/>
        <w:jc w:val="both"/>
      </w:pPr>
      <w:r>
        <w:rPr>
          <w:rFonts w:ascii="Times New Roman"/>
          <w:b w:val="false"/>
          <w:i w:val="false"/>
          <w:color w:val="000000"/>
          <w:sz w:val="28"/>
        </w:rPr>
        <w:t>
      16.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6"/>
    <w:bookmarkStart w:name="z48" w:id="3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7"/>
    <w:bookmarkStart w:name="z49" w:id="3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8"/>
    <w:bookmarkStart w:name="z50" w:id="3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39"/>
    <w:bookmarkStart w:name="z51" w:id="4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40"/>
    <w:bookmarkStart w:name="z52" w:id="4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1"/>
    <w:bookmarkStart w:name="z53" w:id="4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w:t>
      </w:r>
    </w:p>
    <w:bookmarkStart w:name="z56" w:id="4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24 августа 2011 года № 523 "Об утверждении Правил допуска автомобильных перевозчиков к осуществлению международных автомобильных перевозок грузов" (зарегистрирован в Реестре государственной регистрации нормативных правовых актов под № 7204) следующие изменения: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8" w:id="4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13 Закона Республики Казахстан "Об автомобильном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44"/>
    <w:bookmarkStart w:name="z59"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допуска</w:t>
      </w:r>
      <w:r>
        <w:rPr>
          <w:rFonts w:ascii="Times New Roman"/>
          <w:b w:val="false"/>
          <w:i w:val="false"/>
          <w:color w:val="000000"/>
          <w:sz w:val="28"/>
        </w:rPr>
        <w:t xml:space="preserve"> автомобильных перевозчиков к осуществлению международных автомобильных перевозок грузов, утвержденных указанным приказом: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xml:space="preserve">
      "1. Настоящие Правила допуска автомобильных перевозчиков к осуществлению международных автомобильных перевозок грузов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13 Закона Республики Казахстан "Об автомобильном транспорте"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Закона о государственных услугах) и определяют порядок выдачи автомобильным перевозчикам Республики Казахстан удостоверения допуска к осуществлению международных автомобильных перевозок и карточки допуска.";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63" w:id="47"/>
    <w:p>
      <w:pPr>
        <w:spacing w:after="0"/>
        <w:ind w:left="0"/>
        <w:jc w:val="both"/>
      </w:pPr>
      <w:r>
        <w:rPr>
          <w:rFonts w:ascii="Times New Roman"/>
          <w:b w:val="false"/>
          <w:i w:val="false"/>
          <w:color w:val="000000"/>
          <w:sz w:val="28"/>
        </w:rPr>
        <w:t>
      "5) веб-портал "цифрового правительства" (далее – портал)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7"/>
    <w:bookmarkStart w:name="z64" w:id="48"/>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действующим законодательством Республики Казахстан.";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xml:space="preserve">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удостоверения о допуске к осуществлению международных автомобильных перевозок и карточки допуска на автотранспортные средства" (далее – перечень основных требований)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9"/>
    <w:bookmarkStart w:name="z67" w:id="50"/>
    <w:p>
      <w:pPr>
        <w:spacing w:after="0"/>
        <w:ind w:left="0"/>
        <w:jc w:val="both"/>
      </w:pPr>
      <w:r>
        <w:rPr>
          <w:rFonts w:ascii="Times New Roman"/>
          <w:b w:val="false"/>
          <w:i w:val="false"/>
          <w:color w:val="000000"/>
          <w:sz w:val="28"/>
        </w:rPr>
        <w:t>
      Услугополучатели для получения Допуска без применения иностранного разрешения и карточки допуска без применения иностранного разрешения направляют услугодателю через Портал:</w:t>
      </w:r>
    </w:p>
    <w:bookmarkEnd w:id="50"/>
    <w:bookmarkStart w:name="z68" w:id="51"/>
    <w:p>
      <w:pPr>
        <w:spacing w:after="0"/>
        <w:ind w:left="0"/>
        <w:jc w:val="both"/>
      </w:pPr>
      <w:r>
        <w:rPr>
          <w:rFonts w:ascii="Times New Roman"/>
          <w:b w:val="false"/>
          <w:i w:val="false"/>
          <w:color w:val="000000"/>
          <w:sz w:val="28"/>
        </w:rPr>
        <w:t xml:space="preserve">
      1) заявление в форме электронного документа, подписанное электронной цифровой подписью (далее – ЭЦП) услугополучателя,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зависимости от получаемой государственной услуги; </w:t>
      </w:r>
    </w:p>
    <w:bookmarkEnd w:id="51"/>
    <w:bookmarkStart w:name="z69" w:id="52"/>
    <w:p>
      <w:pPr>
        <w:spacing w:after="0"/>
        <w:ind w:left="0"/>
        <w:jc w:val="both"/>
      </w:pPr>
      <w:r>
        <w:rPr>
          <w:rFonts w:ascii="Times New Roman"/>
          <w:b w:val="false"/>
          <w:i w:val="false"/>
          <w:color w:val="000000"/>
          <w:sz w:val="28"/>
        </w:rPr>
        <w:t>
      2) цветную электронную копию договора аренды автотранспортного средства (в случае аренды автотранспортного средства);</w:t>
      </w:r>
    </w:p>
    <w:bookmarkEnd w:id="52"/>
    <w:bookmarkStart w:name="z70" w:id="53"/>
    <w:p>
      <w:pPr>
        <w:spacing w:after="0"/>
        <w:ind w:left="0"/>
        <w:jc w:val="both"/>
      </w:pPr>
      <w:r>
        <w:rPr>
          <w:rFonts w:ascii="Times New Roman"/>
          <w:b w:val="false"/>
          <w:i w:val="false"/>
          <w:color w:val="000000"/>
          <w:sz w:val="28"/>
        </w:rPr>
        <w:t>
      3) цветную электронную копию свидетельства о периодической проверке (инспекции) тахографа, за исключением на полуприцеп (прицеп);</w:t>
      </w:r>
    </w:p>
    <w:bookmarkEnd w:id="53"/>
    <w:bookmarkStart w:name="z71" w:id="54"/>
    <w:p>
      <w:pPr>
        <w:spacing w:after="0"/>
        <w:ind w:left="0"/>
        <w:jc w:val="both"/>
      </w:pPr>
      <w:r>
        <w:rPr>
          <w:rFonts w:ascii="Times New Roman"/>
          <w:b w:val="false"/>
          <w:i w:val="false"/>
          <w:color w:val="000000"/>
          <w:sz w:val="28"/>
        </w:rPr>
        <w:t>
      4) цветную электронную копию сертификата о поверке тахографа, за исключением на полуприцеп (прицеп).</w:t>
      </w:r>
    </w:p>
    <w:bookmarkEnd w:id="54"/>
    <w:bookmarkStart w:name="z72" w:id="55"/>
    <w:p>
      <w:pPr>
        <w:spacing w:after="0"/>
        <w:ind w:left="0"/>
        <w:jc w:val="both"/>
      </w:pPr>
      <w:r>
        <w:rPr>
          <w:rFonts w:ascii="Times New Roman"/>
          <w:b w:val="false"/>
          <w:i w:val="false"/>
          <w:color w:val="000000"/>
          <w:sz w:val="28"/>
        </w:rPr>
        <w:t>
      Услугополучатель обеспечивает полноту и достоверность сведений в заявлении и предоставляемых документах (государственный регистрационный знак, тип, марка, модель транспортного средства, дата его выпуска, сведения о договоре аренды автотранспортных средств (при наличии) и копии свидетельства о периодической проверке (инспекции) тахографа).</w:t>
      </w:r>
    </w:p>
    <w:bookmarkEnd w:id="55"/>
    <w:bookmarkStart w:name="z73" w:id="56"/>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ИАС ТБД в день приема документов.</w:t>
      </w:r>
    </w:p>
    <w:bookmarkEnd w:id="56"/>
    <w:bookmarkStart w:name="z74" w:id="57"/>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ИАС ТБД.";</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6" w:id="58"/>
    <w:p>
      <w:pPr>
        <w:spacing w:after="0"/>
        <w:ind w:left="0"/>
        <w:jc w:val="both"/>
      </w:pPr>
      <w:r>
        <w:rPr>
          <w:rFonts w:ascii="Times New Roman"/>
          <w:b w:val="false"/>
          <w:i w:val="false"/>
          <w:color w:val="000000"/>
          <w:sz w:val="28"/>
        </w:rPr>
        <w:t>
      "11. При обращении услугополучателя в "личном кабинете"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w:t>
      </w:r>
    </w:p>
    <w:bookmarkEnd w:id="58"/>
    <w:bookmarkStart w:name="z77" w:id="5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цифровых систем, не допускается.</w:t>
      </w:r>
    </w:p>
    <w:bookmarkEnd w:id="59"/>
    <w:bookmarkStart w:name="z78" w:id="60"/>
    <w:p>
      <w:pPr>
        <w:spacing w:after="0"/>
        <w:ind w:left="0"/>
        <w:jc w:val="both"/>
      </w:pPr>
      <w:r>
        <w:rPr>
          <w:rFonts w:ascii="Times New Roman"/>
          <w:b w:val="false"/>
          <w:i w:val="false"/>
          <w:color w:val="000000"/>
          <w:sz w:val="28"/>
        </w:rPr>
        <w:t>
      Сведения о документах, подтверждающем оплату в бюджет суммы пошлины (в случае оплаты через ПШЭП) о прохождении автотранспортным средством государственного или обязательного технического осмотра, услугодатель получает из соответствующих государственных цифровых систем через шлюз "цифрового правительства".";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0" w:id="61"/>
    <w:p>
      <w:pPr>
        <w:spacing w:after="0"/>
        <w:ind w:left="0"/>
        <w:jc w:val="both"/>
      </w:pPr>
      <w:r>
        <w:rPr>
          <w:rFonts w:ascii="Times New Roman"/>
          <w:b w:val="false"/>
          <w:i w:val="false"/>
          <w:color w:val="000000"/>
          <w:sz w:val="28"/>
        </w:rPr>
        <w:t>
      "15.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61"/>
    <w:bookmarkStart w:name="z81" w:id="6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62"/>
    <w:bookmarkStart w:name="z82" w:id="63"/>
    <w:p>
      <w:pPr>
        <w:spacing w:after="0"/>
        <w:ind w:left="0"/>
        <w:jc w:val="both"/>
      </w:pPr>
      <w:r>
        <w:rPr>
          <w:rFonts w:ascii="Times New Roman"/>
          <w:b w:val="false"/>
          <w:i w:val="false"/>
          <w:color w:val="000000"/>
          <w:sz w:val="28"/>
        </w:rPr>
        <w:t>
      Уполномоченный орган в области транспорта в течение 3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"цифрового правительства".";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84" w:id="64"/>
    <w:p>
      <w:pPr>
        <w:spacing w:after="0"/>
        <w:ind w:left="0"/>
        <w:jc w:val="both"/>
      </w:pPr>
      <w:r>
        <w:rPr>
          <w:rFonts w:ascii="Times New Roman"/>
          <w:b w:val="false"/>
          <w:i w:val="false"/>
          <w:color w:val="000000"/>
          <w:sz w:val="28"/>
        </w:rPr>
        <w:t>
      "17.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4"/>
    <w:bookmarkStart w:name="z85" w:id="6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5"/>
    <w:bookmarkStart w:name="z86" w:id="6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6"/>
    <w:bookmarkStart w:name="z87" w:id="6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67"/>
    <w:bookmarkStart w:name="z88" w:id="6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68"/>
    <w:bookmarkStart w:name="z89" w:id="6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9"/>
    <w:bookmarkStart w:name="z90" w:id="7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 </w:t>
      </w:r>
    </w:p>
    <w:bookmarkStart w:name="z96" w:id="7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49 "Об утверждении Правил государственной регистрации транспортных средств городского рельсового транспорта" (зарегистрирован в Реестре государственной регистрации нормативных правовых актов под № 10407) следующие изменения:</w:t>
      </w:r>
    </w:p>
    <w:bookmarkEnd w:id="71"/>
    <w:bookmarkStart w:name="z97"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транспортных средств городского рельсового транспорта, утвержденных указанным приказом: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9" w:id="73"/>
    <w:p>
      <w:pPr>
        <w:spacing w:after="0"/>
        <w:ind w:left="0"/>
        <w:jc w:val="both"/>
      </w:pPr>
      <w:r>
        <w:rPr>
          <w:rFonts w:ascii="Times New Roman"/>
          <w:b w:val="false"/>
          <w:i w:val="false"/>
          <w:color w:val="000000"/>
          <w:sz w:val="28"/>
        </w:rPr>
        <w:t xml:space="preserve">
      "1. Настоящие Правила государственной регистрации транспортных средств городского рельсового транспорта (далее - Правила) разработаны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 транспорте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государственной регистрации транспортных средств городского рельсового транспорта и оказания государственной услуги государственная регистрация транспортных средств городского рельсового транспорта.";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1" w:id="74"/>
    <w:p>
      <w:pPr>
        <w:spacing w:after="0"/>
        <w:ind w:left="0"/>
        <w:jc w:val="both"/>
      </w:pPr>
      <w:r>
        <w:rPr>
          <w:rFonts w:ascii="Times New Roman"/>
          <w:b w:val="false"/>
          <w:i w:val="false"/>
          <w:color w:val="000000"/>
          <w:sz w:val="28"/>
        </w:rPr>
        <w:t xml:space="preserve">
      "6. Государственная регистрация транспортных средств городского рельсового транспорта является государственной услугой (далее – государственная услуга) для получения которой физическое или юридическое лицо (далее – услугополучатель) подает услугодателю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веб-портал "цифрового правительства" (далее – портал).</w:t>
      </w:r>
    </w:p>
    <w:bookmarkEnd w:id="74"/>
    <w:bookmarkStart w:name="z102" w:id="7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75"/>
    <w:bookmarkStart w:name="z103" w:id="76"/>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цифровую систему "Государственная база данных "Е-лицензирование" (далее – ГБД ЕЛ) в день приема документов.</w:t>
      </w:r>
    </w:p>
    <w:bookmarkEnd w:id="76"/>
    <w:bookmarkStart w:name="z104" w:id="77"/>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77"/>
    <w:bookmarkStart w:name="z105" w:id="78"/>
    <w:p>
      <w:pPr>
        <w:spacing w:after="0"/>
        <w:ind w:left="0"/>
        <w:jc w:val="both"/>
      </w:pPr>
      <w:r>
        <w:rPr>
          <w:rFonts w:ascii="Times New Roman"/>
          <w:b w:val="false"/>
          <w:i w:val="false"/>
          <w:color w:val="000000"/>
          <w:sz w:val="28"/>
        </w:rPr>
        <w:t>
      На портале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78"/>
    <w:bookmarkStart w:name="z106" w:id="79"/>
    <w:p>
      <w:pPr>
        <w:spacing w:after="0"/>
        <w:ind w:left="0"/>
        <w:jc w:val="both"/>
      </w:pPr>
      <w:r>
        <w:rPr>
          <w:rFonts w:ascii="Times New Roman"/>
          <w:b w:val="false"/>
          <w:i w:val="false"/>
          <w:color w:val="000000"/>
          <w:sz w:val="28"/>
        </w:rPr>
        <w:t>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79"/>
    <w:bookmarkStart w:name="z107" w:id="80"/>
    <w:p>
      <w:pPr>
        <w:spacing w:after="0"/>
        <w:ind w:left="0"/>
        <w:jc w:val="both"/>
      </w:pPr>
      <w:r>
        <w:rPr>
          <w:rFonts w:ascii="Times New Roman"/>
          <w:b w:val="false"/>
          <w:i w:val="false"/>
          <w:color w:val="000000"/>
          <w:sz w:val="28"/>
        </w:rPr>
        <w:t>
      Общий срок рассмотрения документов и выдача результата оказания государственной услуги 2 (два) рабочих дня.</w:t>
      </w:r>
    </w:p>
    <w:bookmarkEnd w:id="80"/>
    <w:bookmarkStart w:name="z108" w:id="81"/>
    <w:p>
      <w:pPr>
        <w:spacing w:after="0"/>
        <w:ind w:left="0"/>
        <w:jc w:val="both"/>
      </w:pPr>
      <w:r>
        <w:rPr>
          <w:rFonts w:ascii="Times New Roman"/>
          <w:b w:val="false"/>
          <w:i w:val="false"/>
          <w:color w:val="000000"/>
          <w:sz w:val="28"/>
        </w:rPr>
        <w:t>
      Сотрудник ответственного структурного подразделения услугодателя в течение 2 (двух) рабочих дней с момента регистрации документов, проверяет полноту представленных документов.</w:t>
      </w:r>
    </w:p>
    <w:bookmarkEnd w:id="81"/>
    <w:bookmarkStart w:name="z109" w:id="82"/>
    <w:p>
      <w:pPr>
        <w:spacing w:after="0"/>
        <w:ind w:left="0"/>
        <w:jc w:val="both"/>
      </w:pPr>
      <w:r>
        <w:rPr>
          <w:rFonts w:ascii="Times New Roman"/>
          <w:b w:val="false"/>
          <w:i w:val="false"/>
          <w:color w:val="000000"/>
          <w:sz w:val="28"/>
        </w:rPr>
        <w:t>
      Сведения о документе, удостоверяющего личность, справки о государственной регистрации (перерегистрации) юридического лица, о государственной регистрации индивидуального предпринимателя, о регистрации (перерегистрации) транспортных средств городского рельсового транспорта, подтверждающий уплату регистрационного сбора, в случае оплаты через платежный шлюз "цифрового правительства", услугодатель получает из соответствующих цифровых систем через шлюз "цифрового правительства".";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11" w:id="83"/>
    <w:p>
      <w:pPr>
        <w:spacing w:after="0"/>
        <w:ind w:left="0"/>
        <w:jc w:val="both"/>
      </w:pPr>
      <w:r>
        <w:rPr>
          <w:rFonts w:ascii="Times New Roman"/>
          <w:b w:val="false"/>
          <w:i w:val="false"/>
          <w:color w:val="000000"/>
          <w:sz w:val="28"/>
        </w:rPr>
        <w:t>
      "14.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83"/>
    <w:bookmarkStart w:name="z112" w:id="84"/>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цифровой инфраструктуры "цифрового правительства" и в Единый контакт-центр.</w:t>
      </w:r>
    </w:p>
    <w:bookmarkEnd w:id="84"/>
    <w:bookmarkStart w:name="z113" w:id="85"/>
    <w:p>
      <w:pPr>
        <w:spacing w:after="0"/>
        <w:ind w:left="0"/>
        <w:jc w:val="both"/>
      </w:pPr>
      <w:r>
        <w:rPr>
          <w:rFonts w:ascii="Times New Roman"/>
          <w:b w:val="false"/>
          <w:i w:val="false"/>
          <w:color w:val="000000"/>
          <w:sz w:val="28"/>
        </w:rPr>
        <w:t>
      15.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5"/>
    <w:bookmarkStart w:name="z114" w:id="8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86"/>
    <w:bookmarkStart w:name="z115" w:id="8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7"/>
    <w:bookmarkStart w:name="z116" w:id="88"/>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88"/>
    <w:bookmarkStart w:name="z117" w:id="8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9"/>
    <w:bookmarkStart w:name="z118" w:id="9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0"/>
    <w:bookmarkStart w:name="z119" w:id="91"/>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122" w:id="9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51 "Об утверждении Правил государственной регистрации судна, в том числе маломерного судна, и прав на него" (зарегистрирован в Реестре государственной регистрации нормативных правовых актов под № 10400) следующие изменения:</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4" w:id="93"/>
    <w:p>
      <w:pPr>
        <w:spacing w:after="0"/>
        <w:ind w:left="0"/>
        <w:jc w:val="both"/>
      </w:pPr>
      <w:r>
        <w:rPr>
          <w:rFonts w:ascii="Times New Roman"/>
          <w:b w:val="false"/>
          <w:i w:val="false"/>
          <w:color w:val="000000"/>
          <w:sz w:val="28"/>
        </w:rPr>
        <w:t xml:space="preserve">
      "В соответствии с подпунктом 26-7)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внутреннем водном транспорте",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 торговом мореплавании"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93"/>
    <w:bookmarkStart w:name="z125"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судна, в том числе маломерного судна, и прав на него, утвержденных указанным приказом: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7" w:id="95"/>
    <w:p>
      <w:pPr>
        <w:spacing w:after="0"/>
        <w:ind w:left="0"/>
        <w:jc w:val="both"/>
      </w:pPr>
      <w:r>
        <w:rPr>
          <w:rFonts w:ascii="Times New Roman"/>
          <w:b w:val="false"/>
          <w:i w:val="false"/>
          <w:color w:val="000000"/>
          <w:sz w:val="28"/>
        </w:rPr>
        <w:t xml:space="preserve">
      "1. Настоящие Правила государственной регистрации судна, в том числе маломерного судна и прав на него (далее – Правила) разработаны в соответствии с подпунктом 26-7)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внутреннем водном транспорте" (далее – Закон о внутреннем водном транспорте),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 торговом мореплавании"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государственной регистрации судна внутреннего водного плавания и судна плавания "река – море", а также маломерного судна и прав на него и оказания государственных услуг "Государственная регистрация судов внутреннего водного плавания, судов плавания "река-море" и прав на них в Государственном судовом реестре", "Государственная регистрация арендованных судов внутреннего водного плавания и судов плавания "река-море" в реестре арендованных иностранных судов", "Государственная регистрация маломерных судов и прав на них", "Государственная регистрация ипотеки судна, маломерного судна".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9" w:id="96"/>
    <w:p>
      <w:pPr>
        <w:spacing w:after="0"/>
        <w:ind w:left="0"/>
        <w:jc w:val="both"/>
      </w:pPr>
      <w:r>
        <w:rPr>
          <w:rFonts w:ascii="Times New Roman"/>
          <w:b w:val="false"/>
          <w:i w:val="false"/>
          <w:color w:val="000000"/>
          <w:sz w:val="28"/>
        </w:rPr>
        <w:t>
      "5. Услугодатель обеспечивает внесение данных о стадии оказания государственных услуг в цифровую систему мониторинга оказания государственных услуг.</w:t>
      </w:r>
    </w:p>
    <w:bookmarkEnd w:id="96"/>
    <w:bookmarkStart w:name="z130" w:id="97"/>
    <w:p>
      <w:pPr>
        <w:spacing w:after="0"/>
        <w:ind w:left="0"/>
        <w:jc w:val="both"/>
      </w:pPr>
      <w:r>
        <w:rPr>
          <w:rFonts w:ascii="Times New Roman"/>
          <w:b w:val="false"/>
          <w:i w:val="false"/>
          <w:color w:val="000000"/>
          <w:sz w:val="28"/>
        </w:rPr>
        <w:t>
      При оказании государственных услуг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97"/>
    <w:bookmarkStart w:name="z131" w:id="98"/>
    <w:p>
      <w:pPr>
        <w:spacing w:after="0"/>
        <w:ind w:left="0"/>
        <w:jc w:val="both"/>
      </w:pPr>
      <w:r>
        <w:rPr>
          <w:rFonts w:ascii="Times New Roman"/>
          <w:b w:val="false"/>
          <w:i w:val="false"/>
          <w:color w:val="000000"/>
          <w:sz w:val="28"/>
        </w:rPr>
        <w:t>
      Уполномоченный орган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33" w:id="99"/>
    <w:p>
      <w:pPr>
        <w:spacing w:after="0"/>
        <w:ind w:left="0"/>
        <w:jc w:val="both"/>
      </w:pPr>
      <w:r>
        <w:rPr>
          <w:rFonts w:ascii="Times New Roman"/>
          <w:b w:val="false"/>
          <w:i w:val="false"/>
          <w:color w:val="000000"/>
          <w:sz w:val="28"/>
        </w:rPr>
        <w:t>
      "8.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 из соответствующих государственных цифровых систем через шлюз "цифрового правительства".";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35" w:id="100"/>
    <w:p>
      <w:pPr>
        <w:spacing w:after="0"/>
        <w:ind w:left="0"/>
        <w:jc w:val="both"/>
      </w:pPr>
      <w:r>
        <w:rPr>
          <w:rFonts w:ascii="Times New Roman"/>
          <w:b w:val="false"/>
          <w:i w:val="false"/>
          <w:color w:val="000000"/>
          <w:sz w:val="28"/>
        </w:rPr>
        <w:t xml:space="preserve">
      "18. Для регистрации судна в Государственном судовом реестре заявитель направляет услугодателю посредством портала "цифрового правительства" (далее – 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1), с приложением документов в соответствии с пунктом 9 Перечня основных требований к оказанию государственной услуги "Государственная регистрация судов внутреннего водного плавания, судов плавания "река-море" и прав на них в Государственном судовом реестре"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"Государственная регистрация судов внутреннего водного плавания, судов плавания "река-море" и прав на них в Государственном судовом реестре")</w:t>
      </w:r>
    </w:p>
    <w:bookmarkEnd w:id="100"/>
    <w:bookmarkStart w:name="z136" w:id="101"/>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"Государственная база данных "Е-лицензирование" (далее – ГБД ЕЛ), после чего проходит процесс обработки в информационной аналитической системе транспортной базы данных и мониторинга динамики безопасности перевозок (далее – ИАС ТБД) в день приема документов.";</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38" w:id="102"/>
    <w:p>
      <w:pPr>
        <w:spacing w:after="0"/>
        <w:ind w:left="0"/>
        <w:jc w:val="both"/>
      </w:pPr>
      <w:r>
        <w:rPr>
          <w:rFonts w:ascii="Times New Roman"/>
          <w:b w:val="false"/>
          <w:i w:val="false"/>
          <w:color w:val="000000"/>
          <w:sz w:val="28"/>
        </w:rPr>
        <w:t xml:space="preserve">
      "47. Для регистрации судна в Реестре арендованных иностранных судов заявитель направляет заявление по форме, согласно заявлению 1 посредством портала с приложением документов в соответствии с пунктом 9 Перечня основных требований к оказанию государственной услуги "Государственная регистрация арендованных судов внутреннего водного плавания и судов плавания "река-море" в Реестре арендованных иностранных судов"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bookmarkEnd w:id="102"/>
    <w:bookmarkStart w:name="z139" w:id="103"/>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ГБД ЕЛ, после чего проходит процесс обработки в ИАС ТБД в день приема документов.";</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41" w:id="104"/>
    <w:p>
      <w:pPr>
        <w:spacing w:after="0"/>
        <w:ind w:left="0"/>
        <w:jc w:val="both"/>
      </w:pPr>
      <w:r>
        <w:rPr>
          <w:rFonts w:ascii="Times New Roman"/>
          <w:b w:val="false"/>
          <w:i w:val="false"/>
          <w:color w:val="000000"/>
          <w:sz w:val="28"/>
        </w:rPr>
        <w:t xml:space="preserve">
      "69. Для регистрации маломерных судов и прав на них заявитель направляет заявление, по форме согласно заявлению 3, посредством портала с приложением документов в соответствии с пунктом 9 Перечня основных требований к оказанию государственной услуги "Государственная регистрация маломерных судов и прав на них"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"Государственная регистрация маломерных судов и прав на них").</w:t>
      </w:r>
    </w:p>
    <w:bookmarkEnd w:id="104"/>
    <w:bookmarkStart w:name="z142" w:id="105"/>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ИАС ТБД в день приема документов.</w:t>
      </w:r>
    </w:p>
    <w:bookmarkEnd w:id="105"/>
    <w:bookmarkStart w:name="z143" w:id="106"/>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ИАС ТБД.";</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45" w:id="107"/>
    <w:p>
      <w:pPr>
        <w:spacing w:after="0"/>
        <w:ind w:left="0"/>
        <w:jc w:val="both"/>
      </w:pPr>
      <w:r>
        <w:rPr>
          <w:rFonts w:ascii="Times New Roman"/>
          <w:b w:val="false"/>
          <w:i w:val="false"/>
          <w:color w:val="000000"/>
          <w:sz w:val="28"/>
        </w:rPr>
        <w:t xml:space="preserve">
      "79. При утере, порче, изменении адреса владельца, или в связи с переименованием улиц, населенных пунктов, и в других случаях, связанных с переименованием, на основании заявления владельца,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заявление 4) и оплаты в бюджет, установленного Налоговым кодексом Республики Казахстан сбора заявителю выдается дубликат Судового билета.";</w:t>
      </w:r>
    </w:p>
    <w:bookmarkEnd w:id="107"/>
    <w:bookmarkStart w:name="z146" w:id="108"/>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08"/>
    <w:bookmarkStart w:name="z147" w:id="109"/>
    <w:p>
      <w:pPr>
        <w:spacing w:after="0"/>
        <w:ind w:left="0"/>
        <w:jc w:val="both"/>
      </w:pPr>
      <w:r>
        <w:rPr>
          <w:rFonts w:ascii="Times New Roman"/>
          <w:b w:val="false"/>
          <w:i w:val="false"/>
          <w:color w:val="000000"/>
          <w:sz w:val="28"/>
        </w:rPr>
        <w:t>
      "Порядок государственной регистрации ипотеки судна, маломерного судна и оказания государственной услуги "Государственная регистрация ипотеки судна, маломерного судна";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49" w:id="110"/>
    <w:p>
      <w:pPr>
        <w:spacing w:after="0"/>
        <w:ind w:left="0"/>
        <w:jc w:val="both"/>
      </w:pPr>
      <w:r>
        <w:rPr>
          <w:rFonts w:ascii="Times New Roman"/>
          <w:b w:val="false"/>
          <w:i w:val="false"/>
          <w:color w:val="000000"/>
          <w:sz w:val="28"/>
        </w:rPr>
        <w:t>
      "83. Ипотека судна, маломерного судна регистрируется территориальным подразделением в том же реестре, в котором зарегистрировано судно.";</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51" w:id="111"/>
    <w:p>
      <w:pPr>
        <w:spacing w:after="0"/>
        <w:ind w:left="0"/>
        <w:jc w:val="both"/>
      </w:pPr>
      <w:r>
        <w:rPr>
          <w:rFonts w:ascii="Times New Roman"/>
          <w:b w:val="false"/>
          <w:i w:val="false"/>
          <w:color w:val="000000"/>
          <w:sz w:val="28"/>
        </w:rPr>
        <w:t xml:space="preserve">
      "86. Для государственной регистрации ипотеки судна, маломерного судна заявитель направляет заявление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(далее – заявление 5), посредством портала с приложением документов в соответствии с пунктом 9 Перечня основных требований к оказанию государственной услуги "Государственная регистрация ипотеки судна, маломерного судна"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"Государственная регистрация ипотеки судна, маломерного судна").</w:t>
      </w:r>
    </w:p>
    <w:bookmarkEnd w:id="111"/>
    <w:bookmarkStart w:name="z152" w:id="112"/>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ИАС ТБД в день приема документов.</w:t>
      </w:r>
    </w:p>
    <w:bookmarkEnd w:id="112"/>
    <w:bookmarkStart w:name="z153" w:id="113"/>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ИАС ТБД.";</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55" w:id="114"/>
    <w:p>
      <w:pPr>
        <w:spacing w:after="0"/>
        <w:ind w:left="0"/>
        <w:jc w:val="both"/>
      </w:pPr>
      <w:r>
        <w:rPr>
          <w:rFonts w:ascii="Times New Roman"/>
          <w:b w:val="false"/>
          <w:i w:val="false"/>
          <w:color w:val="000000"/>
          <w:sz w:val="28"/>
        </w:rPr>
        <w:t>
      "88. Услугодатель в течение 1 (одного) рабочего дня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w:t>
      </w:r>
    </w:p>
    <w:bookmarkEnd w:id="114"/>
    <w:bookmarkStart w:name="z156" w:id="115"/>
    <w:p>
      <w:pPr>
        <w:spacing w:after="0"/>
        <w:ind w:left="0"/>
        <w:jc w:val="both"/>
      </w:pPr>
      <w:r>
        <w:rPr>
          <w:rFonts w:ascii="Times New Roman"/>
          <w:b w:val="false"/>
          <w:i w:val="false"/>
          <w:color w:val="000000"/>
          <w:sz w:val="28"/>
        </w:rPr>
        <w:t xml:space="preserve">
      1) в случае представления услугополучателем полного пакета документов выдает свидетельство о государственной регистрации ипотеки судна, либо свидетельство о государственной регистрации ипотеки маломерного судна (далее – Свидетельство об ипотеке), либо дубликат свидетельства о государственной регистрации ипотеки судна, либо дубликат свидетельства о государственной регистрации ипотеки маломерного судна по форме согласно </w:t>
      </w:r>
      <w:r>
        <w:rPr>
          <w:rFonts w:ascii="Times New Roman"/>
          <w:b w:val="false"/>
          <w:i w:val="false"/>
          <w:color w:val="000000"/>
          <w:sz w:val="28"/>
        </w:rPr>
        <w:t>приложениям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115"/>
    <w:bookmarkStart w:name="z157" w:id="116"/>
    <w:p>
      <w:pPr>
        <w:spacing w:after="0"/>
        <w:ind w:left="0"/>
        <w:jc w:val="both"/>
      </w:pPr>
      <w:r>
        <w:rPr>
          <w:rFonts w:ascii="Times New Roman"/>
          <w:b w:val="false"/>
          <w:i w:val="false"/>
          <w:color w:val="000000"/>
          <w:sz w:val="28"/>
        </w:rPr>
        <w:t xml:space="preserve">
      дополнительный лист к свидетельству о государственной регистрации ипотеки судна, либо дополнительный лист к свидетельству о государственной регистрации ипотеки маломерного судна по форме согласно </w:t>
      </w:r>
      <w:r>
        <w:rPr>
          <w:rFonts w:ascii="Times New Roman"/>
          <w:b w:val="false"/>
          <w:i w:val="false"/>
          <w:color w:val="000000"/>
          <w:sz w:val="28"/>
        </w:rPr>
        <w:t>приложениям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настоящим Правилам (далее – Дополнительные листы);</w:t>
      </w:r>
    </w:p>
    <w:bookmarkEnd w:id="116"/>
    <w:bookmarkStart w:name="z158" w:id="117"/>
    <w:p>
      <w:pPr>
        <w:spacing w:after="0"/>
        <w:ind w:left="0"/>
        <w:jc w:val="both"/>
      </w:pPr>
      <w:r>
        <w:rPr>
          <w:rFonts w:ascii="Times New Roman"/>
          <w:b w:val="false"/>
          <w:i w:val="false"/>
          <w:color w:val="000000"/>
          <w:sz w:val="28"/>
        </w:rPr>
        <w:t xml:space="preserve">
      информацию о прекращении ипотеки судна, информацию о прекращении ипотеки маломерного судна по формам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(далее – Информация о прекращении ипотеки);</w:t>
      </w:r>
    </w:p>
    <w:bookmarkEnd w:id="117"/>
    <w:bookmarkStart w:name="z159" w:id="118"/>
    <w:p>
      <w:pPr>
        <w:spacing w:after="0"/>
        <w:ind w:left="0"/>
        <w:jc w:val="both"/>
      </w:pPr>
      <w:r>
        <w:rPr>
          <w:rFonts w:ascii="Times New Roman"/>
          <w:b w:val="false"/>
          <w:i w:val="false"/>
          <w:color w:val="000000"/>
          <w:sz w:val="28"/>
        </w:rPr>
        <w:t xml:space="preserve">
      2) в случае установления оснований для отказа предусмотренных в пункте 10 Перечня основных требований к оказанию государственной услуги "Государственная регистрация ипотеки судна, маломерного судна", дает мотивированный отказ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направляет его через портал в форме электронного документа в личный кабинет услугополучателя.";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161" w:id="119"/>
    <w:p>
      <w:pPr>
        <w:spacing w:after="0"/>
        <w:ind w:left="0"/>
        <w:jc w:val="both"/>
      </w:pPr>
      <w:r>
        <w:rPr>
          <w:rFonts w:ascii="Times New Roman"/>
          <w:b w:val="false"/>
          <w:i w:val="false"/>
          <w:color w:val="000000"/>
          <w:sz w:val="28"/>
        </w:rPr>
        <w:t>
      "90. Внесение изменений и (или) дополнений в Свидетельство о государственной регистрации ипотеки судна, маломерного судна осуществляется путем приложения дополнительных листов к данному свидетельству, по форме Дополнительных листов, после внесения изменения и (или) дополнений в договор об ипотеке судна.</w:t>
      </w:r>
    </w:p>
    <w:bookmarkEnd w:id="119"/>
    <w:bookmarkStart w:name="z162" w:id="120"/>
    <w:p>
      <w:pPr>
        <w:spacing w:after="0"/>
        <w:ind w:left="0"/>
        <w:jc w:val="both"/>
      </w:pPr>
      <w:r>
        <w:rPr>
          <w:rFonts w:ascii="Times New Roman"/>
          <w:b w:val="false"/>
          <w:i w:val="false"/>
          <w:color w:val="000000"/>
          <w:sz w:val="28"/>
        </w:rPr>
        <w:t>
      91. В случае утраты залогодателем судна, маломерного судна свидетельства о государственной регистрации ипотеки судна, маломерного судна услугодатель посредством портала по заявлению залогодателя, по форме согласно заявлению 5 выдает дубликат Свидетельства об ипотеке соответствующего судна.</w:t>
      </w:r>
    </w:p>
    <w:bookmarkEnd w:id="120"/>
    <w:bookmarkStart w:name="z163" w:id="121"/>
    <w:p>
      <w:pPr>
        <w:spacing w:after="0"/>
        <w:ind w:left="0"/>
        <w:jc w:val="both"/>
      </w:pPr>
      <w:r>
        <w:rPr>
          <w:rFonts w:ascii="Times New Roman"/>
          <w:b w:val="false"/>
          <w:i w:val="false"/>
          <w:color w:val="000000"/>
          <w:sz w:val="28"/>
        </w:rPr>
        <w:t>
      92. При прекращении ипотеки судна, маломерного судна по основаниям, предусмотренным гражданским законодательством Республики Казахстан услугодатель посредством портала по заявлению залогодателя, по форме согласно заявлению 5 выдает Информацию о прекращении ипотеки соответствующего судна. В информации указываются сведения о прекращении ипотеки судна. Услугодатель вносит в соответствующий реестр запись о прекращении ипотеки судна и выдает Информацию о прекращении ипотеки судна.";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изложить в редакции согласно приложению 18 к настоящему перечню.</w:t>
      </w:r>
    </w:p>
    <w:bookmarkStart w:name="z172" w:id="12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2015 года № 206 "Об утверждении Правил организации и осуществления перевозок крупногабаритных и тяжеловесных грузов на территории Республики Казахстан" (зарегистрирован в Реестре государственной регистрации нормативных правовых актов под № 11395) следующие изменения:</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4" w:id="1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23–14)</w:t>
      </w:r>
      <w:r>
        <w:rPr>
          <w:rFonts w:ascii="Times New Roman"/>
          <w:b w:val="false"/>
          <w:i w:val="false"/>
          <w:color w:val="000000"/>
          <w:sz w:val="28"/>
        </w:rPr>
        <w:t xml:space="preserve"> статьи 13 Закона Республики Казахстан "Об автомобильном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23"/>
    <w:bookmarkStart w:name="z175"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осуществления перевозок крупногабаритных и тяжеловесных грузов на территории Республики Казахстан, утвержденных указанным приказом: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7" w:id="125"/>
    <w:p>
      <w:pPr>
        <w:spacing w:after="0"/>
        <w:ind w:left="0"/>
        <w:jc w:val="both"/>
      </w:pPr>
      <w:r>
        <w:rPr>
          <w:rFonts w:ascii="Times New Roman"/>
          <w:b w:val="false"/>
          <w:i w:val="false"/>
          <w:color w:val="000000"/>
          <w:sz w:val="28"/>
        </w:rPr>
        <w:t xml:space="preserve">
      "1. Настоящие Правила организации и осуществления перевозок крупногабаритных и тяжеловесных грузов на территории Республики Казахстан (далее – Правила), разработаны в соответствии с </w:t>
      </w:r>
      <w:r>
        <w:rPr>
          <w:rFonts w:ascii="Times New Roman"/>
          <w:b w:val="false"/>
          <w:i w:val="false"/>
          <w:color w:val="000000"/>
          <w:sz w:val="28"/>
        </w:rPr>
        <w:t>подпунктом 23-14)</w:t>
      </w:r>
      <w:r>
        <w:rPr>
          <w:rFonts w:ascii="Times New Roman"/>
          <w:b w:val="false"/>
          <w:i w:val="false"/>
          <w:color w:val="000000"/>
          <w:sz w:val="28"/>
        </w:rPr>
        <w:t xml:space="preserve"> статьи 13 Закона Республики Казахстан "Об автомобильном транспорте"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и услугах) и определяют порядок осуществления перевозок неделимых грузов автомобильным транспортом либо жидких грузов, перевозимых в специализированных автомобилях - цистернах, которые с учетом габаритов, массы и (или) осевых нагрузок автотранспортного средства превышают допустимые габаритные и весовые параметры, установленные на территории Республики Казахстан для проезда по автомобильным дорогам общего пользования и улицам населенных пунктов, а также выдачи специального разрешения на проезд тяжеловесных и (или) крупногабаритных автотранспортных средств.";</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79" w:id="126"/>
    <w:p>
      <w:pPr>
        <w:spacing w:after="0"/>
        <w:ind w:left="0"/>
        <w:jc w:val="both"/>
      </w:pPr>
      <w:r>
        <w:rPr>
          <w:rFonts w:ascii="Times New Roman"/>
          <w:b w:val="false"/>
          <w:i w:val="false"/>
          <w:color w:val="000000"/>
          <w:sz w:val="28"/>
        </w:rPr>
        <w:t>
      "28. Государственная услуга "Выдача специального разрешения на проезд тяжеловесных и (или) крупногабаритных автотранспортных средств" (далее - государственная услуга) оказывается территориальными подразделениями Комитета транспорта Министерства индустрии и инфраструктурного развития Республики Казахстан и органами государственных доходов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(далее – услугодатель) перевозчикам (далее – услугополучатель) посредством направления услугополучателем заявления по форме, согласно приложению 3 к настоящим Правилам (далее – заявление) услугодателю через веб-портал "цифрового правительства" (далее – портал).</w:t>
      </w:r>
    </w:p>
    <w:bookmarkEnd w:id="126"/>
    <w:bookmarkStart w:name="z180" w:id="127"/>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цифровуюсистему "Государственная база данных "Е-лицензирование" (далее – ГБД ЕЛ), после чего проходит процесс обработки в информационной аналитической системе транспортной базы данных и мониторинга динамики безопасности перевозок (далее – ИАС ТБД) в день приема документов.";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182" w:id="128"/>
    <w:p>
      <w:pPr>
        <w:spacing w:after="0"/>
        <w:ind w:left="0"/>
        <w:jc w:val="both"/>
      </w:pPr>
      <w:r>
        <w:rPr>
          <w:rFonts w:ascii="Times New Roman"/>
          <w:b w:val="false"/>
          <w:i w:val="false"/>
          <w:color w:val="000000"/>
          <w:sz w:val="28"/>
        </w:rPr>
        <w:t>
      "31. Сведения документов, удостоверяющих личность, услугодатель получает из соответствующих государственных цифровых систем через шлюз "цифрового правительства".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84" w:id="129"/>
    <w:p>
      <w:pPr>
        <w:spacing w:after="0"/>
        <w:ind w:left="0"/>
        <w:jc w:val="both"/>
      </w:pPr>
      <w:r>
        <w:rPr>
          <w:rFonts w:ascii="Times New Roman"/>
          <w:b w:val="false"/>
          <w:i w:val="false"/>
          <w:color w:val="000000"/>
          <w:sz w:val="28"/>
        </w:rPr>
        <w:t>
      32. Услугополучатель дает согласие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86" w:id="130"/>
    <w:p>
      <w:pPr>
        <w:spacing w:after="0"/>
        <w:ind w:left="0"/>
        <w:jc w:val="both"/>
      </w:pPr>
      <w:r>
        <w:rPr>
          <w:rFonts w:ascii="Times New Roman"/>
          <w:b w:val="false"/>
          <w:i w:val="false"/>
          <w:color w:val="000000"/>
          <w:sz w:val="28"/>
        </w:rPr>
        <w:t>
      "45. Если пропуск крупногабаритного и (или) тяжеловесного автотранспортного средства по предложенному перевозчиком маршруту не имеет противопоказаний, то согласовывающая организация посредством цифровых систем подтверждает свое решение.";</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88" w:id="131"/>
    <w:p>
      <w:pPr>
        <w:spacing w:after="0"/>
        <w:ind w:left="0"/>
        <w:jc w:val="both"/>
      </w:pPr>
      <w:r>
        <w:rPr>
          <w:rFonts w:ascii="Times New Roman"/>
          <w:b w:val="false"/>
          <w:i w:val="false"/>
          <w:color w:val="000000"/>
          <w:sz w:val="28"/>
        </w:rPr>
        <w:t xml:space="preserve">
      "52. Услугодатель обеспечивает внесение данных о стадии оказания государственной услуги в цифровую систему мониторинга оказания государственных услуг. </w:t>
      </w:r>
    </w:p>
    <w:bookmarkEnd w:id="131"/>
    <w:bookmarkStart w:name="z189" w:id="13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132"/>
    <w:bookmarkStart w:name="z190" w:id="133"/>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92" w:id="134"/>
    <w:p>
      <w:pPr>
        <w:spacing w:after="0"/>
        <w:ind w:left="0"/>
        <w:jc w:val="both"/>
      </w:pPr>
      <w:r>
        <w:rPr>
          <w:rFonts w:ascii="Times New Roman"/>
          <w:b w:val="false"/>
          <w:i w:val="false"/>
          <w:color w:val="000000"/>
          <w:sz w:val="28"/>
        </w:rPr>
        <w:t>
      "54.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34"/>
    <w:bookmarkStart w:name="z193" w:id="13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35"/>
    <w:bookmarkStart w:name="z194" w:id="13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36"/>
    <w:bookmarkStart w:name="z195" w:id="13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37"/>
    <w:bookmarkStart w:name="z196" w:id="13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38"/>
    <w:bookmarkStart w:name="z197" w:id="1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9"/>
    <w:bookmarkStart w:name="z198" w:id="14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приложению 19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приложению 20 к настоящему перечню.</w:t>
      </w:r>
    </w:p>
    <w:bookmarkStart w:name="z201" w:id="141"/>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333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(зарегистрирован в Реестре государственной регистрации нормативных правовых актов под № 11119) следующие изменения и дополнения:</w:t>
      </w:r>
    </w:p>
    <w:bookmarkEnd w:id="141"/>
    <w:bookmarkStart w:name="z202"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(перерегистрации) подвижного состава и его залога, а также исключения из Государственного реестра подвижного состава, утвержденных указанным приказом: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4" w:id="143"/>
    <w:p>
      <w:pPr>
        <w:spacing w:after="0"/>
        <w:ind w:left="0"/>
        <w:jc w:val="both"/>
      </w:pPr>
      <w:r>
        <w:rPr>
          <w:rFonts w:ascii="Times New Roman"/>
          <w:b w:val="false"/>
          <w:i w:val="false"/>
          <w:color w:val="000000"/>
          <w:sz w:val="28"/>
        </w:rPr>
        <w:t xml:space="preserve">
      "1. Правила государственной регистрации (перерегистрации) подвижного состава и его залога, а также исключения из Государственного реестра подвижного состава и оказания государственной услуги "Государственная регистрация (перерегистрация) подвижного состава и его залога, а также исключения из Государственного реестра подвижного состава" (далее - Правила) разработаны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железнодорожном транспорте"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государственной регистрации, перерегистрации подвижного состава и его залога, а также исключения из Государственного реестра подвижного состава и оказания государственной услуги государственной регистрации, перерегистрации подвижного состава и его залога, а также исключения из Государственного реестра подвижного состава.";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06" w:id="144"/>
    <w:p>
      <w:pPr>
        <w:spacing w:after="0"/>
        <w:ind w:left="0"/>
        <w:jc w:val="both"/>
      </w:pPr>
      <w:r>
        <w:rPr>
          <w:rFonts w:ascii="Times New Roman"/>
          <w:b w:val="false"/>
          <w:i w:val="false"/>
          <w:color w:val="000000"/>
          <w:sz w:val="28"/>
        </w:rPr>
        <w:t xml:space="preserve">
      "10. Государственная регистрация (перерегистрация) подвижного состава является государственной услугой (далее – государственная услуга) для получения которой услугополучатель подает через веб-портал "цифрового правительства" (далее – портал) регистрирующему органу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и заполняет перечень парка подвижного состава, подлежащего государственной регистрации, перерегистрации,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4"/>
    <w:bookmarkStart w:name="z207" w:id="14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форме согласном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5"/>
    <w:bookmarkStart w:name="z208" w:id="146"/>
    <w:p>
      <w:pPr>
        <w:spacing w:after="0"/>
        <w:ind w:left="0"/>
        <w:jc w:val="both"/>
      </w:pPr>
      <w:r>
        <w:rPr>
          <w:rFonts w:ascii="Times New Roman"/>
          <w:b w:val="false"/>
          <w:i w:val="false"/>
          <w:color w:val="000000"/>
          <w:sz w:val="28"/>
        </w:rPr>
        <w:t>
      На портале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46"/>
    <w:bookmarkStart w:name="z209" w:id="147"/>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в информационной аналитической системе транспортной базы данных и мониторинга динамики безопасности перевозок (далее – ИАС ТБД) в день приема документов.</w:t>
      </w:r>
    </w:p>
    <w:bookmarkEnd w:id="147"/>
    <w:bookmarkStart w:name="z210" w:id="148"/>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ИАС ТБД.</w:t>
      </w:r>
    </w:p>
    <w:bookmarkEnd w:id="148"/>
    <w:bookmarkStart w:name="z211" w:id="14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49"/>
    <w:bookmarkStart w:name="z212" w:id="150"/>
    <w:p>
      <w:pPr>
        <w:spacing w:after="0"/>
        <w:ind w:left="0"/>
        <w:jc w:val="both"/>
      </w:pPr>
      <w:r>
        <w:rPr>
          <w:rFonts w:ascii="Times New Roman"/>
          <w:b w:val="false"/>
          <w:i w:val="false"/>
          <w:color w:val="000000"/>
          <w:sz w:val="28"/>
        </w:rPr>
        <w:t>
      Общий срок рассмотрения документов и выдача результата оказания государственной услуги 2 (два) рабочих дня.</w:t>
      </w:r>
    </w:p>
    <w:bookmarkEnd w:id="150"/>
    <w:bookmarkStart w:name="z213" w:id="151"/>
    <w:p>
      <w:pPr>
        <w:spacing w:after="0"/>
        <w:ind w:left="0"/>
        <w:jc w:val="both"/>
      </w:pPr>
      <w:r>
        <w:rPr>
          <w:rFonts w:ascii="Times New Roman"/>
          <w:b w:val="false"/>
          <w:i w:val="false"/>
          <w:color w:val="000000"/>
          <w:sz w:val="28"/>
        </w:rPr>
        <w:t>
      Регистрирующий орган в течение 2 (двух) рабочих дней с момента получения документов проверяет полноту представленных документов.</w:t>
      </w:r>
    </w:p>
    <w:bookmarkEnd w:id="151"/>
    <w:bookmarkStart w:name="z214" w:id="152"/>
    <w:p>
      <w:pPr>
        <w:spacing w:after="0"/>
        <w:ind w:left="0"/>
        <w:jc w:val="both"/>
      </w:pPr>
      <w:r>
        <w:rPr>
          <w:rFonts w:ascii="Times New Roman"/>
          <w:b w:val="false"/>
          <w:i w:val="false"/>
          <w:color w:val="000000"/>
          <w:sz w:val="28"/>
        </w:rPr>
        <w:t>
      Сведения документов, удостоверяющих личность, справки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(перерегистрации) подвижного состава, подтверждения оплаты бюджет лицензионного сбора в случае оплаты через платежный шлюз "цифрового правительства" услугодатель получает из соответствующих государственных цифровых систем через шлюз "цифрового правительства".";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16" w:id="153"/>
    <w:p>
      <w:pPr>
        <w:spacing w:after="0"/>
        <w:ind w:left="0"/>
        <w:jc w:val="both"/>
      </w:pPr>
      <w:r>
        <w:rPr>
          <w:rFonts w:ascii="Times New Roman"/>
          <w:b w:val="false"/>
          <w:i w:val="false"/>
          <w:color w:val="000000"/>
          <w:sz w:val="28"/>
        </w:rPr>
        <w:t>
      "18.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153"/>
    <w:bookmarkStart w:name="z217" w:id="154"/>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цифровой инфраструктуры "цифрового правительства" и в Единый контакт-центр.";</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19" w:id="155"/>
    <w:p>
      <w:pPr>
        <w:spacing w:after="0"/>
        <w:ind w:left="0"/>
        <w:jc w:val="both"/>
      </w:pPr>
      <w:r>
        <w:rPr>
          <w:rFonts w:ascii="Times New Roman"/>
          <w:b w:val="false"/>
          <w:i w:val="false"/>
          <w:color w:val="000000"/>
          <w:sz w:val="28"/>
        </w:rPr>
        <w:t xml:space="preserve">
      "21. Государственная регистрация залога подвижного состава является государственной услугой (далее – государственная услуга залога) для получения которой услугополучатель подает услугодателю посредством портала "цифрового правительства" (далее – портал) либо через канцелярию услугодателя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55"/>
    <w:bookmarkStart w:name="z220" w:id="15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залога, включающий результат оказания, а также иные сведения с учетом особенностей предоставления государственной услуги залога изложены в перечне основных требований к оказанию государственной услуги залога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6"/>
    <w:bookmarkStart w:name="z221" w:id="157"/>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в "личном кабинете" услугополучателя отображается статус о принятии запроса для оказания государственной услуги залога с указанием даты получения результата государственной услуги залога.</w:t>
      </w:r>
    </w:p>
    <w:bookmarkEnd w:id="157"/>
    <w:bookmarkStart w:name="z222" w:id="158"/>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ИАС ТБД.</w:t>
      </w:r>
    </w:p>
    <w:bookmarkEnd w:id="158"/>
    <w:bookmarkStart w:name="z223" w:id="159"/>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ИАС ТБД.</w:t>
      </w:r>
    </w:p>
    <w:bookmarkEnd w:id="159"/>
    <w:bookmarkStart w:name="z224" w:id="160"/>
    <w:p>
      <w:pPr>
        <w:spacing w:after="0"/>
        <w:ind w:left="0"/>
        <w:jc w:val="both"/>
      </w:pPr>
      <w:r>
        <w:rPr>
          <w:rFonts w:ascii="Times New Roman"/>
          <w:b w:val="false"/>
          <w:i w:val="false"/>
          <w:color w:val="000000"/>
          <w:sz w:val="28"/>
        </w:rPr>
        <w:t>
      Сведения о документе, удостоверяющего личность, справки о государственной регистрации (перерегистрации) юридического лица, о государственной регистрации индивидуального предпринимателя, содержащиеся в государственных цифровых системах, работник регистрирующего органа получает из соответствующих государственных цифровых систем через шлюз "цифрового правительства".</w:t>
      </w:r>
    </w:p>
    <w:bookmarkEnd w:id="160"/>
    <w:bookmarkStart w:name="z225" w:id="161"/>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залога осуществляется следующим рабочим днем. </w:t>
      </w:r>
    </w:p>
    <w:bookmarkEnd w:id="161"/>
    <w:bookmarkStart w:name="z226" w:id="162"/>
    <w:p>
      <w:pPr>
        <w:spacing w:after="0"/>
        <w:ind w:left="0"/>
        <w:jc w:val="both"/>
      </w:pPr>
      <w:r>
        <w:rPr>
          <w:rFonts w:ascii="Times New Roman"/>
          <w:b w:val="false"/>
          <w:i w:val="false"/>
          <w:color w:val="000000"/>
          <w:sz w:val="28"/>
        </w:rPr>
        <w:t>
      При поступлении заявления после 16:00 часов кроме выходных (суббота и воскресенье) и праздничных дней, государственная услуга "Государственная регистрация залога подвижного состава" оказывается следующим рабочим днем.</w:t>
      </w:r>
    </w:p>
    <w:bookmarkEnd w:id="162"/>
    <w:bookmarkStart w:name="z227" w:id="163"/>
    <w:p>
      <w:pPr>
        <w:spacing w:after="0"/>
        <w:ind w:left="0"/>
        <w:jc w:val="both"/>
      </w:pPr>
      <w:r>
        <w:rPr>
          <w:rFonts w:ascii="Times New Roman"/>
          <w:b w:val="false"/>
          <w:i w:val="false"/>
          <w:color w:val="000000"/>
          <w:sz w:val="28"/>
        </w:rPr>
        <w:t>
      Ответственное структурное подразделение регистрирующего органа в течение 1 (одного) рабочего дня с момента получения документов проверяет полноту представленных документов.";</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29" w:id="164"/>
    <w:p>
      <w:pPr>
        <w:spacing w:after="0"/>
        <w:ind w:left="0"/>
        <w:jc w:val="both"/>
      </w:pPr>
      <w:r>
        <w:rPr>
          <w:rFonts w:ascii="Times New Roman"/>
          <w:b w:val="false"/>
          <w:i w:val="false"/>
          <w:color w:val="000000"/>
          <w:sz w:val="28"/>
        </w:rPr>
        <w:t xml:space="preserve">
      "23. В случае представления услугополучателем полного пакета документов, регистрирующим органом проверяется достоверность представленных документов и соответствие услугополучателя и (или) представленных документов и сведений требованиям, установленными настоящими Правилами, оказание государственной услуги через портал составляет 1 (один) рабочий день, при подаче через канцелярию со дня приема и регистрации пакета документов услугодателем общий срок рассмотрения документов и выдачи результата государственной услуги составляет 2 (два) рабочих дня и оформляется свидетельство о государственной регистрации залога подвижного состава по форме согласно приложению 10 к настоящим Правилам (далее – свидетельство), либо мотивированный ответ об отказе в оказании государственной услуги залога, либо дубликат свидетельства о государственной регистрации залога подвижного состава в соответствии с </w:t>
      </w:r>
      <w:r>
        <w:rPr>
          <w:rFonts w:ascii="Times New Roman"/>
          <w:b w:val="false"/>
          <w:i w:val="false"/>
          <w:color w:val="000000"/>
          <w:sz w:val="28"/>
        </w:rPr>
        <w:t>приложением 10-1</w:t>
      </w:r>
      <w:r>
        <w:rPr>
          <w:rFonts w:ascii="Times New Roman"/>
          <w:b w:val="false"/>
          <w:i w:val="false"/>
          <w:color w:val="000000"/>
          <w:sz w:val="28"/>
        </w:rPr>
        <w:t xml:space="preserve"> к настоящим Правилам.</w:t>
      </w:r>
    </w:p>
    <w:bookmarkEnd w:id="164"/>
    <w:bookmarkStart w:name="z230" w:id="165"/>
    <w:p>
      <w:pPr>
        <w:spacing w:after="0"/>
        <w:ind w:left="0"/>
        <w:jc w:val="both"/>
      </w:pPr>
      <w:r>
        <w:rPr>
          <w:rFonts w:ascii="Times New Roman"/>
          <w:b w:val="false"/>
          <w:i w:val="false"/>
          <w:color w:val="000000"/>
          <w:sz w:val="28"/>
        </w:rPr>
        <w:t>
      День приема заявления и документов в канцелярию не входит в Срок оказания государственной услуги и ее подвидов (при наличии).";</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32" w:id="166"/>
    <w:p>
      <w:pPr>
        <w:spacing w:after="0"/>
        <w:ind w:left="0"/>
        <w:jc w:val="both"/>
      </w:pPr>
      <w:r>
        <w:rPr>
          <w:rFonts w:ascii="Times New Roman"/>
          <w:b w:val="false"/>
          <w:i w:val="false"/>
          <w:color w:val="000000"/>
          <w:sz w:val="28"/>
        </w:rPr>
        <w:t>
      "26.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166"/>
    <w:bookmarkStart w:name="z233" w:id="167"/>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цифровой инфраструктуры "цифрового правительства" и в Единый контакт-центр.";</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35" w:id="168"/>
    <w:p>
      <w:pPr>
        <w:spacing w:after="0"/>
        <w:ind w:left="0"/>
        <w:jc w:val="both"/>
      </w:pPr>
      <w:r>
        <w:rPr>
          <w:rFonts w:ascii="Times New Roman"/>
          <w:b w:val="false"/>
          <w:i w:val="false"/>
          <w:color w:val="000000"/>
          <w:sz w:val="28"/>
        </w:rPr>
        <w:t>
      "30.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68"/>
    <w:bookmarkStart w:name="z236" w:id="16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69"/>
    <w:bookmarkStart w:name="z237" w:id="17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70"/>
    <w:bookmarkStart w:name="z238" w:id="17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71"/>
    <w:bookmarkStart w:name="z239" w:id="17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72"/>
    <w:bookmarkStart w:name="z240" w:id="17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3"/>
    <w:bookmarkStart w:name="z241" w:id="17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перечню.</w:t>
      </w:r>
    </w:p>
    <w:bookmarkStart w:name="z246" w:id="17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357 "Об утверждении Правил выдачи и ведения судовых документов для судов, осуществляющих судоходство по внутренним водным путям (зарегистрирован в Реестре государственной регистрации нормативных правовых актов за № 11093) следующие изменения: </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8" w:id="17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Закона Республики Казахстан "О внутреннем водном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76"/>
    <w:bookmarkStart w:name="z249" w:id="177"/>
    <w:p>
      <w:pPr>
        <w:spacing w:after="0"/>
        <w:ind w:left="0"/>
        <w:jc w:val="both"/>
      </w:pPr>
      <w:r>
        <w:rPr>
          <w:rFonts w:ascii="Times New Roman"/>
          <w:b w:val="false"/>
          <w:i w:val="false"/>
          <w:color w:val="000000"/>
          <w:sz w:val="28"/>
        </w:rPr>
        <w:t>
      в Правилах выдачи и ведения судовых документов для судов, осуществляющих судоходство по внутренним водным путям, утвержденных указанным приказом:</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1" w:id="178"/>
    <w:p>
      <w:pPr>
        <w:spacing w:after="0"/>
        <w:ind w:left="0"/>
        <w:jc w:val="both"/>
      </w:pPr>
      <w:r>
        <w:rPr>
          <w:rFonts w:ascii="Times New Roman"/>
          <w:b w:val="false"/>
          <w:i w:val="false"/>
          <w:color w:val="000000"/>
          <w:sz w:val="28"/>
        </w:rPr>
        <w:t xml:space="preserve">
      "1. Настоящие Правила выдачи и ведения судовых документов для судов, осуществляющих судоходство по внутренним водным путям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Закона Республики Казахстан "О внутреннем водном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определяют порядок выдачи и ведения судовых документов для судов, осуществляющих судоходство по внутренним водным путям и оказания государственной услуги "Выдача свидетельства о минимальном составе экипажа судна".";</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изложить в следующей редакции:</w:t>
      </w:r>
    </w:p>
    <w:bookmarkStart w:name="z253" w:id="179"/>
    <w:p>
      <w:pPr>
        <w:spacing w:after="0"/>
        <w:ind w:left="0"/>
        <w:jc w:val="both"/>
      </w:pPr>
      <w:r>
        <w:rPr>
          <w:rFonts w:ascii="Times New Roman"/>
          <w:b w:val="false"/>
          <w:i w:val="false"/>
          <w:color w:val="000000"/>
          <w:sz w:val="28"/>
        </w:rPr>
        <w:t>
      "83. Санитарно-эпидемиологическое заключение документ, удостоверяющий соответствие нормативным правовым актам в сфере санитарно-эпидемиологического благополучия населения объектов государственного санитарно-эпидемиологического контроля и надзора.</w:t>
      </w:r>
    </w:p>
    <w:bookmarkEnd w:id="179"/>
    <w:bookmarkStart w:name="z254" w:id="180"/>
    <w:p>
      <w:pPr>
        <w:spacing w:after="0"/>
        <w:ind w:left="0"/>
        <w:jc w:val="both"/>
      </w:pPr>
      <w:r>
        <w:rPr>
          <w:rFonts w:ascii="Times New Roman"/>
          <w:b w:val="false"/>
          <w:i w:val="false"/>
          <w:color w:val="000000"/>
          <w:sz w:val="28"/>
        </w:rPr>
        <w:t xml:space="preserve">
      84. Санитарно-эпидемиологическое заключение выдается судовладельцу государственным органом в сфере санитарно-эпидемиологического благополучия населения в порядке, предусмотренном Правилами оказания государственной услуги по выдаче санитарно-эпидемиологических заключений,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под № 22004).";</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256" w:id="181"/>
    <w:p>
      <w:pPr>
        <w:spacing w:after="0"/>
        <w:ind w:left="0"/>
        <w:jc w:val="both"/>
      </w:pPr>
      <w:r>
        <w:rPr>
          <w:rFonts w:ascii="Times New Roman"/>
          <w:b w:val="false"/>
          <w:i w:val="false"/>
          <w:color w:val="000000"/>
          <w:sz w:val="28"/>
        </w:rPr>
        <w:t>
      "86.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bookmarkEnd w:id="181"/>
    <w:bookmarkStart w:name="z257" w:id="182"/>
    <w:p>
      <w:pPr>
        <w:spacing w:after="0"/>
        <w:ind w:left="0"/>
        <w:jc w:val="both"/>
      </w:pPr>
      <w:r>
        <w:rPr>
          <w:rFonts w:ascii="Times New Roman"/>
          <w:b w:val="false"/>
          <w:i w:val="false"/>
          <w:color w:val="000000"/>
          <w:sz w:val="28"/>
        </w:rPr>
        <w:t xml:space="preserve">
      Для получения государственной услуги физические или юридические лица (далее – услугополучатель) направляют услугодателю через веб-портал "цифрового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в соответствии с пунктом 9 Перечня основных требований к оказанию государственной услуги "Выдача свидетельства о минимальном составе экипажа судна (далее – Перечень основных требований к оказанию государственной услуги "Выдача свидетельства о минимальном составе экипажа судна").</w:t>
      </w:r>
    </w:p>
    <w:bookmarkEnd w:id="182"/>
    <w:bookmarkStart w:name="z258" w:id="183"/>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"Государственная база данных "Е-лицензирование" (далее – ГБД ЕЛ) в день приема документов.</w:t>
      </w:r>
    </w:p>
    <w:bookmarkEnd w:id="183"/>
    <w:bookmarkStart w:name="z259" w:id="184"/>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184"/>
    <w:bookmarkStart w:name="z260" w:id="185"/>
    <w:p>
      <w:pPr>
        <w:spacing w:after="0"/>
        <w:ind w:left="0"/>
        <w:jc w:val="both"/>
      </w:pPr>
      <w:r>
        <w:rPr>
          <w:rFonts w:ascii="Times New Roman"/>
          <w:b w:val="false"/>
          <w:i w:val="false"/>
          <w:color w:val="000000"/>
          <w:sz w:val="28"/>
        </w:rPr>
        <w:t>
      При направлении документов посредством портала они удостоверяются электронной цифровой подписью (далее – ЭЦП) услугополучателя.</w:t>
      </w:r>
    </w:p>
    <w:bookmarkEnd w:id="185"/>
    <w:bookmarkStart w:name="z261" w:id="186"/>
    <w:p>
      <w:pPr>
        <w:spacing w:after="0"/>
        <w:ind w:left="0"/>
        <w:jc w:val="both"/>
      </w:pPr>
      <w:r>
        <w:rPr>
          <w:rFonts w:ascii="Times New Roman"/>
          <w:b w:val="false"/>
          <w:i w:val="false"/>
          <w:color w:val="000000"/>
          <w:sz w:val="28"/>
        </w:rPr>
        <w:t>
      Перечень основных требований к оказанию государственной услуги изложены в Перечне основных требований к оказанию государственной услуги "Выдача свидетельства о минимальном составе экипажа судна".";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263" w:id="187"/>
    <w:p>
      <w:pPr>
        <w:spacing w:after="0"/>
        <w:ind w:left="0"/>
        <w:jc w:val="both"/>
      </w:pPr>
      <w:r>
        <w:rPr>
          <w:rFonts w:ascii="Times New Roman"/>
          <w:b w:val="false"/>
          <w:i w:val="false"/>
          <w:color w:val="000000"/>
          <w:sz w:val="28"/>
        </w:rPr>
        <w:t>
      "89.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187"/>
    <w:bookmarkStart w:name="z264" w:id="18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188"/>
    <w:bookmarkStart w:name="z265" w:id="189"/>
    <w:p>
      <w:pPr>
        <w:spacing w:after="0"/>
        <w:ind w:left="0"/>
        <w:jc w:val="both"/>
      </w:pPr>
      <w:r>
        <w:rPr>
          <w:rFonts w:ascii="Times New Roman"/>
          <w:b w:val="false"/>
          <w:i w:val="false"/>
          <w:color w:val="000000"/>
          <w:sz w:val="28"/>
        </w:rPr>
        <w:t>
      Уполномоченный орган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перечню.</w:t>
      </w:r>
    </w:p>
    <w:bookmarkStart w:name="z267" w:id="190"/>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(зарегистрирован в Реестре государственной регистрации нормативных правовых актов под № 11704) следующие изменения: </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69" w:id="19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23-11)</w:t>
      </w:r>
      <w:r>
        <w:rPr>
          <w:rFonts w:ascii="Times New Roman"/>
          <w:b w:val="false"/>
          <w:i w:val="false"/>
          <w:color w:val="000000"/>
          <w:sz w:val="28"/>
        </w:rPr>
        <w:t xml:space="preserve"> статьи 13 Закона Республики Казахстан "Об автомобильном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91"/>
    <w:bookmarkStart w:name="z270"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утвержденных указанным приказом:</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2" w:id="193"/>
    <w:p>
      <w:pPr>
        <w:spacing w:after="0"/>
        <w:ind w:left="0"/>
        <w:jc w:val="both"/>
      </w:pPr>
      <w:r>
        <w:rPr>
          <w:rFonts w:ascii="Times New Roman"/>
          <w:b w:val="false"/>
          <w:i w:val="false"/>
          <w:color w:val="000000"/>
          <w:sz w:val="28"/>
        </w:rPr>
        <w:t xml:space="preserve">
      1. Настоящие Правила применения разрешительной системы автомобильных перевозок в Республике Казахстан в международном сообщении (далее – Правила) разработаны в соответствии с </w:t>
      </w:r>
      <w:r>
        <w:rPr>
          <w:rFonts w:ascii="Times New Roman"/>
          <w:b w:val="false"/>
          <w:i w:val="false"/>
          <w:color w:val="000000"/>
          <w:sz w:val="28"/>
        </w:rPr>
        <w:t>подпунктом 23-11)</w:t>
      </w:r>
      <w:r>
        <w:rPr>
          <w:rFonts w:ascii="Times New Roman"/>
          <w:b w:val="false"/>
          <w:i w:val="false"/>
          <w:color w:val="000000"/>
          <w:sz w:val="28"/>
        </w:rPr>
        <w:t xml:space="preserve"> статьи 13 Закона Республики Казахстан "Об автомобильном транспорте"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Закона о государственных услугах) и определяют порядок применения разрешительной системы автомобильных перевозок в Республике Казахстан в международном сообщении.";</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3 изложить в следующей редакции:</w:t>
      </w:r>
    </w:p>
    <w:bookmarkStart w:name="z274" w:id="194"/>
    <w:p>
      <w:pPr>
        <w:spacing w:after="0"/>
        <w:ind w:left="0"/>
        <w:jc w:val="both"/>
      </w:pPr>
      <w:r>
        <w:rPr>
          <w:rFonts w:ascii="Times New Roman"/>
          <w:b w:val="false"/>
          <w:i w:val="false"/>
          <w:color w:val="000000"/>
          <w:sz w:val="28"/>
        </w:rPr>
        <w:t>
      "13) цифровая система уполномоченного органа (далее – ИС) –цифровая система, обеспечивающая автоматическую обработку сведений для формирования результатов оказания государственных услуг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3 изложить в следующей редакции:</w:t>
      </w:r>
    </w:p>
    <w:bookmarkStart w:name="z276" w:id="195"/>
    <w:p>
      <w:pPr>
        <w:spacing w:after="0"/>
        <w:ind w:left="0"/>
        <w:jc w:val="both"/>
      </w:pPr>
      <w:r>
        <w:rPr>
          <w:rFonts w:ascii="Times New Roman"/>
          <w:b w:val="false"/>
          <w:i w:val="false"/>
          <w:color w:val="000000"/>
          <w:sz w:val="28"/>
        </w:rPr>
        <w:t>
      "17) веб-портал "цифровое правительства" (далее – Портал)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78" w:id="196"/>
    <w:p>
      <w:pPr>
        <w:spacing w:after="0"/>
        <w:ind w:left="0"/>
        <w:jc w:val="both"/>
      </w:pPr>
      <w:r>
        <w:rPr>
          <w:rFonts w:ascii="Times New Roman"/>
          <w:b w:val="false"/>
          <w:i w:val="false"/>
          <w:color w:val="000000"/>
          <w:sz w:val="28"/>
        </w:rPr>
        <w:t xml:space="preserve">
      "16. Услугополучатель для получения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заполняет через Портал запрос на получение иностранного разрешения на нерегулярную перевозку пассажиров и багажа, на перевозку грузов (далее – запрос)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p>
    <w:bookmarkEnd w:id="196"/>
    <w:bookmarkStart w:name="z279" w:id="19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7"/>
    <w:bookmarkStart w:name="z280" w:id="198"/>
    <w:p>
      <w:pPr>
        <w:spacing w:after="0"/>
        <w:ind w:left="0"/>
        <w:jc w:val="both"/>
      </w:pPr>
      <w:r>
        <w:rPr>
          <w:rFonts w:ascii="Times New Roman"/>
          <w:b w:val="false"/>
          <w:i w:val="false"/>
          <w:color w:val="000000"/>
          <w:sz w:val="28"/>
        </w:rPr>
        <w:t>
      При обращении через портал направляется запрос в форме электронного документа, подписанный ЭЦП услугополучателя.</w:t>
      </w:r>
    </w:p>
    <w:bookmarkEnd w:id="198"/>
    <w:bookmarkStart w:name="z281" w:id="199"/>
    <w:p>
      <w:pPr>
        <w:spacing w:after="0"/>
        <w:ind w:left="0"/>
        <w:jc w:val="both"/>
      </w:pPr>
      <w:r>
        <w:rPr>
          <w:rFonts w:ascii="Times New Roman"/>
          <w:b w:val="false"/>
          <w:i w:val="false"/>
          <w:color w:val="000000"/>
          <w:sz w:val="28"/>
        </w:rPr>
        <w:t xml:space="preserve">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цифровуюсистему "Государственная база данных "Е-лицензирование" (далее – ГБД ЕЛ), после чего проходит процесс обработки в информационной аналитической системе транспортной базы данных и мониторинга динамики безопасности перевозок (далее – ИАС ТБД) в день приема документов. </w:t>
      </w:r>
    </w:p>
    <w:bookmarkEnd w:id="199"/>
    <w:bookmarkStart w:name="z282" w:id="200"/>
    <w:p>
      <w:pPr>
        <w:spacing w:after="0"/>
        <w:ind w:left="0"/>
        <w:jc w:val="both"/>
      </w:pPr>
      <w:r>
        <w:rPr>
          <w:rFonts w:ascii="Times New Roman"/>
          <w:b w:val="false"/>
          <w:i w:val="false"/>
          <w:color w:val="000000"/>
          <w:sz w:val="28"/>
        </w:rPr>
        <w:t>
      В "личном кабинете" услугополучателя отображается статус об оказании государственной услуги с указанием адреса и даты получения ее результата в Государственной корпорации, либо об отказе в ее приеме.</w:t>
      </w:r>
    </w:p>
    <w:bookmarkEnd w:id="200"/>
    <w:bookmarkStart w:name="z283" w:id="201"/>
    <w:p>
      <w:pPr>
        <w:spacing w:after="0"/>
        <w:ind w:left="0"/>
        <w:jc w:val="both"/>
      </w:pPr>
      <w:r>
        <w:rPr>
          <w:rFonts w:ascii="Times New Roman"/>
          <w:b w:val="false"/>
          <w:i w:val="false"/>
          <w:color w:val="000000"/>
          <w:sz w:val="28"/>
        </w:rPr>
        <w:t>
      Отечественный перевозчик обеспечивает полноту и достоверность предоставляемых сведений в запросе.</w:t>
      </w:r>
    </w:p>
    <w:bookmarkEnd w:id="201"/>
    <w:bookmarkStart w:name="z284" w:id="202"/>
    <w:p>
      <w:pPr>
        <w:spacing w:after="0"/>
        <w:ind w:left="0"/>
        <w:jc w:val="both"/>
      </w:pPr>
      <w:r>
        <w:rPr>
          <w:rFonts w:ascii="Times New Roman"/>
          <w:b w:val="false"/>
          <w:i w:val="false"/>
          <w:color w:val="000000"/>
          <w:sz w:val="28"/>
        </w:rPr>
        <w:t>
      Запрос подается отдельно на каждое автотранспортное средство.";</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17 изложить в следующей редакции:</w:t>
      </w:r>
    </w:p>
    <w:bookmarkStart w:name="z286" w:id="203"/>
    <w:p>
      <w:pPr>
        <w:spacing w:after="0"/>
        <w:ind w:left="0"/>
        <w:jc w:val="both"/>
      </w:pPr>
      <w:r>
        <w:rPr>
          <w:rFonts w:ascii="Times New Roman"/>
          <w:b w:val="false"/>
          <w:i w:val="false"/>
          <w:color w:val="000000"/>
          <w:sz w:val="28"/>
        </w:rPr>
        <w:t xml:space="preserve">
      "10) при отсутствии фактов несоблюдения услугополучателем требований абзаца первого </w:t>
      </w:r>
      <w:r>
        <w:rPr>
          <w:rFonts w:ascii="Times New Roman"/>
          <w:b w:val="false"/>
          <w:i w:val="false"/>
          <w:color w:val="000000"/>
          <w:sz w:val="28"/>
        </w:rPr>
        <w:t>пункта 27</w:t>
      </w:r>
      <w:r>
        <w:rPr>
          <w:rFonts w:ascii="Times New Roman"/>
          <w:b w:val="false"/>
          <w:i w:val="false"/>
          <w:color w:val="000000"/>
          <w:sz w:val="28"/>
        </w:rPr>
        <w:t xml:space="preserve"> настоящих Правил за последние двадцать четыре месяцев.</w:t>
      </w:r>
    </w:p>
    <w:bookmarkEnd w:id="203"/>
    <w:bookmarkStart w:name="z287" w:id="204"/>
    <w:p>
      <w:pPr>
        <w:spacing w:after="0"/>
        <w:ind w:left="0"/>
        <w:jc w:val="both"/>
      </w:pPr>
      <w:r>
        <w:rPr>
          <w:rFonts w:ascii="Times New Roman"/>
          <w:b w:val="false"/>
          <w:i w:val="false"/>
          <w:color w:val="000000"/>
          <w:sz w:val="28"/>
        </w:rPr>
        <w:t>
      Требования подпунктов 3) -5) настоящего пункта не распространяются на получение иностранных разрешений на нерегулярную перевозку пассажиров и багажа.</w:t>
      </w:r>
    </w:p>
    <w:bookmarkEnd w:id="204"/>
    <w:bookmarkStart w:name="z288" w:id="205"/>
    <w:p>
      <w:pPr>
        <w:spacing w:after="0"/>
        <w:ind w:left="0"/>
        <w:jc w:val="both"/>
      </w:pPr>
      <w:r>
        <w:rPr>
          <w:rFonts w:ascii="Times New Roman"/>
          <w:b w:val="false"/>
          <w:i w:val="false"/>
          <w:color w:val="000000"/>
          <w:sz w:val="28"/>
        </w:rPr>
        <w:t>
      Иностранные разрешения в электронном виде выдаются вне зависимости от вида удостоверения и карточки допуска.</w:t>
      </w:r>
    </w:p>
    <w:bookmarkEnd w:id="205"/>
    <w:bookmarkStart w:name="z289" w:id="206"/>
    <w:p>
      <w:pPr>
        <w:spacing w:after="0"/>
        <w:ind w:left="0"/>
        <w:jc w:val="both"/>
      </w:pPr>
      <w:r>
        <w:rPr>
          <w:rFonts w:ascii="Times New Roman"/>
          <w:b w:val="false"/>
          <w:i w:val="false"/>
          <w:color w:val="000000"/>
          <w:sz w:val="28"/>
        </w:rPr>
        <w:t>
      В ИС учет автотранспортных средств, ведется по их идентификационному номеру (VIN).</w:t>
      </w:r>
    </w:p>
    <w:bookmarkEnd w:id="206"/>
    <w:bookmarkStart w:name="z290" w:id="207"/>
    <w:p>
      <w:pPr>
        <w:spacing w:after="0"/>
        <w:ind w:left="0"/>
        <w:jc w:val="both"/>
      </w:pPr>
      <w:r>
        <w:rPr>
          <w:rFonts w:ascii="Times New Roman"/>
          <w:b w:val="false"/>
          <w:i w:val="false"/>
          <w:color w:val="000000"/>
          <w:sz w:val="28"/>
        </w:rPr>
        <w:t>
      При подаче запроса сведения о документах, удостоверяющих личность, справки о государственной регистрации (перерегистрации) юридического лица, правоустанавливающих документах на движимое имущество, удостоверении допуске, карточках допуска,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микроавтобусами в международном сообщении (при осуществлении нерегулярных перевозок пассажиров и багажа), документе подтверждающем оплату в бюджет суммы сбора за выезд через платежный шлюз "цифрового правительства" (далее – ПШЭП)), получаются из соответствующих государственных цифровых систем через шлюз "цифрового правительства".</w:t>
      </w:r>
    </w:p>
    <w:bookmarkEnd w:id="207"/>
    <w:bookmarkStart w:name="z291" w:id="208"/>
    <w:p>
      <w:pPr>
        <w:spacing w:after="0"/>
        <w:ind w:left="0"/>
        <w:jc w:val="both"/>
      </w:pPr>
      <w:r>
        <w:rPr>
          <w:rFonts w:ascii="Times New Roman"/>
          <w:b w:val="false"/>
          <w:i w:val="false"/>
          <w:color w:val="000000"/>
          <w:sz w:val="28"/>
        </w:rPr>
        <w:t>
      Истребование от услугополучателей документов, имеющихся в цифровых системах, не допускается.";</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93" w:id="209"/>
    <w:p>
      <w:pPr>
        <w:spacing w:after="0"/>
        <w:ind w:left="0"/>
        <w:jc w:val="both"/>
      </w:pPr>
      <w:r>
        <w:rPr>
          <w:rFonts w:ascii="Times New Roman"/>
          <w:b w:val="false"/>
          <w:i w:val="false"/>
          <w:color w:val="000000"/>
          <w:sz w:val="28"/>
        </w:rPr>
        <w:t xml:space="preserve">
      "25.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209"/>
    <w:bookmarkStart w:name="z294" w:id="210"/>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210"/>
    <w:bookmarkStart w:name="z295" w:id="211"/>
    <w:p>
      <w:pPr>
        <w:spacing w:after="0"/>
        <w:ind w:left="0"/>
        <w:jc w:val="both"/>
      </w:pPr>
      <w:r>
        <w:rPr>
          <w:rFonts w:ascii="Times New Roman"/>
          <w:b w:val="false"/>
          <w:i w:val="false"/>
          <w:color w:val="000000"/>
          <w:sz w:val="28"/>
        </w:rPr>
        <w:t>
      Уполномоченный орган в течение 3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"цифрового правительства", в Государственную корпорацию и Единый контакт-центр.</w:t>
      </w:r>
    </w:p>
    <w:bookmarkEnd w:id="211"/>
    <w:bookmarkStart w:name="z296" w:id="212"/>
    <w:p>
      <w:pPr>
        <w:spacing w:after="0"/>
        <w:ind w:left="0"/>
        <w:jc w:val="both"/>
      </w:pPr>
      <w:r>
        <w:rPr>
          <w:rFonts w:ascii="Times New Roman"/>
          <w:b w:val="false"/>
          <w:i w:val="false"/>
          <w:color w:val="000000"/>
          <w:sz w:val="28"/>
        </w:rPr>
        <w:t>
      26.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12"/>
    <w:bookmarkStart w:name="z297" w:id="21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13"/>
    <w:bookmarkStart w:name="z298" w:id="21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14"/>
    <w:bookmarkStart w:name="z299" w:id="21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15"/>
    <w:bookmarkStart w:name="z300" w:id="21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216"/>
    <w:bookmarkStart w:name="z301" w:id="21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7"/>
    <w:bookmarkStart w:name="z302" w:id="21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04" w:id="219"/>
    <w:p>
      <w:pPr>
        <w:spacing w:after="0"/>
        <w:ind w:left="0"/>
        <w:jc w:val="both"/>
      </w:pPr>
      <w:r>
        <w:rPr>
          <w:rFonts w:ascii="Times New Roman"/>
          <w:b w:val="false"/>
          <w:i w:val="false"/>
          <w:color w:val="000000"/>
          <w:sz w:val="28"/>
        </w:rPr>
        <w:t>
      "29. Услугополучателем использованные иностранные разрешения на нерегулярную перевозку пассажиров, багажа и грузов подлежат возврату услугодателю по месту их выдачи в физическом виде не позднее 60 (шестидесяти) календарных дней с момента въезда автотранспортного средства, на которое оформлены иностранные разрешения на территорию Республики Казахстан через автомобильные пункты пропуска расположенных на Государственной границе Республики Казахстан.</w:t>
      </w:r>
    </w:p>
    <w:bookmarkEnd w:id="219"/>
    <w:bookmarkStart w:name="z305" w:id="220"/>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пунктов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настоящих Правил, не распространяются на иностранные разрешения, выданные в электронном виде.</w:t>
      </w:r>
    </w:p>
    <w:bookmarkEnd w:id="220"/>
    <w:bookmarkStart w:name="z306" w:id="221"/>
    <w:p>
      <w:pPr>
        <w:spacing w:after="0"/>
        <w:ind w:left="0"/>
        <w:jc w:val="both"/>
      </w:pPr>
      <w:r>
        <w:rPr>
          <w:rFonts w:ascii="Times New Roman"/>
          <w:b w:val="false"/>
          <w:i w:val="false"/>
          <w:color w:val="000000"/>
          <w:sz w:val="28"/>
        </w:rPr>
        <w:t>
      Фиксация фактов въезда и выезда автотранспортных средств на территорию Республики Казахстан через автомобильные пункты пропуска расположенных на Государственной границе Республики Казахстан осуществляется Единой цифровой системой "Беркут" Комитета национальной безопасности Республики Казахстан с передачей сведений согласно запросу ИС.";</w:t>
      </w:r>
    </w:p>
    <w:bookmarkEnd w:id="221"/>
    <w:bookmarkStart w:name="z307" w:id="222"/>
    <w:p>
      <w:pPr>
        <w:spacing w:after="0"/>
        <w:ind w:left="0"/>
        <w:jc w:val="both"/>
      </w:pPr>
      <w:r>
        <w:rPr>
          <w:rFonts w:ascii="Times New Roman"/>
          <w:b w:val="false"/>
          <w:i w:val="false"/>
          <w:color w:val="000000"/>
          <w:sz w:val="28"/>
        </w:rPr>
        <w:t xml:space="preserve">
      абзац три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222"/>
    <w:bookmarkStart w:name="z308" w:id="223"/>
    <w:p>
      <w:pPr>
        <w:spacing w:after="0"/>
        <w:ind w:left="0"/>
        <w:jc w:val="both"/>
      </w:pPr>
      <w:r>
        <w:rPr>
          <w:rFonts w:ascii="Times New Roman"/>
          <w:b w:val="false"/>
          <w:i w:val="false"/>
          <w:color w:val="000000"/>
          <w:sz w:val="28"/>
        </w:rPr>
        <w:t>
      "Территориальный орган вносит сведения о возвращенных иностранных разрешениях в ИС в течение одного рабочего дня с момента регистрации сопроводительного письма о возврате иностранных разрешений в цифровой системе регистрации общей входящей корреспонденции.";</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35 изложить в следующей редакции:</w:t>
      </w:r>
    </w:p>
    <w:bookmarkStart w:name="z310" w:id="224"/>
    <w:p>
      <w:pPr>
        <w:spacing w:after="0"/>
        <w:ind w:left="0"/>
        <w:jc w:val="both"/>
      </w:pPr>
      <w:r>
        <w:rPr>
          <w:rFonts w:ascii="Times New Roman"/>
          <w:b w:val="false"/>
          <w:i w:val="false"/>
          <w:color w:val="000000"/>
          <w:sz w:val="28"/>
        </w:rPr>
        <w:t>
      2) Веб-портал "цифрового правительства";</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312" w:id="225"/>
    <w:p>
      <w:pPr>
        <w:spacing w:after="0"/>
        <w:ind w:left="0"/>
        <w:jc w:val="both"/>
      </w:pPr>
      <w:r>
        <w:rPr>
          <w:rFonts w:ascii="Times New Roman"/>
          <w:b w:val="false"/>
          <w:i w:val="false"/>
          <w:color w:val="000000"/>
          <w:sz w:val="28"/>
        </w:rPr>
        <w:t xml:space="preserve">
      "37. Услугополучатель для получения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заполняет через Портал запрос на получение иностранного разрешения на регулярные перевозки пассажиров и багажа сроком действия на один календарный год (далее – запрос на получение иностранного разрешения),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25"/>
    <w:bookmarkStart w:name="z313" w:id="22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26"/>
    <w:bookmarkStart w:name="z314" w:id="227"/>
    <w:p>
      <w:pPr>
        <w:spacing w:after="0"/>
        <w:ind w:left="0"/>
        <w:jc w:val="both"/>
      </w:pPr>
      <w:r>
        <w:rPr>
          <w:rFonts w:ascii="Times New Roman"/>
          <w:b w:val="false"/>
          <w:i w:val="false"/>
          <w:color w:val="000000"/>
          <w:sz w:val="28"/>
        </w:rPr>
        <w:t>
      Через портал заполняется запрос на получение иностранного разрешения в форме электронного документа, подписанный ЭЦП услугополучателя.</w:t>
      </w:r>
    </w:p>
    <w:bookmarkEnd w:id="227"/>
    <w:bookmarkStart w:name="z315" w:id="228"/>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цифровуюсистему "Государственная база данных "Е-лицензирование" (далее – ГБД ЕЛ), после чего проходит процесс обработки в информационной аналитической системе транспортной базы данных и мониторинга динамики безопасности перевозок (далее – ИАС ТБД) в день приема документов.</w:t>
      </w:r>
    </w:p>
    <w:bookmarkEnd w:id="228"/>
    <w:bookmarkStart w:name="z316" w:id="229"/>
    <w:p>
      <w:pPr>
        <w:spacing w:after="0"/>
        <w:ind w:left="0"/>
        <w:jc w:val="both"/>
      </w:pPr>
      <w:r>
        <w:rPr>
          <w:rFonts w:ascii="Times New Roman"/>
          <w:b w:val="false"/>
          <w:i w:val="false"/>
          <w:color w:val="000000"/>
          <w:sz w:val="28"/>
        </w:rPr>
        <w:t>
      Уведомление об оказании государственной услуги подписывается автоматический и направляется в личный кабинет услугополучателя в форме электронного документа, удостоверенного ЭЦП руководителя территориального органа либо лица его замещающего.</w:t>
      </w:r>
    </w:p>
    <w:bookmarkEnd w:id="229"/>
    <w:bookmarkStart w:name="z317" w:id="230"/>
    <w:p>
      <w:pPr>
        <w:spacing w:after="0"/>
        <w:ind w:left="0"/>
        <w:jc w:val="both"/>
      </w:pPr>
      <w:r>
        <w:rPr>
          <w:rFonts w:ascii="Times New Roman"/>
          <w:b w:val="false"/>
          <w:i w:val="false"/>
          <w:color w:val="000000"/>
          <w:sz w:val="28"/>
        </w:rPr>
        <w:t>
      Запрос на получение иностранного разрешения подается отдельно на каждое автотранспортное средство.";</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19" w:id="231"/>
    <w:p>
      <w:pPr>
        <w:spacing w:after="0"/>
        <w:ind w:left="0"/>
        <w:jc w:val="both"/>
      </w:pPr>
      <w:r>
        <w:rPr>
          <w:rFonts w:ascii="Times New Roman"/>
          <w:b w:val="false"/>
          <w:i w:val="false"/>
          <w:color w:val="000000"/>
          <w:sz w:val="28"/>
        </w:rPr>
        <w:t>
      "38. Одобрение на получение иностранного разрешения на регулярные перевозки пассажиров и багажа сроком действия на один календарный год осуществляется при наличии сведений в ИС и портале:</w:t>
      </w:r>
    </w:p>
    <w:bookmarkEnd w:id="231"/>
    <w:bookmarkStart w:name="z320" w:id="232"/>
    <w:p>
      <w:pPr>
        <w:spacing w:after="0"/>
        <w:ind w:left="0"/>
        <w:jc w:val="both"/>
      </w:pPr>
      <w:r>
        <w:rPr>
          <w:rFonts w:ascii="Times New Roman"/>
          <w:b w:val="false"/>
          <w:i w:val="false"/>
          <w:color w:val="000000"/>
          <w:sz w:val="28"/>
        </w:rPr>
        <w:t>
      1) договора о совместной деятельности с иностранным перевозчиком;</w:t>
      </w:r>
    </w:p>
    <w:bookmarkEnd w:id="232"/>
    <w:bookmarkStart w:name="z321" w:id="233"/>
    <w:p>
      <w:pPr>
        <w:spacing w:after="0"/>
        <w:ind w:left="0"/>
        <w:jc w:val="both"/>
      </w:pPr>
      <w:r>
        <w:rPr>
          <w:rFonts w:ascii="Times New Roman"/>
          <w:b w:val="false"/>
          <w:i w:val="false"/>
          <w:color w:val="000000"/>
          <w:sz w:val="28"/>
        </w:rPr>
        <w:t>
      2) иностранное разрешения запрашиваемого вида;</w:t>
      </w:r>
    </w:p>
    <w:bookmarkEnd w:id="233"/>
    <w:bookmarkStart w:name="z322" w:id="234"/>
    <w:p>
      <w:pPr>
        <w:spacing w:after="0"/>
        <w:ind w:left="0"/>
        <w:jc w:val="both"/>
      </w:pPr>
      <w:r>
        <w:rPr>
          <w:rFonts w:ascii="Times New Roman"/>
          <w:b w:val="false"/>
          <w:i w:val="false"/>
          <w:color w:val="000000"/>
          <w:sz w:val="28"/>
        </w:rPr>
        <w:t>
      3)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(при осуществлении регулярных перевозок пассажиров и багажа в международном сообщении);</w:t>
      </w:r>
    </w:p>
    <w:bookmarkEnd w:id="234"/>
    <w:bookmarkStart w:name="z323" w:id="235"/>
    <w:p>
      <w:pPr>
        <w:spacing w:after="0"/>
        <w:ind w:left="0"/>
        <w:jc w:val="both"/>
      </w:pPr>
      <w:r>
        <w:rPr>
          <w:rFonts w:ascii="Times New Roman"/>
          <w:b w:val="false"/>
          <w:i w:val="false"/>
          <w:color w:val="000000"/>
          <w:sz w:val="28"/>
        </w:rPr>
        <w:t>
      4) уплате суммы сбора.</w:t>
      </w:r>
    </w:p>
    <w:bookmarkEnd w:id="235"/>
    <w:bookmarkStart w:name="z324" w:id="236"/>
    <w:p>
      <w:pPr>
        <w:spacing w:after="0"/>
        <w:ind w:left="0"/>
        <w:jc w:val="both"/>
      </w:pPr>
      <w:r>
        <w:rPr>
          <w:rFonts w:ascii="Times New Roman"/>
          <w:b w:val="false"/>
          <w:i w:val="false"/>
          <w:color w:val="000000"/>
          <w:sz w:val="28"/>
        </w:rPr>
        <w:t>
      Услугодателем иностранные разрешения на регулярные перевозки пассажиров и багажа сроком действия на один календарный год оформляются и направляются в Государственную корпорацию в течение одного рабочего дня, с момента поступления в ИС уведомления об оказании государственной услуги.</w:t>
      </w:r>
    </w:p>
    <w:bookmarkEnd w:id="236"/>
    <w:bookmarkStart w:name="z325" w:id="237"/>
    <w:p>
      <w:pPr>
        <w:spacing w:after="0"/>
        <w:ind w:left="0"/>
        <w:jc w:val="both"/>
      </w:pPr>
      <w:r>
        <w:rPr>
          <w:rFonts w:ascii="Times New Roman"/>
          <w:b w:val="false"/>
          <w:i w:val="false"/>
          <w:color w:val="000000"/>
          <w:sz w:val="28"/>
        </w:rPr>
        <w:t>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лицензии на право занятия деятельностью по регулярной перевозке пассажиров автобусами, микроавтобусами в международном сообщении, документе, подтверждающем оплату в бюджет суммы сбора за выезд через ПШЭП, получаются из соответствующих государственных цифровых систем через шлюз "цифрового правительства".</w:t>
      </w:r>
    </w:p>
    <w:bookmarkEnd w:id="237"/>
    <w:bookmarkStart w:name="z326" w:id="238"/>
    <w:p>
      <w:pPr>
        <w:spacing w:after="0"/>
        <w:ind w:left="0"/>
        <w:jc w:val="both"/>
      </w:pPr>
      <w:r>
        <w:rPr>
          <w:rFonts w:ascii="Times New Roman"/>
          <w:b w:val="false"/>
          <w:i w:val="false"/>
          <w:color w:val="000000"/>
          <w:sz w:val="28"/>
        </w:rPr>
        <w:t>
      Истребование от услугополучателей документов, имеющихся в цифровых системах, не допускается.";</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328" w:id="239"/>
    <w:p>
      <w:pPr>
        <w:spacing w:after="0"/>
        <w:ind w:left="0"/>
        <w:jc w:val="both"/>
      </w:pPr>
      <w:r>
        <w:rPr>
          <w:rFonts w:ascii="Times New Roman"/>
          <w:b w:val="false"/>
          <w:i w:val="false"/>
          <w:color w:val="000000"/>
          <w:sz w:val="28"/>
        </w:rPr>
        <w:t xml:space="preserve">
      "41.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239"/>
    <w:bookmarkStart w:name="z329" w:id="240"/>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240"/>
    <w:bookmarkStart w:name="z330" w:id="241"/>
    <w:p>
      <w:pPr>
        <w:spacing w:after="0"/>
        <w:ind w:left="0"/>
        <w:jc w:val="both"/>
      </w:pPr>
      <w:r>
        <w:rPr>
          <w:rFonts w:ascii="Times New Roman"/>
          <w:b w:val="false"/>
          <w:i w:val="false"/>
          <w:color w:val="000000"/>
          <w:sz w:val="28"/>
        </w:rPr>
        <w:t>
      Уполномоченный орган в течение 3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"цифрового правительства", в Государственную корпорацию и Единый контакт-центр.</w:t>
      </w:r>
    </w:p>
    <w:bookmarkEnd w:id="241"/>
    <w:bookmarkStart w:name="z331" w:id="242"/>
    <w:p>
      <w:pPr>
        <w:spacing w:after="0"/>
        <w:ind w:left="0"/>
        <w:jc w:val="both"/>
      </w:pPr>
      <w:r>
        <w:rPr>
          <w:rFonts w:ascii="Times New Roman"/>
          <w:b w:val="false"/>
          <w:i w:val="false"/>
          <w:color w:val="000000"/>
          <w:sz w:val="28"/>
        </w:rPr>
        <w:t>
      42.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42"/>
    <w:bookmarkStart w:name="z332" w:id="24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43"/>
    <w:bookmarkStart w:name="z333" w:id="24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44"/>
    <w:bookmarkStart w:name="z334" w:id="24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45"/>
    <w:bookmarkStart w:name="z335" w:id="24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246"/>
    <w:bookmarkStart w:name="z336" w:id="24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47"/>
    <w:bookmarkStart w:name="z337" w:id="24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пунктом 2</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46 изложить в следующей редакции:</w:t>
      </w:r>
    </w:p>
    <w:bookmarkStart w:name="z339" w:id="249"/>
    <w:p>
      <w:pPr>
        <w:spacing w:after="0"/>
        <w:ind w:left="0"/>
        <w:jc w:val="both"/>
      </w:pPr>
      <w:r>
        <w:rPr>
          <w:rFonts w:ascii="Times New Roman"/>
          <w:b w:val="false"/>
          <w:i w:val="false"/>
          <w:color w:val="000000"/>
          <w:sz w:val="28"/>
        </w:rPr>
        <w:t xml:space="preserve">
      2) Веб-портал "цифрового правительства";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 "52. При осуществлении перевозок грузов, производимых в предприятиях и филиалах третьих стран, созданных и зарегистрированных в соответствии с законодательством на территории страны регистрации иностранного автотранспортного средства, отечественные разрешения в/из третьих стран не требуются в случаях подтверждения указанной перевозки сопроводительными документами:</w:t>
      </w:r>
    </w:p>
    <w:bookmarkEnd w:id="249"/>
    <w:bookmarkStart w:name="z340" w:id="250"/>
    <w:p>
      <w:pPr>
        <w:spacing w:after="0"/>
        <w:ind w:left="0"/>
        <w:jc w:val="both"/>
      </w:pPr>
      <w:r>
        <w:rPr>
          <w:rFonts w:ascii="Times New Roman"/>
          <w:b w:val="false"/>
          <w:i w:val="false"/>
          <w:color w:val="000000"/>
          <w:sz w:val="28"/>
        </w:rPr>
        <w:t>
      международная транспортная накладная (CMR);</w:t>
      </w:r>
    </w:p>
    <w:bookmarkEnd w:id="250"/>
    <w:bookmarkStart w:name="z341" w:id="251"/>
    <w:p>
      <w:pPr>
        <w:spacing w:after="0"/>
        <w:ind w:left="0"/>
        <w:jc w:val="both"/>
      </w:pPr>
      <w:r>
        <w:rPr>
          <w:rFonts w:ascii="Times New Roman"/>
          <w:b w:val="false"/>
          <w:i w:val="false"/>
          <w:color w:val="000000"/>
          <w:sz w:val="28"/>
        </w:rPr>
        <w:t>
      сертификат происхождения товара;</w:t>
      </w:r>
    </w:p>
    <w:bookmarkEnd w:id="251"/>
    <w:bookmarkStart w:name="z342" w:id="252"/>
    <w:p>
      <w:pPr>
        <w:spacing w:after="0"/>
        <w:ind w:left="0"/>
        <w:jc w:val="both"/>
      </w:pPr>
      <w:r>
        <w:rPr>
          <w:rFonts w:ascii="Times New Roman"/>
          <w:b w:val="false"/>
          <w:i w:val="false"/>
          <w:color w:val="000000"/>
          <w:sz w:val="28"/>
        </w:rPr>
        <w:t>
      поручение грузоотправителя или грузополучателя иностранному перевозчику на перевозку груза;</w:t>
      </w:r>
    </w:p>
    <w:bookmarkEnd w:id="252"/>
    <w:bookmarkStart w:name="z343" w:id="253"/>
    <w:p>
      <w:pPr>
        <w:spacing w:after="0"/>
        <w:ind w:left="0"/>
        <w:jc w:val="both"/>
      </w:pPr>
      <w:r>
        <w:rPr>
          <w:rFonts w:ascii="Times New Roman"/>
          <w:b w:val="false"/>
          <w:i w:val="false"/>
          <w:color w:val="000000"/>
          <w:sz w:val="28"/>
        </w:rPr>
        <w:t>
      счет-фактура (инвойс);</w:t>
      </w:r>
    </w:p>
    <w:bookmarkEnd w:id="253"/>
    <w:bookmarkStart w:name="z344" w:id="254"/>
    <w:p>
      <w:pPr>
        <w:spacing w:after="0"/>
        <w:ind w:left="0"/>
        <w:jc w:val="both"/>
      </w:pPr>
      <w:r>
        <w:rPr>
          <w:rFonts w:ascii="Times New Roman"/>
          <w:b w:val="false"/>
          <w:i w:val="false"/>
          <w:color w:val="000000"/>
          <w:sz w:val="28"/>
        </w:rPr>
        <w:t>
      ветеринарный сертификат, фитосанитарный сертификат, свидетельство о государственной регистрации продукции (в случае необходимости).</w:t>
      </w:r>
    </w:p>
    <w:bookmarkEnd w:id="254"/>
    <w:bookmarkStart w:name="z345" w:id="255"/>
    <w:p>
      <w:pPr>
        <w:spacing w:after="0"/>
        <w:ind w:left="0"/>
        <w:jc w:val="both"/>
      </w:pPr>
      <w:r>
        <w:rPr>
          <w:rFonts w:ascii="Times New Roman"/>
          <w:b w:val="false"/>
          <w:i w:val="false"/>
          <w:color w:val="000000"/>
          <w:sz w:val="28"/>
        </w:rPr>
        <w:t>
      При этом данная перевозка осуществляется на основе отечественного разрешения на въезд на территорию Республики Казахстан.";</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перечню.</w:t>
      </w:r>
    </w:p>
    <w:bookmarkStart w:name="z352" w:id="256"/>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355 "Об утверждении Правил дипломирования и аттестации лиц командного состава судов, подлежащих государственной регистрации в</w:t>
      </w:r>
      <w:r>
        <w:rPr>
          <w:rFonts w:ascii="Times New Roman"/>
          <w:b w:val="false"/>
          <w:i w:val="false"/>
          <w:color w:val="000000"/>
          <w:sz w:val="28"/>
        </w:rPr>
        <w:t xml:space="preserve"> Государственном судовом реестре Республики Казахстан" (зарегистрирован в Реестре государственной регистрации нормативных правовых актов под № 11234) следующие изменения:</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5" w:id="257"/>
    <w:p>
      <w:pPr>
        <w:spacing w:after="0"/>
        <w:ind w:left="0"/>
        <w:jc w:val="both"/>
      </w:pPr>
      <w:r>
        <w:rPr>
          <w:rFonts w:ascii="Times New Roman"/>
          <w:b w:val="false"/>
          <w:i w:val="false"/>
          <w:color w:val="000000"/>
          <w:sz w:val="28"/>
        </w:rPr>
        <w:t xml:space="preserve">
      "В соответствии с подпунктом 26–11)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внутреннем водном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57"/>
    <w:bookmarkStart w:name="z356"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утвержденных указанным приказом:</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8" w:id="259"/>
    <w:p>
      <w:pPr>
        <w:spacing w:after="0"/>
        <w:ind w:left="0"/>
        <w:jc w:val="both"/>
      </w:pPr>
      <w:r>
        <w:rPr>
          <w:rFonts w:ascii="Times New Roman"/>
          <w:b w:val="false"/>
          <w:i w:val="false"/>
          <w:color w:val="000000"/>
          <w:sz w:val="28"/>
        </w:rPr>
        <w:t xml:space="preserve">
      "1. Настоящие Правила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(далее – Правила), разработаны в соответствии с подпунктом 26-11)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внутреннем водном транспорте"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эксплуатируемых на внутренних водных путях, и оказания государственных услуг "Дипломирование лиц командного состава судов", "Аттестация лиц командного состава судов".";</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60" w:id="260"/>
    <w:p>
      <w:pPr>
        <w:spacing w:after="0"/>
        <w:ind w:left="0"/>
        <w:jc w:val="both"/>
      </w:pPr>
      <w:r>
        <w:rPr>
          <w:rFonts w:ascii="Times New Roman"/>
          <w:b w:val="false"/>
          <w:i w:val="false"/>
          <w:color w:val="000000"/>
          <w:sz w:val="28"/>
        </w:rPr>
        <w:t>
      "8. Для получения профессионального диплома или дубликата профессионального диплома физическое лицо (далее – услугополучатель) направляет услугодателю через веб-портал "цифрового правительства" (далее – портал) документы, предусмотренные в Перечне основных требований к оказанию государственной услуги "Дипломирование лиц командного состава судов".</w:t>
      </w:r>
    </w:p>
    <w:bookmarkEnd w:id="260"/>
    <w:bookmarkStart w:name="z361" w:id="261"/>
    <w:p>
      <w:pPr>
        <w:spacing w:after="0"/>
        <w:ind w:left="0"/>
        <w:jc w:val="both"/>
      </w:pPr>
      <w:r>
        <w:rPr>
          <w:rFonts w:ascii="Times New Roman"/>
          <w:b w:val="false"/>
          <w:i w:val="false"/>
          <w:color w:val="000000"/>
          <w:sz w:val="28"/>
        </w:rPr>
        <w:t>
      В Перечне основных требований к оказанию государственной услуги "Дипломирование лиц командного состава судов" изложены основные требования к оказанию государственной услуги 1, включающие характеристики процесса, формы, содержание и результат оказания, а также иные сведения с учетом особенностей предоставления государственной услуги 1.</w:t>
      </w:r>
    </w:p>
    <w:bookmarkEnd w:id="261"/>
    <w:bookmarkStart w:name="z362" w:id="262"/>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"Государственная база данных "Е-лицензирование" (далее – ГБД ЕЛ) в день приема документов.</w:t>
      </w:r>
    </w:p>
    <w:bookmarkEnd w:id="262"/>
    <w:bookmarkStart w:name="z363" w:id="263"/>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65" w:id="264"/>
    <w:p>
      <w:pPr>
        <w:spacing w:after="0"/>
        <w:ind w:left="0"/>
        <w:jc w:val="both"/>
      </w:pPr>
      <w:r>
        <w:rPr>
          <w:rFonts w:ascii="Times New Roman"/>
          <w:b w:val="false"/>
          <w:i w:val="false"/>
          <w:color w:val="000000"/>
          <w:sz w:val="28"/>
        </w:rPr>
        <w:t>
      "13. Услугодатель получает из соответствующих государственных цифровых систем через шлюз "цифрового правительства" сведения о документах:</w:t>
      </w:r>
    </w:p>
    <w:bookmarkEnd w:id="264"/>
    <w:bookmarkStart w:name="z366" w:id="265"/>
    <w:p>
      <w:pPr>
        <w:spacing w:after="0"/>
        <w:ind w:left="0"/>
        <w:jc w:val="both"/>
      </w:pPr>
      <w:r>
        <w:rPr>
          <w:rFonts w:ascii="Times New Roman"/>
          <w:b w:val="false"/>
          <w:i w:val="false"/>
          <w:color w:val="000000"/>
          <w:sz w:val="28"/>
        </w:rPr>
        <w:t>
      удостоверяющих личность;</w:t>
      </w:r>
    </w:p>
    <w:bookmarkEnd w:id="265"/>
    <w:bookmarkStart w:name="z367" w:id="266"/>
    <w:p>
      <w:pPr>
        <w:spacing w:after="0"/>
        <w:ind w:left="0"/>
        <w:jc w:val="both"/>
      </w:pPr>
      <w:r>
        <w:rPr>
          <w:rFonts w:ascii="Times New Roman"/>
          <w:b w:val="false"/>
          <w:i w:val="false"/>
          <w:color w:val="000000"/>
          <w:sz w:val="28"/>
        </w:rPr>
        <w:t xml:space="preserve">
      заключение медицинской комиссии о пригодности к работе на судне (медицинская справка по форме 073/у,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66"/>
    <w:bookmarkStart w:name="z368" w:id="267"/>
    <w:p>
      <w:pPr>
        <w:spacing w:after="0"/>
        <w:ind w:left="0"/>
        <w:jc w:val="both"/>
      </w:pPr>
      <w:r>
        <w:rPr>
          <w:rFonts w:ascii="Times New Roman"/>
          <w:b w:val="false"/>
          <w:i w:val="false"/>
          <w:color w:val="000000"/>
          <w:sz w:val="28"/>
        </w:rPr>
        <w:t>
      подтверждающих стаж плавания;</w:t>
      </w:r>
    </w:p>
    <w:bookmarkEnd w:id="267"/>
    <w:bookmarkStart w:name="z369" w:id="268"/>
    <w:p>
      <w:pPr>
        <w:spacing w:after="0"/>
        <w:ind w:left="0"/>
        <w:jc w:val="both"/>
      </w:pPr>
      <w:r>
        <w:rPr>
          <w:rFonts w:ascii="Times New Roman"/>
          <w:b w:val="false"/>
          <w:i w:val="false"/>
          <w:color w:val="000000"/>
          <w:sz w:val="28"/>
        </w:rPr>
        <w:t>
      о высшем или послесреднем образовании (диплом).";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71" w:id="269"/>
    <w:p>
      <w:pPr>
        <w:spacing w:after="0"/>
        <w:ind w:left="0"/>
        <w:jc w:val="both"/>
      </w:pPr>
      <w:r>
        <w:rPr>
          <w:rFonts w:ascii="Times New Roman"/>
          <w:b w:val="false"/>
          <w:i w:val="false"/>
          <w:color w:val="000000"/>
          <w:sz w:val="28"/>
        </w:rPr>
        <w:t>
      "26. Услугодатель обеспечивает внесение данных о стадии оказания государственной услуги 1 в цифровую систему мониторинга оказания государственных услуг в порядке, установленном уполномоченным органом в сфере цифровизации.</w:t>
      </w:r>
    </w:p>
    <w:bookmarkEnd w:id="269"/>
    <w:bookmarkStart w:name="z372" w:id="270"/>
    <w:p>
      <w:pPr>
        <w:spacing w:after="0"/>
        <w:ind w:left="0"/>
        <w:jc w:val="both"/>
      </w:pPr>
      <w:r>
        <w:rPr>
          <w:rFonts w:ascii="Times New Roman"/>
          <w:b w:val="false"/>
          <w:i w:val="false"/>
          <w:color w:val="000000"/>
          <w:sz w:val="28"/>
        </w:rPr>
        <w:t>
      При оказании государственной услуги 1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270"/>
    <w:bookmarkStart w:name="z373" w:id="271"/>
    <w:p>
      <w:pPr>
        <w:spacing w:after="0"/>
        <w:ind w:left="0"/>
        <w:jc w:val="both"/>
      </w:pPr>
      <w:r>
        <w:rPr>
          <w:rFonts w:ascii="Times New Roman"/>
          <w:b w:val="false"/>
          <w:i w:val="false"/>
          <w:color w:val="000000"/>
          <w:sz w:val="28"/>
        </w:rPr>
        <w:t>
      Уполномоченный орган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75" w:id="272"/>
    <w:p>
      <w:pPr>
        <w:spacing w:after="0"/>
        <w:ind w:left="0"/>
        <w:jc w:val="both"/>
      </w:pPr>
      <w:r>
        <w:rPr>
          <w:rFonts w:ascii="Times New Roman"/>
          <w:b w:val="false"/>
          <w:i w:val="false"/>
          <w:color w:val="000000"/>
          <w:sz w:val="28"/>
        </w:rPr>
        <w:t>
      "30. Для получения справки о прохождении аттестации для лиц командного состава судов или дубликата справки о прохождении аттестации для лиц командного состава судов физическое лицо (далее – услугополучатель) направляет услугодателю через веб-портал "цифрового правительства" (далее – портал) документы, предусмотренные в Перечне основных требований к оказанию государственной услуги "Аттестация лиц командного состава судов".</w:t>
      </w:r>
    </w:p>
    <w:bookmarkEnd w:id="272"/>
    <w:bookmarkStart w:name="z376" w:id="273"/>
    <w:p>
      <w:pPr>
        <w:spacing w:after="0"/>
        <w:ind w:left="0"/>
        <w:jc w:val="both"/>
      </w:pPr>
      <w:r>
        <w:rPr>
          <w:rFonts w:ascii="Times New Roman"/>
          <w:b w:val="false"/>
          <w:i w:val="false"/>
          <w:color w:val="000000"/>
          <w:sz w:val="28"/>
        </w:rPr>
        <w:t>
      В Перечне основных требований к оказанию государственной услуги "Аттестация лиц командного состава судов" изложены основные требования к оказанию государственной услуги 2, включающие характеристики процесса, формы, содержание и результат оказания, а также иные сведения с учетом особенностей предоставления государственной услуги 2.</w:t>
      </w:r>
    </w:p>
    <w:bookmarkEnd w:id="273"/>
    <w:bookmarkStart w:name="z377" w:id="274"/>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ГБД ЕЛ в день приема документов.</w:t>
      </w:r>
    </w:p>
    <w:bookmarkEnd w:id="274"/>
    <w:bookmarkStart w:name="z378" w:id="275"/>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80" w:id="276"/>
    <w:p>
      <w:pPr>
        <w:spacing w:after="0"/>
        <w:ind w:left="0"/>
        <w:jc w:val="both"/>
      </w:pPr>
      <w:r>
        <w:rPr>
          <w:rFonts w:ascii="Times New Roman"/>
          <w:b w:val="false"/>
          <w:i w:val="false"/>
          <w:color w:val="000000"/>
          <w:sz w:val="28"/>
        </w:rPr>
        <w:t>
      "35. Услугодатель получает из соответствующих государственных цифровых систем через шлюз "цифрового правительства" сведения о документах:</w:t>
      </w:r>
    </w:p>
    <w:bookmarkEnd w:id="276"/>
    <w:bookmarkStart w:name="z381" w:id="277"/>
    <w:p>
      <w:pPr>
        <w:spacing w:after="0"/>
        <w:ind w:left="0"/>
        <w:jc w:val="both"/>
      </w:pPr>
      <w:r>
        <w:rPr>
          <w:rFonts w:ascii="Times New Roman"/>
          <w:b w:val="false"/>
          <w:i w:val="false"/>
          <w:color w:val="000000"/>
          <w:sz w:val="28"/>
        </w:rPr>
        <w:t>
      удостоверяющих личность;</w:t>
      </w:r>
    </w:p>
    <w:bookmarkEnd w:id="277"/>
    <w:bookmarkStart w:name="z382" w:id="278"/>
    <w:p>
      <w:pPr>
        <w:spacing w:after="0"/>
        <w:ind w:left="0"/>
        <w:jc w:val="both"/>
      </w:pPr>
      <w:r>
        <w:rPr>
          <w:rFonts w:ascii="Times New Roman"/>
          <w:b w:val="false"/>
          <w:i w:val="false"/>
          <w:color w:val="000000"/>
          <w:sz w:val="28"/>
        </w:rPr>
        <w:t xml:space="preserve">
      заключение медицинской комиссии о пригодности к работе на судне (медицинская справка по форме 073/у,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84" w:id="279"/>
    <w:p>
      <w:pPr>
        <w:spacing w:after="0"/>
        <w:ind w:left="0"/>
        <w:jc w:val="both"/>
      </w:pPr>
      <w:r>
        <w:rPr>
          <w:rFonts w:ascii="Times New Roman"/>
          <w:b w:val="false"/>
          <w:i w:val="false"/>
          <w:color w:val="000000"/>
          <w:sz w:val="28"/>
        </w:rPr>
        <w:t>
      "46. Услугодатель обеспечивает внесение данных о стадии оказания государственной услуги 2 в цифровую систему мониторинга оказания государственных услуг в порядке, установленном уполномоченным органом в сфере цифровизации.</w:t>
      </w:r>
    </w:p>
    <w:bookmarkEnd w:id="279"/>
    <w:bookmarkStart w:name="z385" w:id="280"/>
    <w:p>
      <w:pPr>
        <w:spacing w:after="0"/>
        <w:ind w:left="0"/>
        <w:jc w:val="both"/>
      </w:pPr>
      <w:r>
        <w:rPr>
          <w:rFonts w:ascii="Times New Roman"/>
          <w:b w:val="false"/>
          <w:i w:val="false"/>
          <w:color w:val="000000"/>
          <w:sz w:val="28"/>
        </w:rPr>
        <w:t>
      При оказании государственной услуги 2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280"/>
    <w:bookmarkStart w:name="z386" w:id="281"/>
    <w:p>
      <w:pPr>
        <w:spacing w:after="0"/>
        <w:ind w:left="0"/>
        <w:jc w:val="both"/>
      </w:pPr>
      <w:r>
        <w:rPr>
          <w:rFonts w:ascii="Times New Roman"/>
          <w:b w:val="false"/>
          <w:i w:val="false"/>
          <w:color w:val="000000"/>
          <w:sz w:val="28"/>
        </w:rPr>
        <w:t>
      Уполномоченный орган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настоящему перечню.</w:t>
      </w:r>
    </w:p>
    <w:bookmarkStart w:name="z388" w:id="282"/>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под № 11779) следующие изменения: </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390" w:id="283"/>
    <w:p>
      <w:pPr>
        <w:spacing w:after="0"/>
        <w:ind w:left="0"/>
        <w:jc w:val="both"/>
      </w:pPr>
      <w:r>
        <w:rPr>
          <w:rFonts w:ascii="Times New Roman"/>
          <w:b w:val="false"/>
          <w:i w:val="false"/>
          <w:color w:val="000000"/>
          <w:sz w:val="28"/>
        </w:rPr>
        <w:t>
      "Об утверждении Правил перевозки опасных грузов автомобильным транспортом";</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92" w:id="28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23-7)</w:t>
      </w:r>
      <w:r>
        <w:rPr>
          <w:rFonts w:ascii="Times New Roman"/>
          <w:b w:val="false"/>
          <w:i w:val="false"/>
          <w:color w:val="000000"/>
          <w:sz w:val="28"/>
        </w:rPr>
        <w:t xml:space="preserve"> статьи 13 Закона Республики Казахстан "Об автомобильном транспорте",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указанного приказа исключить;</w:t>
      </w:r>
    </w:p>
    <w:bookmarkStart w:name="z394" w:id="2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перевозки опасных грузов автомобильным транспортом, утвержденных указанным приказом: </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6" w:id="286"/>
    <w:p>
      <w:pPr>
        <w:spacing w:after="0"/>
        <w:ind w:left="0"/>
        <w:jc w:val="both"/>
      </w:pPr>
      <w:r>
        <w:rPr>
          <w:rFonts w:ascii="Times New Roman"/>
          <w:b w:val="false"/>
          <w:i w:val="false"/>
          <w:color w:val="000000"/>
          <w:sz w:val="28"/>
        </w:rPr>
        <w:t xml:space="preserve">
      "1. Настоящие Правила перевозки опасных грузов автомобильным транспортом (далее – Правила), разработаны в соответствии с </w:t>
      </w:r>
      <w:r>
        <w:rPr>
          <w:rFonts w:ascii="Times New Roman"/>
          <w:b w:val="false"/>
          <w:i w:val="false"/>
          <w:color w:val="000000"/>
          <w:sz w:val="28"/>
        </w:rPr>
        <w:t>подпунктом 23-7)</w:t>
      </w:r>
      <w:r>
        <w:rPr>
          <w:rFonts w:ascii="Times New Roman"/>
          <w:b w:val="false"/>
          <w:i w:val="false"/>
          <w:color w:val="000000"/>
          <w:sz w:val="28"/>
        </w:rPr>
        <w:t xml:space="preserve"> статьи 13 Закона Республики Казахстан "Об автомобильном транспорте"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перевозки опасных грузов автомобильным транспортом, выдачи специального разрешения на перевозку опасного груза классов 1, 6 и 7 и свидетельства о допущении транспортного средства к перевозке опасных грузов в международном сообщении, а также порядок оказания государственных услуг "Выдача специального разрешения на перевозку опасного груза классов 1, 6 и 7" и "Выдача свидетельства о допущении транспортного средства к перевозке опасных грузов в международном сообщении.";</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98" w:id="287"/>
    <w:p>
      <w:pPr>
        <w:spacing w:after="0"/>
        <w:ind w:left="0"/>
        <w:jc w:val="both"/>
      </w:pPr>
      <w:r>
        <w:rPr>
          <w:rFonts w:ascii="Times New Roman"/>
          <w:b w:val="false"/>
          <w:i w:val="false"/>
          <w:color w:val="000000"/>
          <w:sz w:val="28"/>
        </w:rPr>
        <w:t xml:space="preserve">
      "31. Государственная услуга "Выдача специального разрешения на перевозку опасного груза классов 1, 6, 7" оказывается территориальными подраделениями Комитета автомобильного транспорта и транспортного контроля Министерства транспорта Республики Казахстан (далее – услугодатель) физическим или юридическим лицам (далее – услугополучатель) посредством направления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услугодателю через веб-портал "цифрового правительства (далее – портал) с приложением свидетельства о подготовке водителя транспортного средства, перевозящего опасные грузы (свидетельство о допуске водителя к перевозке опасных грузов автотранспортными средствами).</w:t>
      </w:r>
    </w:p>
    <w:bookmarkEnd w:id="287"/>
    <w:bookmarkStart w:name="z399" w:id="288"/>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"Государственная база данных "Е-лицензирование" (далее – ГБД ЕЛ), после чего проходит процесс обработки в информационной аналитической системе транспортной базы данных и мониторинга динамики безопасности перевозок (далее – ИАС ТБД) в день приема документов.";</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401" w:id="289"/>
    <w:p>
      <w:pPr>
        <w:spacing w:after="0"/>
        <w:ind w:left="0"/>
        <w:jc w:val="both"/>
      </w:pPr>
      <w:r>
        <w:rPr>
          <w:rFonts w:ascii="Times New Roman"/>
          <w:b w:val="false"/>
          <w:i w:val="false"/>
          <w:color w:val="000000"/>
          <w:sz w:val="28"/>
        </w:rPr>
        <w:t>
      "33. Услугополучатель дает согласие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03" w:id="290"/>
    <w:p>
      <w:pPr>
        <w:spacing w:after="0"/>
        <w:ind w:left="0"/>
        <w:jc w:val="both"/>
      </w:pPr>
      <w:r>
        <w:rPr>
          <w:rFonts w:ascii="Times New Roman"/>
          <w:b w:val="false"/>
          <w:i w:val="false"/>
          <w:color w:val="000000"/>
          <w:sz w:val="28"/>
        </w:rPr>
        <w:t>
      "35. Сведения документов, удостоверяющих личность, справки о государственной регистрации (перерегистрации) индивидуального предпринимателя или юридического лица, сведения о регистрации транспортного средства услугодатель получает из соответствующих государственных цифровых систем через шлюз "цифрового правительства".";</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05" w:id="291"/>
    <w:p>
      <w:pPr>
        <w:spacing w:after="0"/>
        <w:ind w:left="0"/>
        <w:jc w:val="both"/>
      </w:pPr>
      <w:r>
        <w:rPr>
          <w:rFonts w:ascii="Times New Roman"/>
          <w:b w:val="false"/>
          <w:i w:val="false"/>
          <w:color w:val="000000"/>
          <w:sz w:val="28"/>
        </w:rPr>
        <w:t xml:space="preserve">
      "39.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w:t>
      </w:r>
    </w:p>
    <w:bookmarkEnd w:id="291"/>
    <w:bookmarkStart w:name="z406" w:id="29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292"/>
    <w:bookmarkStart w:name="z407" w:id="293"/>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409" w:id="294"/>
    <w:p>
      <w:pPr>
        <w:spacing w:after="0"/>
        <w:ind w:left="0"/>
        <w:jc w:val="both"/>
      </w:pPr>
      <w:r>
        <w:rPr>
          <w:rFonts w:ascii="Times New Roman"/>
          <w:b w:val="false"/>
          <w:i w:val="false"/>
          <w:color w:val="000000"/>
          <w:sz w:val="28"/>
        </w:rPr>
        <w:t>
      "41.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94"/>
    <w:bookmarkStart w:name="z410" w:id="29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95"/>
    <w:bookmarkStart w:name="z411" w:id="29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96"/>
    <w:bookmarkStart w:name="z412" w:id="29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97"/>
    <w:bookmarkStart w:name="z413" w:id="29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298"/>
    <w:bookmarkStart w:name="z414" w:id="2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99"/>
    <w:bookmarkStart w:name="z415" w:id="30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417" w:id="301"/>
    <w:p>
      <w:pPr>
        <w:spacing w:after="0"/>
        <w:ind w:left="0"/>
        <w:jc w:val="both"/>
      </w:pPr>
      <w:r>
        <w:rPr>
          <w:rFonts w:ascii="Times New Roman"/>
          <w:b w:val="false"/>
          <w:i w:val="false"/>
          <w:color w:val="000000"/>
          <w:sz w:val="28"/>
        </w:rPr>
        <w:t>
      "49. Сведения документов, удостоверяющих личность, о государственной регистрации (перерегистрации) индивидуального предпринимателя или юридического лица, сведения о регистрации транспортного средства, услугодатель получает из соответствующих государственных цифровых систем через шлюз "цифрового правительства", сведения о диагностической карте из единой цифровой системы обязательного технического осмотра механических транспортерных средств и прицепов к ним.";</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419" w:id="302"/>
    <w:p>
      <w:pPr>
        <w:spacing w:after="0"/>
        <w:ind w:left="0"/>
        <w:jc w:val="both"/>
      </w:pPr>
      <w:r>
        <w:rPr>
          <w:rFonts w:ascii="Times New Roman"/>
          <w:b w:val="false"/>
          <w:i w:val="false"/>
          <w:color w:val="000000"/>
          <w:sz w:val="28"/>
        </w:rPr>
        <w:t>
      "52. Подача услугополучателем заявления на получение государственной услуги "Выдача свидетельства о допущении транспортного средства к перевозке опасных грузов в международном сообщении" осуществляется при наличии диагностической карты в единой цифровой системе обязательного технического осмотра.";</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421" w:id="303"/>
    <w:p>
      <w:pPr>
        <w:spacing w:after="0"/>
        <w:ind w:left="0"/>
        <w:jc w:val="both"/>
      </w:pPr>
      <w:r>
        <w:rPr>
          <w:rFonts w:ascii="Times New Roman"/>
          <w:b w:val="false"/>
          <w:i w:val="false"/>
          <w:color w:val="000000"/>
          <w:sz w:val="28"/>
        </w:rPr>
        <w:t>
      "55.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303"/>
    <w:bookmarkStart w:name="z422" w:id="30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304"/>
    <w:bookmarkStart w:name="z423" w:id="305"/>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425" w:id="306"/>
    <w:p>
      <w:pPr>
        <w:spacing w:after="0"/>
        <w:ind w:left="0"/>
        <w:jc w:val="both"/>
      </w:pPr>
      <w:r>
        <w:rPr>
          <w:rFonts w:ascii="Times New Roman"/>
          <w:b w:val="false"/>
          <w:i w:val="false"/>
          <w:color w:val="000000"/>
          <w:sz w:val="28"/>
        </w:rPr>
        <w:t>
      "57.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06"/>
    <w:bookmarkStart w:name="z426" w:id="30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07"/>
    <w:bookmarkStart w:name="z427" w:id="30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08"/>
    <w:bookmarkStart w:name="z428" w:id="30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309"/>
    <w:bookmarkStart w:name="z429" w:id="31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310"/>
    <w:bookmarkStart w:name="z430" w:id="3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11"/>
    <w:bookmarkStart w:name="z431" w:id="31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указанного приказа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перечню.</w:t>
      </w:r>
    </w:p>
    <w:bookmarkStart w:name="z437" w:id="313"/>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457 "Об утверждении Правил аттестации судоводителей на право управления маломерным судном" (зарегистрирован в Реестре государственной регистрации нормативных правовых актов за № 11528) следующие изменения:</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39" w:id="314"/>
    <w:p>
      <w:pPr>
        <w:spacing w:after="0"/>
        <w:ind w:left="0"/>
        <w:jc w:val="both"/>
      </w:pPr>
      <w:r>
        <w:rPr>
          <w:rFonts w:ascii="Times New Roman"/>
          <w:b w:val="false"/>
          <w:i w:val="false"/>
          <w:color w:val="000000"/>
          <w:sz w:val="28"/>
        </w:rPr>
        <w:t xml:space="preserve">
      "В соответствии с подпунктом 55-18)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 торговом мореплавании", подпунктом 26-21)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внутреннем водном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14"/>
    <w:bookmarkStart w:name="z440"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судоводителей на право управления маломерным судном, утвержденных указанным приказом:</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42" w:id="316"/>
    <w:p>
      <w:pPr>
        <w:spacing w:after="0"/>
        <w:ind w:left="0"/>
        <w:jc w:val="both"/>
      </w:pPr>
      <w:r>
        <w:rPr>
          <w:rFonts w:ascii="Times New Roman"/>
          <w:b w:val="false"/>
          <w:i w:val="false"/>
          <w:color w:val="000000"/>
          <w:sz w:val="28"/>
        </w:rPr>
        <w:t xml:space="preserve">
      "1. Настоящие Правила аттестации судоводителей на право управления маломерным судном (далее - Правила) разработаны в соответствии с подпунктом 55-18)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 торговом мореплавании", подпунктом 26-21)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внутреннем водном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проведения аттестации и оказания государственной услуги "Выдача удостоверения на право управления самоходным маломерным судном".";</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44" w:id="317"/>
    <w:p>
      <w:pPr>
        <w:spacing w:after="0"/>
        <w:ind w:left="0"/>
        <w:jc w:val="both"/>
      </w:pPr>
      <w:r>
        <w:rPr>
          <w:rFonts w:ascii="Times New Roman"/>
          <w:b w:val="false"/>
          <w:i w:val="false"/>
          <w:color w:val="000000"/>
          <w:sz w:val="28"/>
        </w:rPr>
        <w:t xml:space="preserve">
      "7. Для получения государственной услуги заявитель направляет в местный исполнительный орган через Государственную корпорацию или веб-портал "цифрового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1), с предусмотренными документами, указанными в пункте 9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w:t>
      </w:r>
    </w:p>
    <w:bookmarkEnd w:id="317"/>
    <w:bookmarkStart w:name="z445" w:id="318"/>
    <w:p>
      <w:pPr>
        <w:spacing w:after="0"/>
        <w:ind w:left="0"/>
        <w:jc w:val="both"/>
      </w:pPr>
      <w:r>
        <w:rPr>
          <w:rFonts w:ascii="Times New Roman"/>
          <w:b w:val="false"/>
          <w:i w:val="false"/>
          <w:color w:val="000000"/>
          <w:sz w:val="28"/>
        </w:rPr>
        <w:t>
      При направлении документов посредством портала они удостоверяются электронной цифровой подписью (далее – ЭЦП) заявителя.</w:t>
      </w:r>
    </w:p>
    <w:bookmarkEnd w:id="318"/>
    <w:bookmarkStart w:name="z446" w:id="319"/>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в автоматизированное рабочее место государственного органа (далее – АРМ ГО) день приема документов.</w:t>
      </w:r>
    </w:p>
    <w:bookmarkEnd w:id="319"/>
    <w:bookmarkStart w:name="z447" w:id="320"/>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АРМ ГО.</w:t>
      </w:r>
    </w:p>
    <w:bookmarkEnd w:id="320"/>
    <w:bookmarkStart w:name="z448" w:id="32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удостоверения на право управления самоходным маломерным судном" (далее – Перечень основных требований к оказанию государственной услуги "Выдача удостоверения на право управления самоходным маломерным судном").</w:t>
      </w:r>
    </w:p>
    <w:bookmarkEnd w:id="321"/>
    <w:bookmarkStart w:name="z449" w:id="322"/>
    <w:p>
      <w:pPr>
        <w:spacing w:after="0"/>
        <w:ind w:left="0"/>
        <w:jc w:val="both"/>
      </w:pPr>
      <w:r>
        <w:rPr>
          <w:rFonts w:ascii="Times New Roman"/>
          <w:b w:val="false"/>
          <w:i w:val="false"/>
          <w:color w:val="000000"/>
          <w:sz w:val="28"/>
        </w:rPr>
        <w:t>
      8. При обращениях заявителя в Государственную корпорацию документы представляются в подлинниках. Подлинники документов после сверки с копиями возвращаются заявителю. При непредставлении подлинников документов предоставляются нотариально засвидетельствованные копии.</w:t>
      </w:r>
    </w:p>
    <w:bookmarkEnd w:id="322"/>
    <w:bookmarkStart w:name="z450" w:id="323"/>
    <w:p>
      <w:pPr>
        <w:spacing w:after="0"/>
        <w:ind w:left="0"/>
        <w:jc w:val="both"/>
      </w:pPr>
      <w:r>
        <w:rPr>
          <w:rFonts w:ascii="Times New Roman"/>
          <w:b w:val="false"/>
          <w:i w:val="false"/>
          <w:color w:val="000000"/>
          <w:sz w:val="28"/>
        </w:rPr>
        <w:t>
      Сведения о документах, удостоверяющих личность заявителя, работник Государственной корпорации получает из соответствующих государственных цифровых систем через шлюз "цифрового правительства".</w:t>
      </w:r>
    </w:p>
    <w:bookmarkEnd w:id="323"/>
    <w:bookmarkStart w:name="z451" w:id="324"/>
    <w:p>
      <w:pPr>
        <w:spacing w:after="0"/>
        <w:ind w:left="0"/>
        <w:jc w:val="both"/>
      </w:pPr>
      <w:r>
        <w:rPr>
          <w:rFonts w:ascii="Times New Roman"/>
          <w:b w:val="false"/>
          <w:i w:val="false"/>
          <w:color w:val="000000"/>
          <w:sz w:val="28"/>
        </w:rPr>
        <w:t>
      После предоставления документов через Государственную корпорацию, заявителю выдается расписка о приеме документов указанных в пункте 8 Перечня основных требований к оказанию государственной услуги "Выдача удостоверения на право управления самоходным маломерным судном".</w:t>
      </w:r>
    </w:p>
    <w:bookmarkEnd w:id="324"/>
    <w:bookmarkStart w:name="z452" w:id="325"/>
    <w:p>
      <w:pPr>
        <w:spacing w:after="0"/>
        <w:ind w:left="0"/>
        <w:jc w:val="both"/>
      </w:pPr>
      <w:r>
        <w:rPr>
          <w:rFonts w:ascii="Times New Roman"/>
          <w:b w:val="false"/>
          <w:i w:val="false"/>
          <w:color w:val="000000"/>
          <w:sz w:val="28"/>
        </w:rPr>
        <w:t xml:space="preserve">
      При предоставлении заявителем неполного пакета документов согласно Перечню, предусмотренному пунктом 9 Перечня основных требований к оказанию государственной услуги "Выдача удостоверения на право управления самоходным маломерным судном", сотрудник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325"/>
    <w:bookmarkStart w:name="z453" w:id="326"/>
    <w:p>
      <w:pPr>
        <w:spacing w:after="0"/>
        <w:ind w:left="0"/>
        <w:jc w:val="both"/>
      </w:pPr>
      <w:r>
        <w:rPr>
          <w:rFonts w:ascii="Times New Roman"/>
          <w:b w:val="false"/>
          <w:i w:val="false"/>
          <w:color w:val="000000"/>
          <w:sz w:val="28"/>
        </w:rPr>
        <w:t>
      При подаче документов через Государственную корпорацию, работник Государственной корпорации после проверки заявителя на предмет представления полного пакета документов согласно Перечню, предусмотренному пунктом 8 Перечня основных требований к оказанию государственной услуги "Выдача удостоверения на право управления самоходным маломерным судном" направляет его на экзамен в помещение (экзаменационный классе) Государственной корпорации, оборудованный рабочим местом для заявителя в порядке, предусмотренным главой 3 настоящих Правил. Срок направления заявителя на экзамен составляет 1 (один) час с момента приема заявления в Государственной корпорации.</w:t>
      </w:r>
    </w:p>
    <w:bookmarkEnd w:id="326"/>
    <w:bookmarkStart w:name="z454" w:id="327"/>
    <w:p>
      <w:pPr>
        <w:spacing w:after="0"/>
        <w:ind w:left="0"/>
        <w:jc w:val="both"/>
      </w:pPr>
      <w:r>
        <w:rPr>
          <w:rFonts w:ascii="Times New Roman"/>
          <w:b w:val="false"/>
          <w:i w:val="false"/>
          <w:color w:val="000000"/>
          <w:sz w:val="28"/>
        </w:rPr>
        <w:t>
      При направлении документов через портал заявителю в "личный кабинет" направляется статус о принятии запроса на государственную услугу, а также уведомление с указанием места и времени проведения экзамена, и получения результата государственной услуги.</w:t>
      </w:r>
    </w:p>
    <w:bookmarkEnd w:id="327"/>
    <w:bookmarkStart w:name="z455" w:id="328"/>
    <w:p>
      <w:pPr>
        <w:spacing w:after="0"/>
        <w:ind w:left="0"/>
        <w:jc w:val="both"/>
      </w:pPr>
      <w:r>
        <w:rPr>
          <w:rFonts w:ascii="Times New Roman"/>
          <w:b w:val="false"/>
          <w:i w:val="false"/>
          <w:color w:val="000000"/>
          <w:sz w:val="28"/>
        </w:rPr>
        <w:t>
      При установлении факта неполноты представленных документов при обращении через портал и (или) документов с истекшим сроком действия местный исполнительный орган в течение 1 (одного) рабочего дня дает мотивированный отказ в дальнейшем рассмотрении заявления.</w:t>
      </w:r>
    </w:p>
    <w:bookmarkEnd w:id="328"/>
    <w:bookmarkStart w:name="z456" w:id="329"/>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руководителем местного исполнительного органа, направляется через Государственную корпорацию или портал в форме бумажного или электронного документа заверенного электронной цифровой подписью руководителя.";</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58" w:id="330"/>
    <w:p>
      <w:pPr>
        <w:spacing w:after="0"/>
        <w:ind w:left="0"/>
        <w:jc w:val="both"/>
      </w:pPr>
      <w:r>
        <w:rPr>
          <w:rFonts w:ascii="Times New Roman"/>
          <w:b w:val="false"/>
          <w:i w:val="false"/>
          <w:color w:val="000000"/>
          <w:sz w:val="28"/>
        </w:rPr>
        <w:t>
      "29. Местный исполнительный орган обеспечивает внесение данных о стадии оказания государственной услуги в цифровую систему мониторинга оказания государственных услуг.</w:t>
      </w:r>
    </w:p>
    <w:bookmarkEnd w:id="330"/>
    <w:bookmarkStart w:name="z459" w:id="331"/>
    <w:p>
      <w:pPr>
        <w:spacing w:after="0"/>
        <w:ind w:left="0"/>
        <w:jc w:val="both"/>
      </w:pPr>
      <w:r>
        <w:rPr>
          <w:rFonts w:ascii="Times New Roman"/>
          <w:b w:val="false"/>
          <w:i w:val="false"/>
          <w:color w:val="000000"/>
          <w:sz w:val="28"/>
        </w:rPr>
        <w:t>
      Уполномоченный орган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461" w:id="332"/>
    <w:p>
      <w:pPr>
        <w:spacing w:after="0"/>
        <w:ind w:left="0"/>
        <w:jc w:val="both"/>
      </w:pPr>
      <w:r>
        <w:rPr>
          <w:rFonts w:ascii="Times New Roman"/>
          <w:b w:val="false"/>
          <w:i w:val="false"/>
          <w:color w:val="000000"/>
          <w:sz w:val="28"/>
        </w:rPr>
        <w:t>
      "47.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32"/>
    <w:bookmarkStart w:name="z462" w:id="33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33"/>
    <w:bookmarkStart w:name="z463" w:id="33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34"/>
    <w:bookmarkStart w:name="z464" w:id="33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335"/>
    <w:bookmarkStart w:name="z465" w:id="336"/>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государственной услуги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336"/>
    <w:bookmarkStart w:name="z466" w:id="33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337"/>
    <w:bookmarkStart w:name="z467" w:id="3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8"/>
    <w:bookmarkStart w:name="z468" w:id="339"/>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 xml:space="preserve">1–1 </w:t>
      </w:r>
      <w:r>
        <w:rPr>
          <w:rFonts w:ascii="Times New Roman"/>
          <w:b w:val="false"/>
          <w:i w:val="false"/>
          <w:color w:val="000000"/>
          <w:sz w:val="28"/>
        </w:rPr>
        <w:t xml:space="preserve">изложить в редакции согласно </w:t>
      </w:r>
      <w:r>
        <w:rPr>
          <w:rFonts w:ascii="Times New Roman"/>
          <w:b w:val="false"/>
          <w:i w:val="false"/>
          <w:color w:val="000000"/>
          <w:sz w:val="28"/>
        </w:rPr>
        <w:t>приложениям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перечню.</w:t>
      </w:r>
    </w:p>
    <w:bookmarkStart w:name="z471" w:id="340"/>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546 "Об утверждении Правил перевозок грузов автомобильным транспортом" (зарегистрирован в Реестре государственной регистрации нормативных правовых актов под № 12463) следующие изменения:</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73" w:id="34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23–9)</w:t>
      </w:r>
      <w:r>
        <w:rPr>
          <w:rFonts w:ascii="Times New Roman"/>
          <w:b w:val="false"/>
          <w:i w:val="false"/>
          <w:color w:val="000000"/>
          <w:sz w:val="28"/>
        </w:rPr>
        <w:t xml:space="preserve"> статьи 13 Закона Республики Казахстан "Об автомобильном транспорте"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41"/>
    <w:bookmarkStart w:name="z474"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грузов автомобильным транспортом, утвержденных указанным приказом:</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476" w:id="343"/>
    <w:p>
      <w:pPr>
        <w:spacing w:after="0"/>
        <w:ind w:left="0"/>
        <w:jc w:val="both"/>
      </w:pPr>
      <w:r>
        <w:rPr>
          <w:rFonts w:ascii="Times New Roman"/>
          <w:b w:val="false"/>
          <w:i w:val="false"/>
          <w:color w:val="000000"/>
          <w:sz w:val="28"/>
        </w:rPr>
        <w:t xml:space="preserve">
      "1. Настоящие Правила перевозок грузов автомобильным транспортом (далее – Правила), разработанные в соответствии с </w:t>
      </w:r>
      <w:r>
        <w:rPr>
          <w:rFonts w:ascii="Times New Roman"/>
          <w:b w:val="false"/>
          <w:i w:val="false"/>
          <w:color w:val="000000"/>
          <w:sz w:val="28"/>
        </w:rPr>
        <w:t>подпунктом 23-9)</w:t>
      </w:r>
      <w:r>
        <w:rPr>
          <w:rFonts w:ascii="Times New Roman"/>
          <w:b w:val="false"/>
          <w:i w:val="false"/>
          <w:color w:val="000000"/>
          <w:sz w:val="28"/>
        </w:rPr>
        <w:t xml:space="preserve"> статьи 13 Закона Республики Казахстан "Об автомобильном транспорте"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определяют порядок перевозок грузов автомобильным транспортом и оказания государственной услуги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которые включают в себя:</w:t>
      </w:r>
    </w:p>
    <w:bookmarkEnd w:id="343"/>
    <w:bookmarkStart w:name="z477" w:id="344"/>
    <w:p>
      <w:pPr>
        <w:spacing w:after="0"/>
        <w:ind w:left="0"/>
        <w:jc w:val="both"/>
      </w:pPr>
      <w:r>
        <w:rPr>
          <w:rFonts w:ascii="Times New Roman"/>
          <w:b w:val="false"/>
          <w:i w:val="false"/>
          <w:color w:val="000000"/>
          <w:sz w:val="28"/>
        </w:rPr>
        <w:t>
      1) срок доставки грузов;</w:t>
      </w:r>
    </w:p>
    <w:bookmarkEnd w:id="344"/>
    <w:bookmarkStart w:name="z478" w:id="345"/>
    <w:p>
      <w:pPr>
        <w:spacing w:after="0"/>
        <w:ind w:left="0"/>
        <w:jc w:val="both"/>
      </w:pPr>
      <w:r>
        <w:rPr>
          <w:rFonts w:ascii="Times New Roman"/>
          <w:b w:val="false"/>
          <w:i w:val="false"/>
          <w:color w:val="000000"/>
          <w:sz w:val="28"/>
        </w:rPr>
        <w:t>
      2) порядок организации и осуществления автомобильных перевозок грузов;</w:t>
      </w:r>
    </w:p>
    <w:bookmarkEnd w:id="345"/>
    <w:bookmarkStart w:name="z479" w:id="346"/>
    <w:p>
      <w:pPr>
        <w:spacing w:after="0"/>
        <w:ind w:left="0"/>
        <w:jc w:val="both"/>
      </w:pPr>
      <w:r>
        <w:rPr>
          <w:rFonts w:ascii="Times New Roman"/>
          <w:b w:val="false"/>
          <w:i w:val="false"/>
          <w:color w:val="000000"/>
          <w:sz w:val="28"/>
        </w:rPr>
        <w:t>
      3) порядок применения товарно-транспортной накладной и путевого листа;</w:t>
      </w:r>
    </w:p>
    <w:bookmarkEnd w:id="346"/>
    <w:bookmarkStart w:name="z480" w:id="347"/>
    <w:p>
      <w:pPr>
        <w:spacing w:after="0"/>
        <w:ind w:left="0"/>
        <w:jc w:val="both"/>
      </w:pPr>
      <w:r>
        <w:rPr>
          <w:rFonts w:ascii="Times New Roman"/>
          <w:b w:val="false"/>
          <w:i w:val="false"/>
          <w:color w:val="000000"/>
          <w:sz w:val="28"/>
        </w:rPr>
        <w:t>
      4) требования к пунктам погрузки и разгрузки грузов;</w:t>
      </w:r>
    </w:p>
    <w:bookmarkEnd w:id="347"/>
    <w:bookmarkStart w:name="z481" w:id="348"/>
    <w:p>
      <w:pPr>
        <w:spacing w:after="0"/>
        <w:ind w:left="0"/>
        <w:jc w:val="both"/>
      </w:pPr>
      <w:r>
        <w:rPr>
          <w:rFonts w:ascii="Times New Roman"/>
          <w:b w:val="false"/>
          <w:i w:val="false"/>
          <w:color w:val="000000"/>
          <w:sz w:val="28"/>
        </w:rPr>
        <w:t>
      5) порядок приема грузов к автомобильной перевозке, а также обработки, хранения и выдачи грузов в пункте назначения;</w:t>
      </w:r>
    </w:p>
    <w:bookmarkEnd w:id="348"/>
    <w:bookmarkStart w:name="z482" w:id="349"/>
    <w:p>
      <w:pPr>
        <w:spacing w:after="0"/>
        <w:ind w:left="0"/>
        <w:jc w:val="both"/>
      </w:pPr>
      <w:r>
        <w:rPr>
          <w:rFonts w:ascii="Times New Roman"/>
          <w:b w:val="false"/>
          <w:i w:val="false"/>
          <w:color w:val="000000"/>
          <w:sz w:val="28"/>
        </w:rPr>
        <w:t>
      6) порядок реализации скоропортящихся грузов;</w:t>
      </w:r>
    </w:p>
    <w:bookmarkEnd w:id="349"/>
    <w:bookmarkStart w:name="z483" w:id="350"/>
    <w:p>
      <w:pPr>
        <w:spacing w:after="0"/>
        <w:ind w:left="0"/>
        <w:jc w:val="both"/>
      </w:pPr>
      <w:r>
        <w:rPr>
          <w:rFonts w:ascii="Times New Roman"/>
          <w:b w:val="false"/>
          <w:i w:val="false"/>
          <w:color w:val="000000"/>
          <w:sz w:val="28"/>
        </w:rPr>
        <w:t>
      7) порядок перевозки грузов с объявленной ценностью;</w:t>
      </w:r>
    </w:p>
    <w:bookmarkEnd w:id="350"/>
    <w:bookmarkStart w:name="z484" w:id="351"/>
    <w:p>
      <w:pPr>
        <w:spacing w:after="0"/>
        <w:ind w:left="0"/>
        <w:jc w:val="both"/>
      </w:pPr>
      <w:r>
        <w:rPr>
          <w:rFonts w:ascii="Times New Roman"/>
          <w:b w:val="false"/>
          <w:i w:val="false"/>
          <w:color w:val="000000"/>
          <w:sz w:val="28"/>
        </w:rPr>
        <w:t>
      8) порядок маркировки грузов;</w:t>
      </w:r>
    </w:p>
    <w:bookmarkEnd w:id="351"/>
    <w:bookmarkStart w:name="z485" w:id="352"/>
    <w:p>
      <w:pPr>
        <w:spacing w:after="0"/>
        <w:ind w:left="0"/>
        <w:jc w:val="both"/>
      </w:pPr>
      <w:r>
        <w:rPr>
          <w:rFonts w:ascii="Times New Roman"/>
          <w:b w:val="false"/>
          <w:i w:val="false"/>
          <w:color w:val="000000"/>
          <w:sz w:val="28"/>
        </w:rPr>
        <w:t>
      9) порядок пломбирования грузов;</w:t>
      </w:r>
    </w:p>
    <w:bookmarkEnd w:id="352"/>
    <w:bookmarkStart w:name="z486" w:id="353"/>
    <w:p>
      <w:pPr>
        <w:spacing w:after="0"/>
        <w:ind w:left="0"/>
        <w:jc w:val="both"/>
      </w:pPr>
      <w:r>
        <w:rPr>
          <w:rFonts w:ascii="Times New Roman"/>
          <w:b w:val="false"/>
          <w:i w:val="false"/>
          <w:color w:val="000000"/>
          <w:sz w:val="28"/>
        </w:rPr>
        <w:t>
       10) порядок составления актов;</w:t>
      </w:r>
    </w:p>
    <w:bookmarkEnd w:id="353"/>
    <w:bookmarkStart w:name="z487" w:id="354"/>
    <w:p>
      <w:pPr>
        <w:spacing w:after="0"/>
        <w:ind w:left="0"/>
        <w:jc w:val="both"/>
      </w:pPr>
      <w:r>
        <w:rPr>
          <w:rFonts w:ascii="Times New Roman"/>
          <w:b w:val="false"/>
          <w:i w:val="false"/>
          <w:color w:val="000000"/>
          <w:sz w:val="28"/>
        </w:rPr>
        <w:t>
       11) порядок изменения и расторжения договоров перевозки грузов;</w:t>
      </w:r>
    </w:p>
    <w:bookmarkEnd w:id="354"/>
    <w:bookmarkStart w:name="z488" w:id="355"/>
    <w:p>
      <w:pPr>
        <w:spacing w:after="0"/>
        <w:ind w:left="0"/>
        <w:jc w:val="both"/>
      </w:pPr>
      <w:r>
        <w:rPr>
          <w:rFonts w:ascii="Times New Roman"/>
          <w:b w:val="false"/>
          <w:i w:val="false"/>
          <w:color w:val="000000"/>
          <w:sz w:val="28"/>
        </w:rPr>
        <w:t>
       12) порядок удержания грузов;</w:t>
      </w:r>
    </w:p>
    <w:bookmarkEnd w:id="355"/>
    <w:bookmarkStart w:name="z489" w:id="356"/>
    <w:p>
      <w:pPr>
        <w:spacing w:after="0"/>
        <w:ind w:left="0"/>
        <w:jc w:val="both"/>
      </w:pPr>
      <w:r>
        <w:rPr>
          <w:rFonts w:ascii="Times New Roman"/>
          <w:b w:val="false"/>
          <w:i w:val="false"/>
          <w:color w:val="000000"/>
          <w:sz w:val="28"/>
        </w:rPr>
        <w:t>
       13) порядок перевозки отдельных видов грузов;</w:t>
      </w:r>
    </w:p>
    <w:bookmarkEnd w:id="356"/>
    <w:bookmarkStart w:name="z490" w:id="357"/>
    <w:p>
      <w:pPr>
        <w:spacing w:after="0"/>
        <w:ind w:left="0"/>
        <w:jc w:val="both"/>
      </w:pPr>
      <w:r>
        <w:rPr>
          <w:rFonts w:ascii="Times New Roman"/>
          <w:b w:val="false"/>
          <w:i w:val="false"/>
          <w:color w:val="000000"/>
          <w:sz w:val="28"/>
        </w:rPr>
        <w:t>
       14) порядок освидетельствования автотранспортных средств, перевозящих скоропортящиеся грузы в международном сообщении;</w:t>
      </w:r>
    </w:p>
    <w:bookmarkEnd w:id="357"/>
    <w:bookmarkStart w:name="z491" w:id="358"/>
    <w:p>
      <w:pPr>
        <w:spacing w:after="0"/>
        <w:ind w:left="0"/>
        <w:jc w:val="both"/>
      </w:pPr>
      <w:r>
        <w:rPr>
          <w:rFonts w:ascii="Times New Roman"/>
          <w:b w:val="false"/>
          <w:i w:val="false"/>
          <w:color w:val="000000"/>
          <w:sz w:val="28"/>
        </w:rPr>
        <w:t>
       15) требования к автотранспортным средствам, перевозящим скоропортящиеся грузы.";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93" w:id="359"/>
    <w:p>
      <w:pPr>
        <w:spacing w:after="0"/>
        <w:ind w:left="0"/>
        <w:jc w:val="both"/>
      </w:pPr>
      <w:r>
        <w:rPr>
          <w:rFonts w:ascii="Times New Roman"/>
          <w:b w:val="false"/>
          <w:i w:val="false"/>
          <w:color w:val="000000"/>
          <w:sz w:val="28"/>
        </w:rPr>
        <w:t xml:space="preserve">
      "4. Автомобильные перевозки грузов, в том числе экспресс-грузов осуществляются с соблюдением требований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(далее – ГК РК),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транспорте в Республике Казахстан", Закона,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(далее – Закон о защите прав потребителей), настоящих Правил и договоров.</w:t>
      </w:r>
    </w:p>
    <w:bookmarkEnd w:id="359"/>
    <w:bookmarkStart w:name="z494" w:id="360"/>
    <w:p>
      <w:pPr>
        <w:spacing w:after="0"/>
        <w:ind w:left="0"/>
        <w:jc w:val="both"/>
      </w:pPr>
      <w:r>
        <w:rPr>
          <w:rFonts w:ascii="Times New Roman"/>
          <w:b w:val="false"/>
          <w:i w:val="false"/>
          <w:color w:val="000000"/>
          <w:sz w:val="28"/>
        </w:rPr>
        <w:t xml:space="preserve">
      Международные перевозки грузов, в том числе экспресс-грузов осуществляются с соблюдением требований международных договоров,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регулировании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о защите прав потребителей, Правил перевозки опасных грузов автомобильным транспортом,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(зарегистрированный в Реестре государственной регистрации нормативных правовых актов за № 11779), </w:t>
      </w:r>
      <w:r>
        <w:rPr>
          <w:rFonts w:ascii="Times New Roman"/>
          <w:b w:val="false"/>
          <w:i w:val="false"/>
          <w:color w:val="000000"/>
          <w:sz w:val="28"/>
        </w:rPr>
        <w:t>Правил</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утвержденных приказом исполняющего обязанности Министра по инвестициям и развитию Республики Казахстан от 27 марта 2015 года № 353 (зарегистрированный в Реестре государственной регистрации нормативных правовых актов за № 11704) и настоящих Правил.";</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27 изложить в следующей редакции:</w:t>
      </w:r>
    </w:p>
    <w:bookmarkStart w:name="z496" w:id="361"/>
    <w:p>
      <w:pPr>
        <w:spacing w:after="0"/>
        <w:ind w:left="0"/>
        <w:jc w:val="both"/>
      </w:pPr>
      <w:r>
        <w:rPr>
          <w:rFonts w:ascii="Times New Roman"/>
          <w:b w:val="false"/>
          <w:i w:val="false"/>
          <w:color w:val="000000"/>
          <w:sz w:val="28"/>
        </w:rPr>
        <w:t xml:space="preserve">
      "5) освещение в вечернее и ночное время суток должно соответствовать государственным нормативам в области архитектуры, градостроительства и строительства, утвержденным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Строительного кодекса Республики Казахстан и отвечать требованиям безопасности при выполнении погрузочно-разгрузочных работ;";</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387–1</w:t>
      </w:r>
      <w:r>
        <w:rPr>
          <w:rFonts w:ascii="Times New Roman"/>
          <w:b w:val="false"/>
          <w:i w:val="false"/>
          <w:color w:val="000000"/>
          <w:sz w:val="28"/>
        </w:rPr>
        <w:t xml:space="preserve"> изложить в следующей редакции:</w:t>
      </w:r>
    </w:p>
    <w:bookmarkStart w:name="z498" w:id="362"/>
    <w:p>
      <w:pPr>
        <w:spacing w:after="0"/>
        <w:ind w:left="0"/>
        <w:jc w:val="both"/>
      </w:pPr>
      <w:r>
        <w:rPr>
          <w:rFonts w:ascii="Times New Roman"/>
          <w:b w:val="false"/>
          <w:i w:val="false"/>
          <w:color w:val="000000"/>
          <w:sz w:val="28"/>
        </w:rPr>
        <w:t>
      "385.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(далее – Свидетельство) оформляется уполномоченным органом (далее – услугодатель) и выдается на основании положительных данных протоколов испытаний, выдаваемых испытательными станциями или экспертными организациями (экспертами).</w:t>
      </w:r>
    </w:p>
    <w:bookmarkEnd w:id="362"/>
    <w:bookmarkStart w:name="z499" w:id="363"/>
    <w:p>
      <w:pPr>
        <w:spacing w:after="0"/>
        <w:ind w:left="0"/>
        <w:jc w:val="both"/>
      </w:pPr>
      <w:r>
        <w:rPr>
          <w:rFonts w:ascii="Times New Roman"/>
          <w:b w:val="false"/>
          <w:i w:val="false"/>
          <w:color w:val="000000"/>
          <w:sz w:val="28"/>
        </w:rPr>
        <w:t>
      Для получения Свидетельства, физические или юридические лица (далее – услугополучатель) представляют в канцелярию уполномоченного органа или направляют посредством веб-портала "цифрового правительства" (далее - портал) следующие документы:</w:t>
      </w:r>
    </w:p>
    <w:bookmarkEnd w:id="363"/>
    <w:bookmarkStart w:name="z500" w:id="364"/>
    <w:p>
      <w:pPr>
        <w:spacing w:after="0"/>
        <w:ind w:left="0"/>
        <w:jc w:val="both"/>
      </w:pPr>
      <w:r>
        <w:rPr>
          <w:rFonts w:ascii="Times New Roman"/>
          <w:b w:val="false"/>
          <w:i w:val="false"/>
          <w:color w:val="000000"/>
          <w:sz w:val="28"/>
        </w:rPr>
        <w:t>
      1) в канцелярию услугодателя:</w:t>
      </w:r>
    </w:p>
    <w:bookmarkEnd w:id="364"/>
    <w:bookmarkStart w:name="z501" w:id="365"/>
    <w:p>
      <w:pPr>
        <w:spacing w:after="0"/>
        <w:ind w:left="0"/>
        <w:jc w:val="both"/>
      </w:pPr>
      <w:r>
        <w:rPr>
          <w:rFonts w:ascii="Times New Roman"/>
          <w:b w:val="false"/>
          <w:i w:val="false"/>
          <w:color w:val="000000"/>
          <w:sz w:val="28"/>
        </w:rPr>
        <w:t xml:space="preserve">
      заявка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365"/>
    <w:bookmarkStart w:name="z502" w:id="366"/>
    <w:p>
      <w:pPr>
        <w:spacing w:after="0"/>
        <w:ind w:left="0"/>
        <w:jc w:val="both"/>
      </w:pPr>
      <w:r>
        <w:rPr>
          <w:rFonts w:ascii="Times New Roman"/>
          <w:b w:val="false"/>
          <w:i w:val="false"/>
          <w:color w:val="000000"/>
          <w:sz w:val="28"/>
        </w:rPr>
        <w:t>
      оригинал протокола испытания или оригинал протокола экспертной проверки;</w:t>
      </w:r>
    </w:p>
    <w:bookmarkEnd w:id="366"/>
    <w:bookmarkStart w:name="z503" w:id="367"/>
    <w:p>
      <w:pPr>
        <w:spacing w:after="0"/>
        <w:ind w:left="0"/>
        <w:jc w:val="both"/>
      </w:pPr>
      <w:r>
        <w:rPr>
          <w:rFonts w:ascii="Times New Roman"/>
          <w:b w:val="false"/>
          <w:i w:val="false"/>
          <w:color w:val="000000"/>
          <w:sz w:val="28"/>
        </w:rPr>
        <w:t>
      2) на портал "Государственная база данных "Е-лицензирование" (далее – ГБД ЕЛ):</w:t>
      </w:r>
    </w:p>
    <w:bookmarkEnd w:id="367"/>
    <w:bookmarkStart w:name="z504" w:id="368"/>
    <w:p>
      <w:pPr>
        <w:spacing w:after="0"/>
        <w:ind w:left="0"/>
        <w:jc w:val="both"/>
      </w:pPr>
      <w:r>
        <w:rPr>
          <w:rFonts w:ascii="Times New Roman"/>
          <w:b w:val="false"/>
          <w:i w:val="false"/>
          <w:color w:val="000000"/>
          <w:sz w:val="28"/>
        </w:rPr>
        <w:t xml:space="preserve">
      заявка в форме электронного документа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Заявка направляется через шлюз "цифрового правительства" в цифровую систему ГБД ЕЛ;</w:t>
      </w:r>
    </w:p>
    <w:bookmarkEnd w:id="368"/>
    <w:bookmarkStart w:name="z505" w:id="369"/>
    <w:p>
      <w:pPr>
        <w:spacing w:after="0"/>
        <w:ind w:left="0"/>
        <w:jc w:val="both"/>
      </w:pPr>
      <w:r>
        <w:rPr>
          <w:rFonts w:ascii="Times New Roman"/>
          <w:b w:val="false"/>
          <w:i w:val="false"/>
          <w:color w:val="000000"/>
          <w:sz w:val="28"/>
        </w:rPr>
        <w:t>
      электронная копия протокола испытания или электронная копия протокола экспертной проверки.</w:t>
      </w:r>
    </w:p>
    <w:bookmarkEnd w:id="369"/>
    <w:bookmarkStart w:name="z506" w:id="370"/>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370"/>
    <w:bookmarkStart w:name="z507" w:id="371"/>
    <w:p>
      <w:pPr>
        <w:spacing w:after="0"/>
        <w:ind w:left="0"/>
        <w:jc w:val="both"/>
      </w:pPr>
      <w:r>
        <w:rPr>
          <w:rFonts w:ascii="Times New Roman"/>
          <w:b w:val="false"/>
          <w:i w:val="false"/>
          <w:color w:val="000000"/>
          <w:sz w:val="28"/>
        </w:rPr>
        <w:t xml:space="preserve">
      При замене Свидетельства, выданного компетентными органами зарубежных стран на Свидетельство Республики Казахстан услугополучателю необходимо предоставить услугодателю заявку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 заменяемое Свидетельство, на основании которого заполняется Свидетельство Республики Казахстан. </w:t>
      </w:r>
    </w:p>
    <w:bookmarkEnd w:id="371"/>
    <w:bookmarkStart w:name="z508" w:id="37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предусмотренном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372"/>
    <w:bookmarkStart w:name="z509" w:id="373"/>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услугополучателя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373"/>
    <w:bookmarkStart w:name="z510" w:id="374"/>
    <w:p>
      <w:pPr>
        <w:spacing w:after="0"/>
        <w:ind w:left="0"/>
        <w:jc w:val="both"/>
      </w:pPr>
      <w:r>
        <w:rPr>
          <w:rFonts w:ascii="Times New Roman"/>
          <w:b w:val="false"/>
          <w:i w:val="false"/>
          <w:color w:val="000000"/>
          <w:sz w:val="28"/>
        </w:rPr>
        <w:t>
      386. При поступлении от услугополучателя заявления и документов, согласно перечню, предусмотренному пунктом 9 Перечня основных требований к оказанию государственной услуги, исполнитель канцелярии услугодателя направляет данное заявление и пакет документов для рассмотрения руководителю услугодателя либо лицу, исполняющему его обязанности, который определяет исполнителя услугодателя через курирующего заместителя руководителя и (или) руководителя структурного подразделения услугодателя.</w:t>
      </w:r>
    </w:p>
    <w:bookmarkEnd w:id="374"/>
    <w:bookmarkStart w:name="z511" w:id="375"/>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5 (пять) рабочих дней.</w:t>
      </w:r>
    </w:p>
    <w:bookmarkEnd w:id="375"/>
    <w:bookmarkStart w:name="z512" w:id="376"/>
    <w:p>
      <w:pPr>
        <w:spacing w:after="0"/>
        <w:ind w:left="0"/>
        <w:jc w:val="both"/>
      </w:pPr>
      <w:r>
        <w:rPr>
          <w:rFonts w:ascii="Times New Roman"/>
          <w:b w:val="false"/>
          <w:i w:val="false"/>
          <w:color w:val="000000"/>
          <w:sz w:val="28"/>
        </w:rPr>
        <w:t>
       Исполнитель услугодателя в течение 2 (двух) рабочих дней с момента регистрации документов, проверяет полноту представленного пакета документов, согласно перечню, предусмотренному пунктом 9 Перечня основных требований к оказанию государственной услуги.</w:t>
      </w:r>
    </w:p>
    <w:bookmarkEnd w:id="376"/>
    <w:bookmarkStart w:name="z513" w:id="377"/>
    <w:p>
      <w:pPr>
        <w:spacing w:after="0"/>
        <w:ind w:left="0"/>
        <w:jc w:val="both"/>
      </w:pPr>
      <w:r>
        <w:rPr>
          <w:rFonts w:ascii="Times New Roman"/>
          <w:b w:val="false"/>
          <w:i w:val="false"/>
          <w:color w:val="000000"/>
          <w:sz w:val="28"/>
        </w:rPr>
        <w:t>
       При обращении к услугодателю, в случае представления услугополучателем неполного пакета документов согласно перечню, предусмотренному пунктом 9 Перечня основных требований к оказанию государственной услуги, и (или) документов с истекшим сроком действия услугодатель отказывает в приеме заявления.</w:t>
      </w:r>
    </w:p>
    <w:bookmarkEnd w:id="377"/>
    <w:bookmarkStart w:name="z514" w:id="378"/>
    <w:p>
      <w:pPr>
        <w:spacing w:after="0"/>
        <w:ind w:left="0"/>
        <w:jc w:val="both"/>
      </w:pPr>
      <w:r>
        <w:rPr>
          <w:rFonts w:ascii="Times New Roman"/>
          <w:b w:val="false"/>
          <w:i w:val="false"/>
          <w:color w:val="000000"/>
          <w:sz w:val="28"/>
        </w:rPr>
        <w:t>
      При представлении заявителем неполного пакета документов предусмотренных пунктом 9 Перечня основных требований к оказанию государственной услуги, и (или) документов с истекшим сроком действия услугодател в указанные сроки направляет в "личный кабинет" услугополучателя на портале мотивированный отказ в дальнейшем рассмотрении заявления в форме электронного документа, подписанного ЭЦП руководителя услугодателя, либо лица, исполняющего его обязанности.</w:t>
      </w:r>
    </w:p>
    <w:bookmarkEnd w:id="378"/>
    <w:bookmarkStart w:name="z515" w:id="379"/>
    <w:p>
      <w:pPr>
        <w:spacing w:after="0"/>
        <w:ind w:left="0"/>
        <w:jc w:val="both"/>
      </w:pPr>
      <w:r>
        <w:rPr>
          <w:rFonts w:ascii="Times New Roman"/>
          <w:b w:val="false"/>
          <w:i w:val="false"/>
          <w:color w:val="000000"/>
          <w:sz w:val="28"/>
        </w:rPr>
        <w:t>
       Сведения о документе, удостоверяющем личность физического лица, справки о государственной регистрации (перерегистрации) юридического лица, свидетельства о регистрации транспортного средства услугодатель получает из соответствующих государственных систем через шлюз "цифрового правительства"</w:t>
      </w:r>
    </w:p>
    <w:bookmarkEnd w:id="379"/>
    <w:bookmarkStart w:name="z516" w:id="380"/>
    <w:p>
      <w:pPr>
        <w:spacing w:after="0"/>
        <w:ind w:left="0"/>
        <w:jc w:val="both"/>
      </w:pPr>
      <w:r>
        <w:rPr>
          <w:rFonts w:ascii="Times New Roman"/>
          <w:b w:val="false"/>
          <w:i w:val="false"/>
          <w:color w:val="000000"/>
          <w:sz w:val="28"/>
        </w:rPr>
        <w:t>
      387. При предоставлении услугополучателем полного пакета документов, согласно перечню, предусмотренному пунктом 9 Перечня основных требований к оказанию государственной услуги, исполнитель услугодателя в течение 3 (трех) рабочих дней рассматривает данный пакет документов на соответствие требованиям настоящих Правил.</w:t>
      </w:r>
    </w:p>
    <w:bookmarkEnd w:id="380"/>
    <w:bookmarkStart w:name="z517" w:id="381"/>
    <w:p>
      <w:pPr>
        <w:spacing w:after="0"/>
        <w:ind w:left="0"/>
        <w:jc w:val="both"/>
      </w:pPr>
      <w:r>
        <w:rPr>
          <w:rFonts w:ascii="Times New Roman"/>
          <w:b w:val="false"/>
          <w:i w:val="false"/>
          <w:color w:val="000000"/>
          <w:sz w:val="28"/>
        </w:rPr>
        <w:t>
      При соответствии представленного пакета документов, согласно перечню, предусмотренному пунктом 9 Перечня основных требований к оказанию государственной услуги, требованиям настоящих Правил, исполнитель услугодателя оформляет Свидетельство.</w:t>
      </w:r>
    </w:p>
    <w:bookmarkEnd w:id="381"/>
    <w:bookmarkStart w:name="z518" w:id="382"/>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382"/>
    <w:bookmarkStart w:name="z519" w:id="383"/>
    <w:p>
      <w:pPr>
        <w:spacing w:after="0"/>
        <w:ind w:left="0"/>
        <w:jc w:val="both"/>
      </w:pPr>
      <w:r>
        <w:rPr>
          <w:rFonts w:ascii="Times New Roman"/>
          <w:b w:val="false"/>
          <w:i w:val="false"/>
          <w:color w:val="000000"/>
          <w:sz w:val="28"/>
        </w:rPr>
        <w:t>
      Результат оказания государственной услуги направляется через канцелярию услугодателя или в "личный кабинет" услугополучателя в форме электронного документа, подписанного ЭЦП руководителя услугодателя либо исполняющим его обязанности.</w:t>
      </w:r>
    </w:p>
    <w:bookmarkEnd w:id="383"/>
    <w:bookmarkStart w:name="z520" w:id="384"/>
    <w:p>
      <w:pPr>
        <w:spacing w:after="0"/>
        <w:ind w:left="0"/>
        <w:jc w:val="both"/>
      </w:pPr>
      <w:r>
        <w:rPr>
          <w:rFonts w:ascii="Times New Roman"/>
          <w:b w:val="false"/>
          <w:i w:val="false"/>
          <w:color w:val="000000"/>
          <w:sz w:val="28"/>
        </w:rPr>
        <w:t>
      387–1. При наличии оснований, для отказа в оказании государственной услуги предусмотренных в пункте 10 Перечня основных требований к оказанию государственной услуги, исполнитель услугодателя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84"/>
    <w:bookmarkStart w:name="z521" w:id="385"/>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85"/>
    <w:bookmarkStart w:name="z522" w:id="386"/>
    <w:p>
      <w:pPr>
        <w:spacing w:after="0"/>
        <w:ind w:left="0"/>
        <w:jc w:val="both"/>
      </w:pPr>
      <w:r>
        <w:rPr>
          <w:rFonts w:ascii="Times New Roman"/>
          <w:b w:val="false"/>
          <w:i w:val="false"/>
          <w:color w:val="000000"/>
          <w:sz w:val="28"/>
        </w:rPr>
        <w:t>
      По результатам заслушивания исполнитель услугодателя оформляет Свидетельство, либо мотивированный ответ об отказе в оказании государственной услуги по основаниям, указанным в пункте 10 Перечня основных требований к оказанию государственной услуги.</w:t>
      </w:r>
    </w:p>
    <w:bookmarkEnd w:id="386"/>
    <w:bookmarkStart w:name="z523" w:id="387"/>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bookmarkEnd w:id="387"/>
    <w:bookmarkStart w:name="z524" w:id="388"/>
    <w:p>
      <w:pPr>
        <w:spacing w:after="0"/>
        <w:ind w:left="0"/>
        <w:jc w:val="both"/>
      </w:pPr>
      <w:r>
        <w:rPr>
          <w:rFonts w:ascii="Times New Roman"/>
          <w:b w:val="false"/>
          <w:i w:val="false"/>
          <w:color w:val="000000"/>
          <w:sz w:val="28"/>
        </w:rPr>
        <w:t>
      Результат оказания государственной услуги выдается через канцелярию услугодателя или направляется через в "личный кабинет" услугополучателя в форме электронного документа, подписанного ЭЦП руководителя услугодателя либо исполняющим его обязанности.";</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388</w:t>
      </w:r>
      <w:r>
        <w:rPr>
          <w:rFonts w:ascii="Times New Roman"/>
          <w:b w:val="false"/>
          <w:i w:val="false"/>
          <w:color w:val="000000"/>
          <w:sz w:val="28"/>
        </w:rPr>
        <w:t xml:space="preserve"> изложить в следующей редакции:</w:t>
      </w:r>
    </w:p>
    <w:bookmarkStart w:name="z526" w:id="389"/>
    <w:p>
      <w:pPr>
        <w:spacing w:after="0"/>
        <w:ind w:left="0"/>
        <w:jc w:val="both"/>
      </w:pPr>
      <w:r>
        <w:rPr>
          <w:rFonts w:ascii="Times New Roman"/>
          <w:b w:val="false"/>
          <w:i w:val="false"/>
          <w:color w:val="000000"/>
          <w:sz w:val="28"/>
        </w:rPr>
        <w:t>
      Основаниями для отказа в оказании государственной услуги являются:</w:t>
      </w:r>
    </w:p>
    <w:bookmarkEnd w:id="389"/>
    <w:bookmarkStart w:name="z527" w:id="39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0"/>
    <w:bookmarkStart w:name="z528" w:id="391"/>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391"/>
    <w:bookmarkStart w:name="z529" w:id="392"/>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92"/>
    <w:bookmarkStart w:name="z530" w:id="393"/>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93"/>
    <w:bookmarkStart w:name="z531" w:id="394"/>
    <w:p>
      <w:pPr>
        <w:spacing w:after="0"/>
        <w:ind w:left="0"/>
        <w:jc w:val="both"/>
      </w:pPr>
      <w:r>
        <w:rPr>
          <w:rFonts w:ascii="Times New Roman"/>
          <w:b w:val="false"/>
          <w:i w:val="false"/>
          <w:color w:val="000000"/>
          <w:sz w:val="28"/>
        </w:rPr>
        <w:t xml:space="preserve">
      5)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394"/>
    <w:bookmarkStart w:name="z532" w:id="395"/>
    <w:p>
      <w:pPr>
        <w:spacing w:after="0"/>
        <w:ind w:left="0"/>
        <w:jc w:val="both"/>
      </w:pPr>
      <w:r>
        <w:rPr>
          <w:rFonts w:ascii="Times New Roman"/>
          <w:b w:val="false"/>
          <w:i w:val="false"/>
          <w:color w:val="000000"/>
          <w:sz w:val="28"/>
        </w:rPr>
        <w:t>
      Заявители, получившие Свидетельство, могут устанавливать на транспортном средстве табличку-свидетельство о соответствии транспортного средства требованиям СПС. Форма, описание и место расположения таблички-свидетельства, должны соответствовать требованиям СПС.</w:t>
      </w:r>
    </w:p>
    <w:bookmarkEnd w:id="395"/>
    <w:bookmarkStart w:name="z533" w:id="396"/>
    <w:p>
      <w:pPr>
        <w:spacing w:after="0"/>
        <w:ind w:left="0"/>
        <w:jc w:val="both"/>
      </w:pPr>
      <w:r>
        <w:rPr>
          <w:rFonts w:ascii="Times New Roman"/>
          <w:b w:val="false"/>
          <w:i w:val="false"/>
          <w:color w:val="000000"/>
          <w:sz w:val="28"/>
        </w:rPr>
        <w:t>
      Свидетельства, выданные компетентными органами зарубежных стран, являющихся Договаривающимися сторонами СПС, являются временными и в течение трех месяцев после государственной регистрации транспортного средства в Республике Казахстан должны быть заменены на Свидетельство, выданное уполномоченным органом.</w:t>
      </w:r>
    </w:p>
    <w:bookmarkEnd w:id="396"/>
    <w:bookmarkStart w:name="z534" w:id="397"/>
    <w:p>
      <w:pPr>
        <w:spacing w:after="0"/>
        <w:ind w:left="0"/>
        <w:jc w:val="both"/>
      </w:pPr>
      <w:r>
        <w:rPr>
          <w:rFonts w:ascii="Times New Roman"/>
          <w:b w:val="false"/>
          <w:i w:val="false"/>
          <w:color w:val="000000"/>
          <w:sz w:val="28"/>
        </w:rPr>
        <w:t xml:space="preserve">
      Перечень необходимых документов при замене Свидетельства установлен в пункте </w:t>
      </w:r>
      <w:r>
        <w:rPr>
          <w:rFonts w:ascii="Times New Roman"/>
          <w:b w:val="false"/>
          <w:i w:val="false"/>
          <w:color w:val="000000"/>
          <w:sz w:val="28"/>
        </w:rPr>
        <w:t>385 настоящих</w:t>
      </w:r>
      <w:r>
        <w:rPr>
          <w:rFonts w:ascii="Times New Roman"/>
          <w:b w:val="false"/>
          <w:i w:val="false"/>
          <w:color w:val="000000"/>
          <w:sz w:val="28"/>
        </w:rPr>
        <w:t xml:space="preserve"> Правил.</w:t>
      </w:r>
    </w:p>
    <w:bookmarkEnd w:id="397"/>
    <w:bookmarkStart w:name="z535" w:id="398"/>
    <w:p>
      <w:pPr>
        <w:spacing w:after="0"/>
        <w:ind w:left="0"/>
        <w:jc w:val="both"/>
      </w:pPr>
      <w:r>
        <w:rPr>
          <w:rFonts w:ascii="Times New Roman"/>
          <w:b w:val="false"/>
          <w:i w:val="false"/>
          <w:color w:val="000000"/>
          <w:sz w:val="28"/>
        </w:rPr>
        <w:t>
      На транспортных средствах, используемых в международных автомобильных перевозках скоропортящихся грузов и соответствующих требованиям СПС, получивших Свидетельство, выданное уполномоченным органом, наносятся опознавательные буквенные обозначения и надписи в соответствии с требованиями СПС.</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389</w:t>
      </w:r>
      <w:r>
        <w:rPr>
          <w:rFonts w:ascii="Times New Roman"/>
          <w:b w:val="false"/>
          <w:i w:val="false"/>
          <w:color w:val="000000"/>
          <w:sz w:val="28"/>
        </w:rPr>
        <w:t xml:space="preserve"> и </w:t>
      </w:r>
      <w:r>
        <w:rPr>
          <w:rFonts w:ascii="Times New Roman"/>
          <w:b w:val="false"/>
          <w:i w:val="false"/>
          <w:color w:val="000000"/>
          <w:sz w:val="28"/>
        </w:rPr>
        <w:t>389–1</w:t>
      </w:r>
      <w:r>
        <w:rPr>
          <w:rFonts w:ascii="Times New Roman"/>
          <w:b w:val="false"/>
          <w:i w:val="false"/>
          <w:color w:val="000000"/>
          <w:sz w:val="28"/>
        </w:rPr>
        <w:t xml:space="preserve"> изложить в следующей редакции:</w:t>
      </w:r>
    </w:p>
    <w:bookmarkStart w:name="z537" w:id="399"/>
    <w:p>
      <w:pPr>
        <w:spacing w:after="0"/>
        <w:ind w:left="0"/>
        <w:jc w:val="both"/>
      </w:pPr>
      <w:r>
        <w:rPr>
          <w:rFonts w:ascii="Times New Roman"/>
          <w:b w:val="false"/>
          <w:i w:val="false"/>
          <w:color w:val="000000"/>
          <w:sz w:val="28"/>
        </w:rPr>
        <w:t>
      "389.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399"/>
    <w:bookmarkStart w:name="z538" w:id="400"/>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400"/>
    <w:bookmarkStart w:name="z539" w:id="401"/>
    <w:p>
      <w:pPr>
        <w:spacing w:after="0"/>
        <w:ind w:left="0"/>
        <w:jc w:val="both"/>
      </w:pPr>
      <w:r>
        <w:rPr>
          <w:rFonts w:ascii="Times New Roman"/>
          <w:b w:val="false"/>
          <w:i w:val="false"/>
          <w:color w:val="000000"/>
          <w:sz w:val="28"/>
        </w:rPr>
        <w:t>
      Уполномоченный орган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 –коммуникационной инфраструктуры "цифрового правительства".</w:t>
      </w:r>
    </w:p>
    <w:bookmarkEnd w:id="401"/>
    <w:bookmarkStart w:name="z540" w:id="402"/>
    <w:p>
      <w:pPr>
        <w:spacing w:after="0"/>
        <w:ind w:left="0"/>
        <w:jc w:val="both"/>
      </w:pPr>
      <w:r>
        <w:rPr>
          <w:rFonts w:ascii="Times New Roman"/>
          <w:b w:val="false"/>
          <w:i w:val="false"/>
          <w:color w:val="000000"/>
          <w:sz w:val="28"/>
        </w:rPr>
        <w:t>
      389–1.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02"/>
    <w:bookmarkStart w:name="z541" w:id="403"/>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403"/>
    <w:bookmarkStart w:name="z542" w:id="40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404"/>
    <w:bookmarkStart w:name="z543" w:id="40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405"/>
    <w:bookmarkStart w:name="z544" w:id="40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406"/>
    <w:bookmarkStart w:name="z545" w:id="40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07"/>
    <w:bookmarkStart w:name="z546" w:id="40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перечню.</w:t>
      </w:r>
    </w:p>
    <w:bookmarkStart w:name="z548" w:id="409"/>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25 августа 2015 года № 883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за исключением городов республиканского значения, столицы и их агломераций" (зарегистрирован в Реестре государственной регистрации нормативных правовых актов под № 12353) следующие изменения:</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указанного приказа изложить в следующей редакции:</w:t>
      </w:r>
    </w:p>
    <w:bookmarkStart w:name="z550" w:id="410"/>
    <w:p>
      <w:pPr>
        <w:spacing w:after="0"/>
        <w:ind w:left="0"/>
        <w:jc w:val="both"/>
      </w:pPr>
      <w:r>
        <w:rPr>
          <w:rFonts w:ascii="Times New Roman"/>
          <w:b w:val="false"/>
          <w:i w:val="false"/>
          <w:color w:val="000000"/>
          <w:sz w:val="28"/>
        </w:rPr>
        <w:t xml:space="preserve">
      "18. Перевозчик (физическое или юридическое лицо) (далее - услугополучатель) для получения государственной услуги направляет услугодателю через веб-портал "цифрового правительства" (далее – портал) заявление на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пунктом 9 Перечня основных требований к оказанию государственной услуги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Перечень).</w:t>
      </w:r>
    </w:p>
    <w:bookmarkEnd w:id="410"/>
    <w:bookmarkStart w:name="z551" w:id="41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w:t>
      </w:r>
    </w:p>
    <w:bookmarkEnd w:id="411"/>
    <w:bookmarkStart w:name="z552" w:id="412"/>
    <w:p>
      <w:pPr>
        <w:spacing w:after="0"/>
        <w:ind w:left="0"/>
        <w:jc w:val="both"/>
      </w:pPr>
      <w:r>
        <w:rPr>
          <w:rFonts w:ascii="Times New Roman"/>
          <w:b w:val="false"/>
          <w:i w:val="false"/>
          <w:color w:val="000000"/>
          <w:sz w:val="28"/>
        </w:rPr>
        <w:t>
      На портале в "личном кабинете"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w:t>
      </w:r>
    </w:p>
    <w:bookmarkEnd w:id="412"/>
    <w:bookmarkStart w:name="z553" w:id="413"/>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"Государственная база данных "Е-лицензирование" (далее – ГБД ЕЛ) в день приема документов.</w:t>
      </w:r>
    </w:p>
    <w:bookmarkEnd w:id="413"/>
    <w:bookmarkStart w:name="z554" w:id="414"/>
    <w:p>
      <w:pPr>
        <w:spacing w:after="0"/>
        <w:ind w:left="0"/>
        <w:jc w:val="both"/>
      </w:pPr>
      <w:r>
        <w:rPr>
          <w:rFonts w:ascii="Times New Roman"/>
          <w:b w:val="false"/>
          <w:i w:val="false"/>
          <w:color w:val="000000"/>
          <w:sz w:val="28"/>
        </w:rPr>
        <w:t>
      Канцелярия услугодателя осуществляет регистрацию документов через ГБД ЕЛ в день их поступления.</w:t>
      </w:r>
    </w:p>
    <w:bookmarkEnd w:id="414"/>
    <w:bookmarkStart w:name="z555" w:id="415"/>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415"/>
    <w:bookmarkStart w:name="z556" w:id="41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416"/>
    <w:bookmarkStart w:name="z557" w:id="417"/>
    <w:p>
      <w:pPr>
        <w:spacing w:after="0"/>
        <w:ind w:left="0"/>
        <w:jc w:val="both"/>
      </w:pPr>
      <w:r>
        <w:rPr>
          <w:rFonts w:ascii="Times New Roman"/>
          <w:b w:val="false"/>
          <w:i w:val="false"/>
          <w:color w:val="000000"/>
          <w:sz w:val="28"/>
        </w:rPr>
        <w:t>
      Сведения документов, удостоверяющих личность, справки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bookmarkEnd w:id="417"/>
    <w:bookmarkStart w:name="z558" w:id="418"/>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по инвестициям и развитию Республики Казахстан от 31 декабря 2015 года № 1288 "Об утверждении Правил организации труда и отдыха водителей, а также применения тахографов". (зарегистрирован в Реестре государственной регистрации нормативных правовых актов за № 14095) следующие изменения: </w:t>
      </w:r>
    </w:p>
    <w:bookmarkEnd w:id="418"/>
    <w:bookmarkStart w:name="z559" w:id="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труда и отдыха водителей, а также применения тахографов, утвержденных указанным приказом: </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 </w:t>
      </w:r>
    </w:p>
    <w:bookmarkStart w:name="z561" w:id="420"/>
    <w:p>
      <w:pPr>
        <w:spacing w:after="0"/>
        <w:ind w:left="0"/>
        <w:jc w:val="both"/>
      </w:pPr>
      <w:r>
        <w:rPr>
          <w:rFonts w:ascii="Times New Roman"/>
          <w:b w:val="false"/>
          <w:i w:val="false"/>
          <w:color w:val="000000"/>
          <w:sz w:val="28"/>
        </w:rPr>
        <w:t>
      "132. Выдача карточек осуществляется изготовителем карточек.</w:t>
      </w:r>
    </w:p>
    <w:bookmarkEnd w:id="420"/>
    <w:bookmarkStart w:name="z562" w:id="421"/>
    <w:p>
      <w:pPr>
        <w:spacing w:after="0"/>
        <w:ind w:left="0"/>
        <w:jc w:val="both"/>
      </w:pPr>
      <w:r>
        <w:rPr>
          <w:rFonts w:ascii="Times New Roman"/>
          <w:b w:val="false"/>
          <w:i w:val="false"/>
          <w:color w:val="000000"/>
          <w:sz w:val="28"/>
        </w:rPr>
        <w:t>
      Изготовитель карточек самостоятельно получает справки о государственной регистрации (перерегистрации) юридического лица или индивидуального предпринимателя посредством цифровых систем.".</w:t>
      </w:r>
    </w:p>
    <w:bookmarkEnd w:id="421"/>
    <w:bookmarkStart w:name="z563" w:id="422"/>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12 марта 2020 года № 130 "Об утверждении Правил оказания государственной услуги "Выдача лицензии на перевозку грузов в сфере железнодорожного транспорта" (зарегистрирован в Реестре государственной регистрации нормативных правовых актов за № 20140):</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65" w:id="423"/>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423"/>
    <w:bookmarkStart w:name="z566"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перевозку грузов в сфере железнодорожного транспорта", утвержденных указанным приказом:</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568" w:id="42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перевозку грузов в сфере железнодорожного транспорта"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оказания государственной услуги "Выдача лицензии на перевозку грузов в сфере железнодорожного транспорта".";</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w:t>
      </w:r>
    </w:p>
    <w:bookmarkStart w:name="z570" w:id="426"/>
    <w:p>
      <w:pPr>
        <w:spacing w:after="0"/>
        <w:ind w:left="0"/>
        <w:jc w:val="both"/>
      </w:pPr>
      <w:r>
        <w:rPr>
          <w:rFonts w:ascii="Times New Roman"/>
          <w:b w:val="false"/>
          <w:i w:val="false"/>
          <w:color w:val="000000"/>
          <w:sz w:val="28"/>
        </w:rPr>
        <w:t>
      "4. Физическое или юридическое лицо (далее – услугополучатель) для получения и (или) переоформления лицензии направляет услугодателю через веб-портал "цифрового правительства" (далее - портал):</w:t>
      </w:r>
    </w:p>
    <w:bookmarkEnd w:id="426"/>
    <w:bookmarkStart w:name="z571" w:id="427"/>
    <w:p>
      <w:pPr>
        <w:spacing w:after="0"/>
        <w:ind w:left="0"/>
        <w:jc w:val="both"/>
      </w:pPr>
      <w:r>
        <w:rPr>
          <w:rFonts w:ascii="Times New Roman"/>
          <w:b w:val="false"/>
          <w:i w:val="false"/>
          <w:color w:val="000000"/>
          <w:sz w:val="28"/>
        </w:rPr>
        <w:t>
      1) одно из следующих заявлений:</w:t>
      </w:r>
    </w:p>
    <w:bookmarkEnd w:id="427"/>
    <w:bookmarkStart w:name="z572" w:id="428"/>
    <w:p>
      <w:pPr>
        <w:spacing w:after="0"/>
        <w:ind w:left="0"/>
        <w:jc w:val="both"/>
      </w:pPr>
      <w:r>
        <w:rPr>
          <w:rFonts w:ascii="Times New Roman"/>
          <w:b w:val="false"/>
          <w:i w:val="false"/>
          <w:color w:val="000000"/>
          <w:sz w:val="28"/>
        </w:rPr>
        <w:t xml:space="preserve">
      заявление юридического лица для получения лицензии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ЮЛ для получения лицензии);</w:t>
      </w:r>
    </w:p>
    <w:bookmarkEnd w:id="428"/>
    <w:bookmarkStart w:name="z573" w:id="429"/>
    <w:p>
      <w:pPr>
        <w:spacing w:after="0"/>
        <w:ind w:left="0"/>
        <w:jc w:val="both"/>
      </w:pPr>
      <w:r>
        <w:rPr>
          <w:rFonts w:ascii="Times New Roman"/>
          <w:b w:val="false"/>
          <w:i w:val="false"/>
          <w:color w:val="000000"/>
          <w:sz w:val="28"/>
        </w:rPr>
        <w:t xml:space="preserve">
      заявление физического лица для получения лицензии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ФЛ для получения лицензии);</w:t>
      </w:r>
    </w:p>
    <w:bookmarkEnd w:id="429"/>
    <w:bookmarkStart w:name="z574" w:id="430"/>
    <w:p>
      <w:pPr>
        <w:spacing w:after="0"/>
        <w:ind w:left="0"/>
        <w:jc w:val="both"/>
      </w:pPr>
      <w:r>
        <w:rPr>
          <w:rFonts w:ascii="Times New Roman"/>
          <w:b w:val="false"/>
          <w:i w:val="false"/>
          <w:color w:val="000000"/>
          <w:sz w:val="28"/>
        </w:rPr>
        <w:t xml:space="preserve">
      заявление юридического лица для переоформления лицензии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заявление ЮЛ для переоформления лицензии);</w:t>
      </w:r>
    </w:p>
    <w:bookmarkEnd w:id="430"/>
    <w:bookmarkStart w:name="z575" w:id="431"/>
    <w:p>
      <w:pPr>
        <w:spacing w:after="0"/>
        <w:ind w:left="0"/>
        <w:jc w:val="both"/>
      </w:pPr>
      <w:r>
        <w:rPr>
          <w:rFonts w:ascii="Times New Roman"/>
          <w:b w:val="false"/>
          <w:i w:val="false"/>
          <w:color w:val="000000"/>
          <w:sz w:val="28"/>
        </w:rPr>
        <w:t xml:space="preserve">
      заявление физического лица для переоформления лицензии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заявление ФЛ для переоформления лицензии);</w:t>
      </w:r>
    </w:p>
    <w:bookmarkEnd w:id="431"/>
    <w:bookmarkStart w:name="z576" w:id="432"/>
    <w:p>
      <w:pPr>
        <w:spacing w:after="0"/>
        <w:ind w:left="0"/>
        <w:jc w:val="both"/>
      </w:pPr>
      <w:r>
        <w:rPr>
          <w:rFonts w:ascii="Times New Roman"/>
          <w:b w:val="false"/>
          <w:i w:val="false"/>
          <w:color w:val="000000"/>
          <w:sz w:val="28"/>
        </w:rPr>
        <w:t xml:space="preserve">
      2) заполняет сведения по форме сведений к квалификационным требованиям, предъявляемым к деятельности по перевозке грузов железнодорожным транспортом, и перечню документов, подтверждающих соответствие им согласно приложения к квалификационным требованиям, предъявляемым к деятельности по перевозке грузов железнодорожным транспортом, и перечню документов, подтверждающих соответствие им,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47 (зарегистрирован в Реестре государственной регистрации нормативных правовых актов за № 10409) (далее – квалификационные требования).</w:t>
      </w:r>
    </w:p>
    <w:bookmarkEnd w:id="432"/>
    <w:bookmarkStart w:name="z577" w:id="43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433"/>
    <w:bookmarkStart w:name="z578" w:id="434"/>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34"/>
    <w:bookmarkStart w:name="z579" w:id="435"/>
    <w:p>
      <w:pPr>
        <w:spacing w:after="0"/>
        <w:ind w:left="0"/>
        <w:jc w:val="both"/>
      </w:pPr>
      <w:r>
        <w:rPr>
          <w:rFonts w:ascii="Times New Roman"/>
          <w:b w:val="false"/>
          <w:i w:val="false"/>
          <w:color w:val="000000"/>
          <w:sz w:val="28"/>
        </w:rPr>
        <w:t>
      Переоформление лицензии осуществляется в случаях, указанных в заявлении ЮЛ для переоформления лицензии и (или) заявлении ФЛ для переоформления лицензии.</w:t>
      </w:r>
    </w:p>
    <w:bookmarkEnd w:id="435"/>
    <w:bookmarkStart w:name="z580" w:id="436"/>
    <w:p>
      <w:pPr>
        <w:spacing w:after="0"/>
        <w:ind w:left="0"/>
        <w:jc w:val="both"/>
      </w:pPr>
      <w:r>
        <w:rPr>
          <w:rFonts w:ascii="Times New Roman"/>
          <w:b w:val="false"/>
          <w:i w:val="false"/>
          <w:color w:val="000000"/>
          <w:sz w:val="28"/>
        </w:rPr>
        <w:t>
      5.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"Государственная база данных "Е-лицензирование" (далее – ГБД ЕЛ) в день приема документов.</w:t>
      </w:r>
    </w:p>
    <w:bookmarkEnd w:id="436"/>
    <w:bookmarkStart w:name="z581" w:id="437"/>
    <w:p>
      <w:pPr>
        <w:spacing w:after="0"/>
        <w:ind w:left="0"/>
        <w:jc w:val="both"/>
      </w:pPr>
      <w:r>
        <w:rPr>
          <w:rFonts w:ascii="Times New Roman"/>
          <w:b w:val="false"/>
          <w:i w:val="false"/>
          <w:color w:val="000000"/>
          <w:sz w:val="28"/>
        </w:rPr>
        <w:t>
      Услугодатель осуществляет регистрацию документов и сведений, в день их поступления.</w:t>
      </w:r>
    </w:p>
    <w:bookmarkEnd w:id="437"/>
    <w:bookmarkStart w:name="z582" w:id="438"/>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438"/>
    <w:bookmarkStart w:name="z583" w:id="439"/>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39"/>
    <w:bookmarkStart w:name="z584" w:id="440"/>
    <w:p>
      <w:pPr>
        <w:spacing w:after="0"/>
        <w:ind w:left="0"/>
        <w:jc w:val="both"/>
      </w:pPr>
      <w:r>
        <w:rPr>
          <w:rFonts w:ascii="Times New Roman"/>
          <w:b w:val="false"/>
          <w:i w:val="false"/>
          <w:color w:val="000000"/>
          <w:sz w:val="28"/>
        </w:rPr>
        <w:t>
      6. Справки о государственной регистрации (перерегистрации) юридического лица, о государственной регистрации в качестве индивидуального предпринимателя, о лицензии, подтверждения оплаты в бюджет лицензионного сбора в случае оплаты через платежный шлюз "цифрового правительства" (далее – ПШЭП) услугодатель получает из соответствующих государственных цифровых систем через шлюз "цифрового правительства".";</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w:t>
      </w:r>
    </w:p>
    <w:bookmarkStart w:name="z586" w:id="441"/>
    <w:p>
      <w:pPr>
        <w:spacing w:after="0"/>
        <w:ind w:left="0"/>
        <w:jc w:val="both"/>
      </w:pPr>
      <w:r>
        <w:rPr>
          <w:rFonts w:ascii="Times New Roman"/>
          <w:b w:val="false"/>
          <w:i w:val="false"/>
          <w:color w:val="000000"/>
          <w:sz w:val="28"/>
        </w:rPr>
        <w:t>
      "9.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441"/>
    <w:bookmarkStart w:name="z587" w:id="44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442"/>
    <w:bookmarkStart w:name="z588" w:id="443"/>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цифровой инфраструктуры "цифрового правительства" и в Единый контакт-центр.</w:t>
      </w:r>
    </w:p>
    <w:bookmarkEnd w:id="443"/>
    <w:bookmarkStart w:name="z589" w:id="444"/>
    <w:p>
      <w:pPr>
        <w:spacing w:after="0"/>
        <w:ind w:left="0"/>
        <w:jc w:val="both"/>
      </w:pPr>
      <w:r>
        <w:rPr>
          <w:rFonts w:ascii="Times New Roman"/>
          <w:b w:val="false"/>
          <w:i w:val="false"/>
          <w:color w:val="000000"/>
          <w:sz w:val="28"/>
        </w:rPr>
        <w:t>
      10. В случае сбоя цифровой системы, содержащей необходимые сведения для оказания государственной услуги, услугодатель в течение 1 (одного) рабочего дня уведомляет оператора цифровой инфраструктуры "цифрового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44"/>
    <w:bookmarkStart w:name="z590" w:id="445"/>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45"/>
    <w:bookmarkStart w:name="z591" w:id="44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46"/>
    <w:bookmarkStart w:name="z592" w:id="44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47"/>
    <w:bookmarkStart w:name="z593" w:id="448"/>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48"/>
    <w:bookmarkStart w:name="z594" w:id="44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449"/>
    <w:bookmarkStart w:name="z595" w:id="45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перечню.</w:t>
      </w:r>
    </w:p>
    <w:bookmarkStart w:name="z601" w:id="451"/>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251 "Об утверждении Правил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(зарегистрирован в Реестре государственной регистрации нормативных правовых актов под № 20587) следующие изменения:</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указанного приказа изложить в следующей редакции:</w:t>
      </w:r>
    </w:p>
    <w:bookmarkStart w:name="z603" w:id="452"/>
    <w:p>
      <w:pPr>
        <w:spacing w:after="0"/>
        <w:ind w:left="0"/>
        <w:jc w:val="both"/>
      </w:pPr>
      <w:r>
        <w:rPr>
          <w:rFonts w:ascii="Times New Roman"/>
          <w:b w:val="false"/>
          <w:i w:val="false"/>
          <w:color w:val="000000"/>
          <w:sz w:val="28"/>
        </w:rPr>
        <w:t xml:space="preserve">
      "5. Физические или юридические лица (далее – услугополучатель) для получения государственной услуги направляют услугодателю через веб-портал "цифрового правительства" (далее – портал) заявление на утверждение маршрутов и расписания движений регулярных городских (сельских), пригородных и внутрирайонных автомобильных перевозок пассажиров и багажа в форме электронного документа, удостоверенного электронной цифровой подписью (далее – ЭЦП)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пунктом 9 Перечня основных требований к оказанию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w:t>
      </w:r>
    </w:p>
    <w:bookmarkEnd w:id="452"/>
    <w:bookmarkStart w:name="z604" w:id="45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53"/>
    <w:bookmarkStart w:name="z605" w:id="454"/>
    <w:p>
      <w:pPr>
        <w:spacing w:after="0"/>
        <w:ind w:left="0"/>
        <w:jc w:val="both"/>
      </w:pPr>
      <w:r>
        <w:rPr>
          <w:rFonts w:ascii="Times New Roman"/>
          <w:b w:val="false"/>
          <w:i w:val="false"/>
          <w:color w:val="000000"/>
          <w:sz w:val="28"/>
        </w:rPr>
        <w:t>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"Государственная база данных "Е-лицензирование" www.elicense.kz (далее – ГБД ЕЛ) в день приема документов.</w:t>
      </w:r>
    </w:p>
    <w:bookmarkEnd w:id="454"/>
    <w:bookmarkStart w:name="z606" w:id="455"/>
    <w:p>
      <w:pPr>
        <w:spacing w:after="0"/>
        <w:ind w:left="0"/>
        <w:jc w:val="both"/>
      </w:pPr>
      <w:r>
        <w:rPr>
          <w:rFonts w:ascii="Times New Roman"/>
          <w:b w:val="false"/>
          <w:i w:val="false"/>
          <w:color w:val="000000"/>
          <w:sz w:val="28"/>
        </w:rPr>
        <w:t>
      На портале в "личном кабинете" ГБД ЕЛ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w:t>
      </w:r>
    </w:p>
    <w:bookmarkEnd w:id="455"/>
    <w:bookmarkStart w:name="z607" w:id="456"/>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456"/>
    <w:bookmarkStart w:name="z608" w:id="45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457"/>
    <w:bookmarkStart w:name="z609" w:id="458"/>
    <w:p>
      <w:pPr>
        <w:spacing w:after="0"/>
        <w:ind w:left="0"/>
        <w:jc w:val="both"/>
      </w:pPr>
      <w:r>
        <w:rPr>
          <w:rFonts w:ascii="Times New Roman"/>
          <w:b w:val="false"/>
          <w:i w:val="false"/>
          <w:color w:val="000000"/>
          <w:sz w:val="28"/>
        </w:rPr>
        <w:t>
      Сведения документов, удостоверяющих личность, справки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bookmarkEnd w:id="458"/>
    <w:bookmarkStart w:name="z610" w:id="459"/>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28 мая 2020 года № 318 "Об утверждении Правил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(зарегистрирован в Реестре государственной регистрации нормативных правовых актов под № 20791) следующие изменения:</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12" w:id="460"/>
    <w:p>
      <w:pPr>
        <w:spacing w:after="0"/>
        <w:ind w:left="0"/>
        <w:jc w:val="both"/>
      </w:pPr>
      <w:r>
        <w:rPr>
          <w:rFonts w:ascii="Times New Roman"/>
          <w:b w:val="false"/>
          <w:i w:val="false"/>
          <w:color w:val="000000"/>
          <w:sz w:val="28"/>
        </w:rPr>
        <w:t>
      "9. При получении государственной услуги через портал, заявление в форме электронного документа, удостоверенного (подписанного) электронной цифровой подписью или удостоверенное одноразовым паролем, направляется через шлюз "цифрового правительства" в цифровую систему "Государственная база данных "Е-лицензирование" www.elicense.kz (далее – ГБД ЕЛ) в день приема документов.</w:t>
      </w:r>
    </w:p>
    <w:bookmarkEnd w:id="460"/>
    <w:bookmarkStart w:name="z613" w:id="461"/>
    <w:p>
      <w:pPr>
        <w:spacing w:after="0"/>
        <w:ind w:left="0"/>
        <w:jc w:val="both"/>
      </w:pPr>
      <w:r>
        <w:rPr>
          <w:rFonts w:ascii="Times New Roman"/>
          <w:b w:val="false"/>
          <w:i w:val="false"/>
          <w:color w:val="000000"/>
          <w:sz w:val="28"/>
        </w:rPr>
        <w:t>
      Канцелярия услугодателя осуществляет регистрацию документов через ГБД ЕЛ в день их поступления.</w:t>
      </w:r>
    </w:p>
    <w:bookmarkEnd w:id="461"/>
    <w:bookmarkStart w:name="z614" w:id="462"/>
    <w:p>
      <w:pPr>
        <w:spacing w:after="0"/>
        <w:ind w:left="0"/>
        <w:jc w:val="both"/>
      </w:pPr>
      <w:r>
        <w:rPr>
          <w:rFonts w:ascii="Times New Roman"/>
          <w:b w:val="false"/>
          <w:i w:val="false"/>
          <w:color w:val="000000"/>
          <w:sz w:val="28"/>
        </w:rPr>
        <w:t>
      Обработка заявления осуществляется услугодателем с момента поступления заявления в ГБД ЕЛ.".</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 и коммуникаций</w:t>
            </w:r>
            <w:r>
              <w:br/>
            </w:r>
            <w:r>
              <w:rPr>
                <w:rFonts w:ascii="Times New Roman"/>
                <w:b w:val="false"/>
                <w:i w:val="false"/>
                <w:color w:val="000000"/>
                <w:sz w:val="20"/>
              </w:rPr>
              <w:t>Республики Казахстан,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 исполняющего</w:t>
            </w:r>
            <w:r>
              <w:br/>
            </w:r>
            <w:r>
              <w:rPr>
                <w:rFonts w:ascii="Times New Roman"/>
                <w:b w:val="false"/>
                <w:i w:val="false"/>
                <w:color w:val="000000"/>
                <w:sz w:val="20"/>
              </w:rPr>
              <w:t>обязанности Министра по инвестициям</w:t>
            </w:r>
            <w:r>
              <w:br/>
            </w:r>
            <w:r>
              <w:rPr>
                <w:rFonts w:ascii="Times New Roman"/>
                <w:b w:val="false"/>
                <w:i w:val="false"/>
                <w:color w:val="000000"/>
                <w:sz w:val="20"/>
              </w:rPr>
              <w:t>и развитию Республики</w:t>
            </w:r>
            <w:r>
              <w:br/>
            </w:r>
            <w:r>
              <w:rPr>
                <w:rFonts w:ascii="Times New Roman"/>
                <w:b w:val="false"/>
                <w:i w:val="false"/>
                <w:color w:val="000000"/>
                <w:sz w:val="20"/>
              </w:rPr>
              <w:t>Казахстан, Министра индустрии</w:t>
            </w:r>
            <w:r>
              <w:br/>
            </w:r>
            <w:r>
              <w:rPr>
                <w:rFonts w:ascii="Times New Roman"/>
                <w:b w:val="false"/>
                <w:i w:val="false"/>
                <w:color w:val="000000"/>
                <w:sz w:val="20"/>
              </w:rPr>
              <w:t>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 xml:space="preserve">Приложение 2 к Правилам </w:t>
            </w:r>
            <w:r>
              <w:br/>
            </w:r>
            <w:r>
              <w:rPr>
                <w:rFonts w:ascii="Times New Roman"/>
                <w:b w:val="false"/>
                <w:i w:val="false"/>
                <w:color w:val="000000"/>
                <w:sz w:val="20"/>
              </w:rPr>
              <w:t>применения на территории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международного сертификата </w:t>
            </w:r>
            <w:r>
              <w:br/>
            </w:r>
            <w:r>
              <w:rPr>
                <w:rFonts w:ascii="Times New Roman"/>
                <w:b w:val="false"/>
                <w:i w:val="false"/>
                <w:color w:val="000000"/>
                <w:sz w:val="20"/>
              </w:rPr>
              <w:t xml:space="preserve">взвешивания грузовых </w:t>
            </w:r>
            <w:r>
              <w:br/>
            </w:r>
            <w:r>
              <w:rPr>
                <w:rFonts w:ascii="Times New Roman"/>
                <w:b w:val="false"/>
                <w:i w:val="false"/>
                <w:color w:val="000000"/>
                <w:sz w:val="20"/>
              </w:rPr>
              <w:t xml:space="preserve">транспортных средств и </w:t>
            </w:r>
            <w:r>
              <w:br/>
            </w:r>
            <w:r>
              <w:rPr>
                <w:rFonts w:ascii="Times New Roman"/>
                <w:b w:val="false"/>
                <w:i w:val="false"/>
                <w:color w:val="000000"/>
                <w:sz w:val="20"/>
              </w:rPr>
              <w:t xml:space="preserve">оказания государственных услуг </w:t>
            </w:r>
            <w:r>
              <w:br/>
            </w:r>
            <w:r>
              <w:rPr>
                <w:rFonts w:ascii="Times New Roman"/>
                <w:b w:val="false"/>
                <w:i w:val="false"/>
                <w:color w:val="000000"/>
                <w:sz w:val="20"/>
              </w:rPr>
              <w:t xml:space="preserve">"Выдача международного </w:t>
            </w:r>
            <w:r>
              <w:br/>
            </w:r>
            <w:r>
              <w:rPr>
                <w:rFonts w:ascii="Times New Roman"/>
                <w:b w:val="false"/>
                <w:i w:val="false"/>
                <w:color w:val="000000"/>
                <w:sz w:val="20"/>
              </w:rPr>
              <w:t xml:space="preserve">сертификата взвешивания </w:t>
            </w:r>
            <w:r>
              <w:br/>
            </w:r>
            <w:r>
              <w:rPr>
                <w:rFonts w:ascii="Times New Roman"/>
                <w:b w:val="false"/>
                <w:i w:val="false"/>
                <w:color w:val="000000"/>
                <w:sz w:val="20"/>
              </w:rPr>
              <w:t xml:space="preserve">грузовых транспортных </w:t>
            </w:r>
            <w:r>
              <w:br/>
            </w:r>
            <w:r>
              <w:rPr>
                <w:rFonts w:ascii="Times New Roman"/>
                <w:b w:val="false"/>
                <w:i w:val="false"/>
                <w:color w:val="000000"/>
                <w:sz w:val="20"/>
              </w:rPr>
              <w:t>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 w:id="463"/>
    <w:p>
      <w:pPr>
        <w:spacing w:after="0"/>
        <w:ind w:left="0"/>
        <w:jc w:val="left"/>
      </w:pPr>
      <w:r>
        <w:rPr>
          <w:rFonts w:ascii="Times New Roman"/>
          <w:b/>
          <w:i w:val="false"/>
          <w:color w:val="000000"/>
        </w:rPr>
        <w:t xml:space="preserve"> Заявление для получения международного сертификата взвешивания грузовых транспортных средств</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Транспортный оператор (название и адрес организации, включая страну)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Договор перевозки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(если применимо)2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грузовом транспортном средстве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Регистрационный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Тягача/грузового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Полуприцепа/прицепа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Система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64"/>
          <w:p>
            <w:pPr>
              <w:spacing w:after="20"/>
              <w:ind w:left="20"/>
              <w:jc w:val="both"/>
            </w:pPr>
            <w:r>
              <w:rPr>
                <w:rFonts w:ascii="Times New Roman"/>
                <w:b w:val="false"/>
                <w:i w:val="false"/>
                <w:color w:val="000000"/>
                <w:sz w:val="20"/>
              </w:rPr>
              <w:t>
Тягача/грузового автомобиля</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воздушная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 иная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65"/>
          <w:p>
            <w:pPr>
              <w:spacing w:after="20"/>
              <w:ind w:left="20"/>
              <w:jc w:val="both"/>
            </w:pPr>
            <w:r>
              <w:rPr>
                <w:rFonts w:ascii="Times New Roman"/>
                <w:b w:val="false"/>
                <w:i w:val="false"/>
                <w:color w:val="000000"/>
                <w:sz w:val="20"/>
              </w:rPr>
              <w:t>
Полуприцепа/прицепа</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 воздушная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 иная</w:t>
            </w:r>
          </w:p>
          <w:p>
            <w:pPr>
              <w:spacing w:after="20"/>
              <w:ind w:left="20"/>
              <w:jc w:val="both"/>
            </w:pPr>
            <w:r>
              <w:rPr>
                <w:rFonts w:ascii="Times New Roman"/>
                <w:b w:val="false"/>
                <w:i w:val="false"/>
                <w:color w:val="000000"/>
                <w:sz w:val="20"/>
              </w:rPr>
              <w:t>
Скачать</w:t>
            </w:r>
          </w:p>
        </w:tc>
      </w:tr>
    </w:tbl>
    <w:bookmarkStart w:name="z625" w:id="466"/>
    <w:p>
      <w:pPr>
        <w:spacing w:after="0"/>
        <w:ind w:left="0"/>
        <w:jc w:val="both"/>
      </w:pPr>
      <w:r>
        <w:rPr>
          <w:rFonts w:ascii="Times New Roman"/>
          <w:b w:val="false"/>
          <w:i w:val="false"/>
          <w:color w:val="000000"/>
          <w:sz w:val="28"/>
        </w:rPr>
        <w:t>
      1например: Накладная CMR №</w:t>
      </w:r>
    </w:p>
    <w:bookmarkEnd w:id="466"/>
    <w:bookmarkStart w:name="z626" w:id="467"/>
    <w:p>
      <w:pPr>
        <w:spacing w:after="0"/>
        <w:ind w:left="0"/>
        <w:jc w:val="both"/>
      </w:pPr>
      <w:r>
        <w:rPr>
          <w:rFonts w:ascii="Times New Roman"/>
          <w:b w:val="false"/>
          <w:i w:val="false"/>
          <w:color w:val="000000"/>
          <w:sz w:val="28"/>
        </w:rPr>
        <w:t>
      2в соответствии с Конвенцией TIR 1975 года</w:t>
      </w:r>
    </w:p>
    <w:bookmarkEnd w:id="467"/>
    <w:bookmarkStart w:name="z627" w:id="468"/>
    <w:p>
      <w:pPr>
        <w:spacing w:after="0"/>
        <w:ind w:left="0"/>
        <w:jc w:val="both"/>
      </w:pPr>
      <w:r>
        <w:rPr>
          <w:rFonts w:ascii="Times New Roman"/>
          <w:b w:val="false"/>
          <w:i w:val="false"/>
          <w:color w:val="000000"/>
          <w:sz w:val="28"/>
        </w:rPr>
        <w:t>
      Фамилия, имя, отчество (при его наличии) заявителя</w:t>
      </w:r>
    </w:p>
    <w:bookmarkEnd w:id="468"/>
    <w:bookmarkStart w:name="z628" w:id="469"/>
    <w:p>
      <w:pPr>
        <w:spacing w:after="0"/>
        <w:ind w:left="0"/>
        <w:jc w:val="both"/>
      </w:pPr>
      <w:r>
        <w:rPr>
          <w:rFonts w:ascii="Times New Roman"/>
          <w:b w:val="false"/>
          <w:i w:val="false"/>
          <w:color w:val="000000"/>
          <w:sz w:val="28"/>
        </w:rPr>
        <w:t>
      ____________________________________________________________</w:t>
      </w:r>
    </w:p>
    <w:bookmarkEnd w:id="469"/>
    <w:bookmarkStart w:name="z629" w:id="470"/>
    <w:p>
      <w:pPr>
        <w:spacing w:after="0"/>
        <w:ind w:left="0"/>
        <w:jc w:val="both"/>
      </w:pPr>
      <w:r>
        <w:rPr>
          <w:rFonts w:ascii="Times New Roman"/>
          <w:b w:val="false"/>
          <w:i w:val="false"/>
          <w:color w:val="000000"/>
          <w:sz w:val="28"/>
        </w:rPr>
        <w:t>
      (указать без сокращений)</w:t>
      </w:r>
    </w:p>
    <w:bookmarkEnd w:id="470"/>
    <w:bookmarkStart w:name="z630" w:id="471"/>
    <w:p>
      <w:pPr>
        <w:spacing w:after="0"/>
        <w:ind w:left="0"/>
        <w:jc w:val="both"/>
      </w:pPr>
      <w:r>
        <w:rPr>
          <w:rFonts w:ascii="Times New Roman"/>
          <w:b w:val="false"/>
          <w:i w:val="false"/>
          <w:color w:val="000000"/>
          <w:sz w:val="28"/>
        </w:rPr>
        <w:t>
      Даю согласие на сбор и обработку, в том числе и на передачу третьим</w:t>
      </w:r>
    </w:p>
    <w:bookmarkEnd w:id="471"/>
    <w:bookmarkStart w:name="z631" w:id="472"/>
    <w:p>
      <w:pPr>
        <w:spacing w:after="0"/>
        <w:ind w:left="0"/>
        <w:jc w:val="both"/>
      </w:pPr>
      <w:r>
        <w:rPr>
          <w:rFonts w:ascii="Times New Roman"/>
          <w:b w:val="false"/>
          <w:i w:val="false"/>
          <w:color w:val="000000"/>
          <w:sz w:val="28"/>
        </w:rPr>
        <w:t>
      лицам моих персональных данных территориальному органу</w:t>
      </w:r>
    </w:p>
    <w:bookmarkEnd w:id="472"/>
    <w:bookmarkStart w:name="z632" w:id="473"/>
    <w:p>
      <w:pPr>
        <w:spacing w:after="0"/>
        <w:ind w:left="0"/>
        <w:jc w:val="both"/>
      </w:pPr>
      <w:r>
        <w:rPr>
          <w:rFonts w:ascii="Times New Roman"/>
          <w:b w:val="false"/>
          <w:i w:val="false"/>
          <w:color w:val="000000"/>
          <w:sz w:val="28"/>
        </w:rPr>
        <w:t>
      ____________________________________________________________</w:t>
      </w:r>
    </w:p>
    <w:bookmarkEnd w:id="473"/>
    <w:bookmarkStart w:name="z633" w:id="474"/>
    <w:p>
      <w:pPr>
        <w:spacing w:after="0"/>
        <w:ind w:left="0"/>
        <w:jc w:val="both"/>
      </w:pPr>
      <w:r>
        <w:rPr>
          <w:rFonts w:ascii="Times New Roman"/>
          <w:b w:val="false"/>
          <w:i w:val="false"/>
          <w:color w:val="000000"/>
          <w:sz w:val="28"/>
        </w:rPr>
        <w:t>
      Комитета автомобильного транспорта и транспортного контроля</w:t>
      </w:r>
    </w:p>
    <w:bookmarkEnd w:id="474"/>
    <w:bookmarkStart w:name="z634" w:id="475"/>
    <w:p>
      <w:pPr>
        <w:spacing w:after="0"/>
        <w:ind w:left="0"/>
        <w:jc w:val="both"/>
      </w:pPr>
      <w:r>
        <w:rPr>
          <w:rFonts w:ascii="Times New Roman"/>
          <w:b w:val="false"/>
          <w:i w:val="false"/>
          <w:color w:val="000000"/>
          <w:sz w:val="28"/>
        </w:rPr>
        <w:t>
      Министерства транспорта Республики Казахстан</w:t>
      </w:r>
    </w:p>
    <w:bookmarkEnd w:id="475"/>
    <w:bookmarkStart w:name="z635" w:id="476"/>
    <w:p>
      <w:pPr>
        <w:spacing w:after="0"/>
        <w:ind w:left="0"/>
        <w:jc w:val="both"/>
      </w:pPr>
      <w:r>
        <w:rPr>
          <w:rFonts w:ascii="Times New Roman"/>
          <w:b w:val="false"/>
          <w:i w:val="false"/>
          <w:color w:val="000000"/>
          <w:sz w:val="28"/>
        </w:rPr>
        <w:t>
      (Бизнес идентификационный номер _____________________________),</w:t>
      </w:r>
    </w:p>
    <w:bookmarkEnd w:id="476"/>
    <w:bookmarkStart w:name="z636" w:id="477"/>
    <w:p>
      <w:pPr>
        <w:spacing w:after="0"/>
        <w:ind w:left="0"/>
        <w:jc w:val="both"/>
      </w:pPr>
      <w:r>
        <w:rPr>
          <w:rFonts w:ascii="Times New Roman"/>
          <w:b w:val="false"/>
          <w:i w:val="false"/>
          <w:color w:val="000000"/>
          <w:sz w:val="28"/>
        </w:rPr>
        <w:t>
      и сведений составляющих охраняемую законом тайну, необходимых</w:t>
      </w:r>
    </w:p>
    <w:bookmarkEnd w:id="477"/>
    <w:bookmarkStart w:name="z637" w:id="478"/>
    <w:p>
      <w:pPr>
        <w:spacing w:after="0"/>
        <w:ind w:left="0"/>
        <w:jc w:val="both"/>
      </w:pPr>
      <w:r>
        <w:rPr>
          <w:rFonts w:ascii="Times New Roman"/>
          <w:b w:val="false"/>
          <w:i w:val="false"/>
          <w:color w:val="000000"/>
          <w:sz w:val="28"/>
        </w:rPr>
        <w:t>
      для оказания государственной услуги, содержащихся</w:t>
      </w:r>
    </w:p>
    <w:bookmarkEnd w:id="478"/>
    <w:bookmarkStart w:name="z638" w:id="479"/>
    <w:p>
      <w:pPr>
        <w:spacing w:after="0"/>
        <w:ind w:left="0"/>
        <w:jc w:val="both"/>
      </w:pPr>
      <w:r>
        <w:rPr>
          <w:rFonts w:ascii="Times New Roman"/>
          <w:b w:val="false"/>
          <w:i w:val="false"/>
          <w:color w:val="000000"/>
          <w:sz w:val="28"/>
        </w:rPr>
        <w:t>
      в цифровых системах.</w:t>
      </w:r>
    </w:p>
    <w:bookmarkEnd w:id="479"/>
    <w:bookmarkStart w:name="z639" w:id="480"/>
    <w:p>
      <w:pPr>
        <w:spacing w:after="0"/>
        <w:ind w:left="0"/>
        <w:jc w:val="both"/>
      </w:pPr>
      <w:r>
        <w:rPr>
          <w:rFonts w:ascii="Times New Roman"/>
          <w:b w:val="false"/>
          <w:i w:val="false"/>
          <w:color w:val="000000"/>
          <w:sz w:val="28"/>
        </w:rPr>
        <w:t>
      Подпись ___________________</w:t>
      </w:r>
    </w:p>
    <w:bookmarkEnd w:id="480"/>
    <w:bookmarkStart w:name="z640" w:id="481"/>
    <w:p>
      <w:pPr>
        <w:spacing w:after="0"/>
        <w:ind w:left="0"/>
        <w:jc w:val="both"/>
      </w:pPr>
      <w:r>
        <w:rPr>
          <w:rFonts w:ascii="Times New Roman"/>
          <w:b w:val="false"/>
          <w:i w:val="false"/>
          <w:color w:val="000000"/>
          <w:sz w:val="28"/>
        </w:rPr>
        <w:t>
      "_____" _____________ 20___года.</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 и коммуникаций</w:t>
            </w:r>
            <w:r>
              <w:br/>
            </w:r>
            <w:r>
              <w:rPr>
                <w:rFonts w:ascii="Times New Roman"/>
                <w:b w:val="false"/>
                <w:i w:val="false"/>
                <w:color w:val="000000"/>
                <w:sz w:val="20"/>
              </w:rPr>
              <w:t>Республики Казахстан,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 исполняющего</w:t>
            </w:r>
            <w:r>
              <w:br/>
            </w:r>
            <w:r>
              <w:rPr>
                <w:rFonts w:ascii="Times New Roman"/>
                <w:b w:val="false"/>
                <w:i w:val="false"/>
                <w:color w:val="000000"/>
                <w:sz w:val="20"/>
              </w:rPr>
              <w:t>обязанности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Министра 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применения на </w:t>
            </w:r>
            <w:r>
              <w:br/>
            </w:r>
            <w:r>
              <w:rPr>
                <w:rFonts w:ascii="Times New Roman"/>
                <w:b w:val="false"/>
                <w:i w:val="false"/>
                <w:color w:val="000000"/>
                <w:sz w:val="20"/>
              </w:rPr>
              <w:t>территории Республики</w:t>
            </w:r>
            <w:r>
              <w:br/>
            </w:r>
            <w:r>
              <w:rPr>
                <w:rFonts w:ascii="Times New Roman"/>
                <w:b w:val="false"/>
                <w:i w:val="false"/>
                <w:color w:val="000000"/>
                <w:sz w:val="20"/>
              </w:rPr>
              <w:t xml:space="preserve">Казахстан международного </w:t>
            </w:r>
            <w:r>
              <w:br/>
            </w:r>
            <w:r>
              <w:rPr>
                <w:rFonts w:ascii="Times New Roman"/>
                <w:b w:val="false"/>
                <w:i w:val="false"/>
                <w:color w:val="000000"/>
                <w:sz w:val="20"/>
              </w:rPr>
              <w:t>сертификата взвешивания</w:t>
            </w:r>
            <w:r>
              <w:br/>
            </w:r>
            <w:r>
              <w:rPr>
                <w:rFonts w:ascii="Times New Roman"/>
                <w:b w:val="false"/>
                <w:i w:val="false"/>
                <w:color w:val="000000"/>
                <w:sz w:val="20"/>
              </w:rPr>
              <w:t xml:space="preserve"> грузовых транспортных средств </w:t>
            </w:r>
            <w:r>
              <w:br/>
            </w:r>
            <w:r>
              <w:rPr>
                <w:rFonts w:ascii="Times New Roman"/>
                <w:b w:val="false"/>
                <w:i w:val="false"/>
                <w:color w:val="000000"/>
                <w:sz w:val="20"/>
              </w:rPr>
              <w:t xml:space="preserve">и оказания государственных </w:t>
            </w:r>
            <w:r>
              <w:br/>
            </w:r>
            <w:r>
              <w:rPr>
                <w:rFonts w:ascii="Times New Roman"/>
                <w:b w:val="false"/>
                <w:i w:val="false"/>
                <w:color w:val="000000"/>
                <w:sz w:val="20"/>
              </w:rPr>
              <w:t xml:space="preserve">услуг "Выдача международного </w:t>
            </w:r>
            <w:r>
              <w:br/>
            </w:r>
            <w:r>
              <w:rPr>
                <w:rFonts w:ascii="Times New Roman"/>
                <w:b w:val="false"/>
                <w:i w:val="false"/>
                <w:color w:val="000000"/>
                <w:sz w:val="20"/>
              </w:rPr>
              <w:t xml:space="preserve">сертификата взвешивания </w:t>
            </w:r>
            <w:r>
              <w:br/>
            </w:r>
            <w:r>
              <w:rPr>
                <w:rFonts w:ascii="Times New Roman"/>
                <w:b w:val="false"/>
                <w:i w:val="false"/>
                <w:color w:val="000000"/>
                <w:sz w:val="20"/>
              </w:rPr>
              <w:t xml:space="preserve">грузовых транспортных </w:t>
            </w:r>
            <w:r>
              <w:br/>
            </w:r>
            <w:r>
              <w:rPr>
                <w:rFonts w:ascii="Times New Roman"/>
                <w:b w:val="false"/>
                <w:i w:val="false"/>
                <w:color w:val="000000"/>
                <w:sz w:val="20"/>
              </w:rPr>
              <w:t>средств"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международного сертификата взвешивания грузовых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международного сертификата взвешивания грузовых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веб-портал "цифрового правительства" (далее – портал). Выдача результата оказания государственной услуги осуществляется через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сертификат взвешивания грузовых транспортных средств либо мотивированный ответ об отказе в оказании государственной услуги в случаях и по основаниям, предусмотренных пунктом 10 настоящего перечня основных требований к оказанию государственной услуги. Форма предоставления результата оказания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82"/>
          <w:p>
            <w:pPr>
              <w:spacing w:after="20"/>
              <w:ind w:left="20"/>
              <w:jc w:val="both"/>
            </w:pPr>
            <w:r>
              <w:rPr>
                <w:rFonts w:ascii="Times New Roman"/>
                <w:b w:val="false"/>
                <w:i w:val="false"/>
                <w:color w:val="000000"/>
                <w:sz w:val="20"/>
              </w:rPr>
              <w:t>
1) услугодателя - круглосуточно, без выходных и праздничных дней, согласно трудовому законодательству;</w:t>
            </w:r>
          </w:p>
          <w:bookmarkEnd w:id="482"/>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и ее подвидов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83"/>
          <w:p>
            <w:pPr>
              <w:spacing w:after="20"/>
              <w:ind w:left="20"/>
              <w:jc w:val="both"/>
            </w:pPr>
            <w:r>
              <w:rPr>
                <w:rFonts w:ascii="Times New Roman"/>
                <w:b w:val="false"/>
                <w:i w:val="false"/>
                <w:color w:val="000000"/>
                <w:sz w:val="20"/>
              </w:rPr>
              <w:t>
1) услугодателю - заявление;</w:t>
            </w:r>
          </w:p>
          <w:bookmarkEnd w:id="483"/>
          <w:p>
            <w:pPr>
              <w:spacing w:after="20"/>
              <w:ind w:left="20"/>
              <w:jc w:val="both"/>
            </w:pPr>
            <w:r>
              <w:rPr>
                <w:rFonts w:ascii="Times New Roman"/>
                <w:b w:val="false"/>
                <w:i w:val="false"/>
                <w:color w:val="000000"/>
                <w:sz w:val="20"/>
              </w:rPr>
              <w:t>
2) на портал: заявление в форме электронного документа, подписанный электронной цифровой подписью (далее - ЭЦП) услугополучателя. Сведения документов, удостоверяющих личность,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8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85"/>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 www.gov.kz, раздел Комитета автомобильного транспорта и транспортного контроля, подраздел "Государственные услуги" Адрес Министерства: 010000, город Астана, проспект Кабанбай батыра 32/1, адрес электронной почты: kense.kattk@transport.gov.kz, телефон (8-7172) 98-37-53 либо на блог Министра транспорта Республики Казахстан (страница "Блог Министра транспорта Республики Казахстан".</w:t>
            </w:r>
          </w:p>
          <w:bookmarkEnd w:id="48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допуска автомобильных</w:t>
            </w:r>
            <w:r>
              <w:br/>
            </w:r>
            <w:r>
              <w:rPr>
                <w:rFonts w:ascii="Times New Roman"/>
                <w:b w:val="false"/>
                <w:i w:val="false"/>
                <w:color w:val="000000"/>
                <w:sz w:val="20"/>
              </w:rPr>
              <w:t>перевозчиков к осуществлению</w:t>
            </w:r>
            <w:r>
              <w:br/>
            </w:r>
            <w:r>
              <w:rPr>
                <w:rFonts w:ascii="Times New Roman"/>
                <w:b w:val="false"/>
                <w:i w:val="false"/>
                <w:color w:val="000000"/>
                <w:sz w:val="20"/>
              </w:rPr>
              <w:t>международных автомобильных</w:t>
            </w:r>
            <w:r>
              <w:br/>
            </w:r>
            <w:r>
              <w:rPr>
                <w:rFonts w:ascii="Times New Roman"/>
                <w:b w:val="false"/>
                <w:i w:val="false"/>
                <w:color w:val="000000"/>
                <w:sz w:val="20"/>
              </w:rPr>
              <w:t>перевозок грузов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удостоверения о допуске к осуществлению международных автомобильных перевозок и карточки допуска на автотранспортные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86"/>
          <w:p>
            <w:pPr>
              <w:spacing w:after="20"/>
              <w:ind w:left="20"/>
              <w:jc w:val="both"/>
            </w:pPr>
            <w:r>
              <w:rPr>
                <w:rFonts w:ascii="Times New Roman"/>
                <w:b w:val="false"/>
                <w:i w:val="false"/>
                <w:color w:val="000000"/>
                <w:sz w:val="20"/>
              </w:rPr>
              <w:t>
1) Выдача удостоверения допуска к осуществлению международных автомобильных перевозок с применением иностранного разрешения;</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удостоверения допуска к осуществлению международных автомобильных перевозок без применения иностранного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карточки допуска на автотранспортное средство с применением иностранного разрешения;</w:t>
            </w:r>
          </w:p>
          <w:p>
            <w:pPr>
              <w:spacing w:after="20"/>
              <w:ind w:left="20"/>
              <w:jc w:val="both"/>
            </w:pPr>
            <w:r>
              <w:rPr>
                <w:rFonts w:ascii="Times New Roman"/>
                <w:b w:val="false"/>
                <w:i w:val="false"/>
                <w:color w:val="000000"/>
                <w:sz w:val="20"/>
              </w:rPr>
              <w:t>
4) Выдача карточки допуска на автотранспортное средство без применения иностранного 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7"/>
          <w:p>
            <w:pPr>
              <w:spacing w:after="20"/>
              <w:ind w:left="20"/>
              <w:jc w:val="both"/>
            </w:pPr>
            <w:r>
              <w:rPr>
                <w:rFonts w:ascii="Times New Roman"/>
                <w:b w:val="false"/>
                <w:i w:val="false"/>
                <w:color w:val="000000"/>
                <w:sz w:val="20"/>
              </w:rPr>
              <w:t>
1) Удостоверение допуска к осуществлению международных автомобильных перевозок с применением иностранного разрешения;</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Удостоверения допуска к осуществлению международных автомобильных перевозок без применения иностранного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Карточка допуска на автотранспортное средство с применением иностранного разрешения;</w:t>
            </w:r>
          </w:p>
          <w:p>
            <w:pPr>
              <w:spacing w:after="20"/>
              <w:ind w:left="20"/>
              <w:jc w:val="both"/>
            </w:pPr>
            <w:r>
              <w:rPr>
                <w:rFonts w:ascii="Times New Roman"/>
                <w:b w:val="false"/>
                <w:i w:val="false"/>
                <w:color w:val="000000"/>
                <w:sz w:val="20"/>
              </w:rPr>
              <w:t>
4) Карточка допуска на автотранспортное средство без применения иностранного 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88"/>
          <w:p>
            <w:pPr>
              <w:spacing w:after="20"/>
              <w:ind w:left="20"/>
              <w:jc w:val="both"/>
            </w:pPr>
            <w:r>
              <w:rPr>
                <w:rFonts w:ascii="Times New Roman"/>
                <w:b w:val="false"/>
                <w:i w:val="false"/>
                <w:color w:val="000000"/>
                <w:sz w:val="20"/>
              </w:rPr>
              <w:t>
1) услугодателя – с понедельника по пятницу включительно, с 8.00 до 17.30 часов с перерывом на обед с 12.00 часов до 13.30 часов, кроме выходных и праздничных дней согласно трудовому законодательству Республики Казахстан.</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8.00 до 16.30 с перерывом на обед с 12.00 до 13.30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9.00 до 17.30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89"/>
          <w:p>
            <w:pPr>
              <w:spacing w:after="20"/>
              <w:ind w:left="20"/>
              <w:jc w:val="both"/>
            </w:pPr>
            <w:r>
              <w:rPr>
                <w:rFonts w:ascii="Times New Roman"/>
                <w:b w:val="false"/>
                <w:i w:val="false"/>
                <w:color w:val="000000"/>
                <w:sz w:val="20"/>
              </w:rPr>
              <w:t xml:space="preserve">
Для получения Допуска без применения иностранного разрешения и карточки допуска на автотранспортное средство без применения иностранного разрешения направляют услугодателю через портал: </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в форме электронного документа, подписанный электронной цифровой подписью (далее – ЭЦП) услугополучателя, по форме согласно приложению 2 к настоящим Правилам в зависимости от получаемой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цветную электронную копию договора аренды автотранспортного средства (в случае аренды автотранспортного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цветную электронную копию свидетельства о периодической проверке (инспекции) тахографа, за исключением на полуприцеп (прицеп);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цветную электронную копию сертификата о поверке тахографа, за исключением на полуприцеп (прицеп). Услугополучатель обеспечивает полноту и достоверность сведений в заявлении и предоставляемых документах (государственный регистрационный знак, тип, марка, модель транспортного средства, 8 Перечень документов и сведений, истребуемых у услугополучателя для оказания государственной услуги и ее подвидов (при наличии) дата его выпуска, сведения о договоре аренды автотранспортных средств (при наличии) и копии свидетельства о периодической проверке (инспекции) тахографа). Для получения Допуска с применением иностранного разрешения и карточки допуска с применением иностранного разрешения направляют услугополучателю через портал: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заявления в форме электронного документа, подписанный электронной цифровой подписью (далее – ЭЦП) услугополучателя, по форме согласно приложению 3 к настоящим Правилам в зависимости от получаемой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документы, предусмотренные пунктом 8 настоящих Правил;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цветную электронную копию договора аренды автотранспортного средства (в случае аренды автотранспортного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цветную электронную копию свидетельства о периодической проверке (инспекции) тахографа, за исключением на полуприцеп (прицеп); </w:t>
            </w:r>
          </w:p>
          <w:p>
            <w:pPr>
              <w:spacing w:after="20"/>
              <w:ind w:left="20"/>
              <w:jc w:val="both"/>
            </w:pPr>
            <w:r>
              <w:rPr>
                <w:rFonts w:ascii="Times New Roman"/>
                <w:b w:val="false"/>
                <w:i w:val="false"/>
                <w:color w:val="000000"/>
                <w:sz w:val="20"/>
              </w:rPr>
              <w:t>
5) цветную электронную копию сертификата о поверке тахографа, за исключением на полуприцеп (прицеп). Услугополучатель обеспечивает полноту и достоверность сведений в заявлении и предоставляемых документах (государственный регистрационный знак, тип, марка, модель транспортного средства, дата его выпуска, сведения о договоре аренды автотранспортных средств (при наличии) и копии свидетельства о периодической проверке (инспекции) тахографа)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9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91"/>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 Министерства – www.transport.gov.kz, раздел "Государственные услуги" раздел "Комитет автомобильного транспорта и транспортного контроля"; Портал www.еgov.kz.</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Телефон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4) Услугополучатель получает государственную услугу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допуска автомобильных</w:t>
            </w:r>
            <w:r>
              <w:br/>
            </w:r>
            <w:r>
              <w:rPr>
                <w:rFonts w:ascii="Times New Roman"/>
                <w:b w:val="false"/>
                <w:i w:val="false"/>
                <w:color w:val="000000"/>
                <w:sz w:val="20"/>
              </w:rPr>
              <w:t>перевозчиков к осуществлению</w:t>
            </w:r>
            <w:r>
              <w:br/>
            </w:r>
            <w:r>
              <w:rPr>
                <w:rFonts w:ascii="Times New Roman"/>
                <w:b w:val="false"/>
                <w:i w:val="false"/>
                <w:color w:val="000000"/>
                <w:sz w:val="20"/>
              </w:rPr>
              <w:t>международных автомобильных</w:t>
            </w:r>
            <w:r>
              <w:br/>
            </w:r>
            <w:r>
              <w:rPr>
                <w:rFonts w:ascii="Times New Roman"/>
                <w:b w:val="false"/>
                <w:i w:val="false"/>
                <w:color w:val="000000"/>
                <w:sz w:val="20"/>
              </w:rPr>
              <w:t>перевозок 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2" w:id="492"/>
    <w:p>
      <w:pPr>
        <w:spacing w:after="0"/>
        <w:ind w:left="0"/>
        <w:jc w:val="both"/>
      </w:pPr>
      <w:r>
        <w:rPr>
          <w:rFonts w:ascii="Times New Roman"/>
          <w:b w:val="false"/>
          <w:i w:val="false"/>
          <w:color w:val="000000"/>
          <w:sz w:val="28"/>
        </w:rPr>
        <w:t xml:space="preserve">
      ______________________________________________________ </w:t>
      </w:r>
    </w:p>
    <w:bookmarkEnd w:id="492"/>
    <w:bookmarkStart w:name="z683" w:id="493"/>
    <w:p>
      <w:pPr>
        <w:spacing w:after="0"/>
        <w:ind w:left="0"/>
        <w:jc w:val="both"/>
      </w:pPr>
      <w:r>
        <w:rPr>
          <w:rFonts w:ascii="Times New Roman"/>
          <w:b w:val="false"/>
          <w:i w:val="false"/>
          <w:color w:val="000000"/>
          <w:sz w:val="28"/>
        </w:rPr>
        <w:t>
             (наименование органа транспортного контроля)</w:t>
      </w:r>
    </w:p>
    <w:bookmarkEnd w:id="493"/>
    <w:bookmarkStart w:name="z684" w:id="494"/>
    <w:p>
      <w:pPr>
        <w:spacing w:after="0"/>
        <w:ind w:left="0"/>
        <w:jc w:val="both"/>
      </w:pPr>
      <w:r>
        <w:rPr>
          <w:rFonts w:ascii="Times New Roman"/>
          <w:b w:val="false"/>
          <w:i w:val="false"/>
          <w:color w:val="000000"/>
          <w:sz w:val="28"/>
        </w:rPr>
        <w:t>
      Заявление на получение Удостоверения допуска к осуществлению международных автомобильных перевозок грузов без применения иностранного разрешения и (или) карточки допуска на автотранспортное средство без применения иностранного разрешения _________________________________________________________________</w:t>
      </w:r>
    </w:p>
    <w:bookmarkEnd w:id="494"/>
    <w:bookmarkStart w:name="z685" w:id="495"/>
    <w:p>
      <w:pPr>
        <w:spacing w:after="0"/>
        <w:ind w:left="0"/>
        <w:jc w:val="both"/>
      </w:pPr>
      <w:r>
        <w:rPr>
          <w:rFonts w:ascii="Times New Roman"/>
          <w:b w:val="false"/>
          <w:i w:val="false"/>
          <w:color w:val="000000"/>
          <w:sz w:val="28"/>
        </w:rPr>
        <w:t>
      (ФИО (при его наличии) индивидуального предпринимателя или наименование юридического лица)</w:t>
      </w:r>
    </w:p>
    <w:bookmarkEnd w:id="495"/>
    <w:bookmarkStart w:name="z686" w:id="496"/>
    <w:p>
      <w:pPr>
        <w:spacing w:after="0"/>
        <w:ind w:left="0"/>
        <w:jc w:val="both"/>
      </w:pPr>
      <w:r>
        <w:rPr>
          <w:rFonts w:ascii="Times New Roman"/>
          <w:b w:val="false"/>
          <w:i w:val="false"/>
          <w:color w:val="000000"/>
          <w:sz w:val="28"/>
        </w:rPr>
        <w:t>
      Прошу выдать удостоверение допуска без применения иностранного разрешения и (или) карточки допуска без применения иностранного разрешения на следующие автотранспортные средства:</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97"/>
          <w:p>
            <w:pPr>
              <w:spacing w:after="20"/>
              <w:ind w:left="20"/>
              <w:jc w:val="both"/>
            </w:pPr>
            <w:r>
              <w:rPr>
                <w:rFonts w:ascii="Times New Roman"/>
                <w:b w:val="false"/>
                <w:i w:val="false"/>
                <w:color w:val="000000"/>
                <w:sz w:val="20"/>
              </w:rPr>
              <w:t>
Марка автотран</w:t>
            </w:r>
          </w:p>
          <w:bookmarkEnd w:id="497"/>
          <w:p>
            <w:pPr>
              <w:spacing w:after="20"/>
              <w:ind w:left="20"/>
              <w:jc w:val="both"/>
            </w:pPr>
            <w:r>
              <w:rPr>
                <w:rFonts w:ascii="Times New Roman"/>
                <w:b w:val="false"/>
                <w:i w:val="false"/>
                <w:color w:val="000000"/>
                <w:sz w:val="20"/>
              </w:rPr>
              <w:t>
спортного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98"/>
          <w:p>
            <w:pPr>
              <w:spacing w:after="20"/>
              <w:ind w:left="20"/>
              <w:jc w:val="both"/>
            </w:pPr>
            <w:r>
              <w:rPr>
                <w:rFonts w:ascii="Times New Roman"/>
                <w:b w:val="false"/>
                <w:i w:val="false"/>
                <w:color w:val="000000"/>
                <w:sz w:val="20"/>
              </w:rPr>
              <w:t>
Идентифи</w:t>
            </w:r>
          </w:p>
          <w:bookmarkEnd w:id="498"/>
          <w:p>
            <w:pPr>
              <w:spacing w:after="20"/>
              <w:ind w:left="20"/>
              <w:jc w:val="both"/>
            </w:pPr>
            <w:r>
              <w:rPr>
                <w:rFonts w:ascii="Times New Roman"/>
                <w:b w:val="false"/>
                <w:i w:val="false"/>
                <w:color w:val="000000"/>
                <w:sz w:val="20"/>
              </w:rPr>
              <w:t>
кационный номер (VIN) АТС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на балансе/ АТС на праве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аренды АТС срок действия договора аренды АТС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водителя, ИИН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689" w:id="499"/>
    <w:p>
      <w:pPr>
        <w:spacing w:after="0"/>
        <w:ind w:left="0"/>
        <w:jc w:val="both"/>
      </w:pPr>
      <w:r>
        <w:rPr>
          <w:rFonts w:ascii="Times New Roman"/>
          <w:b w:val="false"/>
          <w:i w:val="false"/>
          <w:color w:val="000000"/>
          <w:sz w:val="28"/>
        </w:rPr>
        <w:t>
      ИИН/БИН ____________________________________________</w:t>
      </w:r>
    </w:p>
    <w:bookmarkEnd w:id="499"/>
    <w:bookmarkStart w:name="z690" w:id="500"/>
    <w:p>
      <w:pPr>
        <w:spacing w:after="0"/>
        <w:ind w:left="0"/>
        <w:jc w:val="both"/>
      </w:pPr>
      <w:r>
        <w:rPr>
          <w:rFonts w:ascii="Times New Roman"/>
          <w:b w:val="false"/>
          <w:i w:val="false"/>
          <w:color w:val="000000"/>
          <w:sz w:val="28"/>
        </w:rPr>
        <w:t>
      Адрес ________________________________________________</w:t>
      </w:r>
    </w:p>
    <w:bookmarkEnd w:id="500"/>
    <w:bookmarkStart w:name="z691" w:id="501"/>
    <w:p>
      <w:pPr>
        <w:spacing w:after="0"/>
        <w:ind w:left="0"/>
        <w:jc w:val="both"/>
      </w:pPr>
      <w:r>
        <w:rPr>
          <w:rFonts w:ascii="Times New Roman"/>
          <w:b w:val="false"/>
          <w:i w:val="false"/>
          <w:color w:val="000000"/>
          <w:sz w:val="28"/>
        </w:rPr>
        <w:t>
      (индекс, город, район, область, улица, № дома, телефон, факс)</w:t>
      </w:r>
    </w:p>
    <w:bookmarkEnd w:id="501"/>
    <w:bookmarkStart w:name="z692" w:id="502"/>
    <w:p>
      <w:pPr>
        <w:spacing w:after="0"/>
        <w:ind w:left="0"/>
        <w:jc w:val="both"/>
      </w:pPr>
      <w:r>
        <w:rPr>
          <w:rFonts w:ascii="Times New Roman"/>
          <w:b w:val="false"/>
          <w:i w:val="false"/>
          <w:color w:val="000000"/>
          <w:sz w:val="28"/>
        </w:rPr>
        <w:t>
      Прилагаемые документы: ______________________________________________________</w:t>
      </w:r>
    </w:p>
    <w:bookmarkEnd w:id="502"/>
    <w:bookmarkStart w:name="z693" w:id="503"/>
    <w:p>
      <w:pPr>
        <w:spacing w:after="0"/>
        <w:ind w:left="0"/>
        <w:jc w:val="both"/>
      </w:pPr>
      <w:r>
        <w:rPr>
          <w:rFonts w:ascii="Times New Roman"/>
          <w:b w:val="false"/>
          <w:i w:val="false"/>
          <w:color w:val="000000"/>
          <w:sz w:val="28"/>
        </w:rPr>
        <w:t>
      Согласен на использование сведений, составляющих охраняемую</w:t>
      </w:r>
    </w:p>
    <w:bookmarkEnd w:id="503"/>
    <w:bookmarkStart w:name="z694" w:id="504"/>
    <w:p>
      <w:pPr>
        <w:spacing w:after="0"/>
        <w:ind w:left="0"/>
        <w:jc w:val="both"/>
      </w:pPr>
      <w:r>
        <w:rPr>
          <w:rFonts w:ascii="Times New Roman"/>
          <w:b w:val="false"/>
          <w:i w:val="false"/>
          <w:color w:val="000000"/>
          <w:sz w:val="28"/>
        </w:rPr>
        <w:t>
      законом тайну, содержащихся в цифровых системах</w:t>
      </w:r>
    </w:p>
    <w:bookmarkEnd w:id="504"/>
    <w:bookmarkStart w:name="z695" w:id="505"/>
    <w:p>
      <w:pPr>
        <w:spacing w:after="0"/>
        <w:ind w:left="0"/>
        <w:jc w:val="both"/>
      </w:pPr>
      <w:r>
        <w:rPr>
          <w:rFonts w:ascii="Times New Roman"/>
          <w:b w:val="false"/>
          <w:i w:val="false"/>
          <w:color w:val="000000"/>
          <w:sz w:val="28"/>
        </w:rPr>
        <w:t>
      _____________________________________________________</w:t>
      </w:r>
    </w:p>
    <w:bookmarkEnd w:id="505"/>
    <w:bookmarkStart w:name="z696" w:id="506"/>
    <w:p>
      <w:pPr>
        <w:spacing w:after="0"/>
        <w:ind w:left="0"/>
        <w:jc w:val="both"/>
      </w:pPr>
      <w:r>
        <w:rPr>
          <w:rFonts w:ascii="Times New Roman"/>
          <w:b w:val="false"/>
          <w:i w:val="false"/>
          <w:color w:val="000000"/>
          <w:sz w:val="28"/>
        </w:rPr>
        <w:t>
      ФИО (при его наличии) (подпись)</w:t>
      </w:r>
    </w:p>
    <w:bookmarkEnd w:id="506"/>
    <w:bookmarkStart w:name="z697" w:id="507"/>
    <w:p>
      <w:pPr>
        <w:spacing w:after="0"/>
        <w:ind w:left="0"/>
        <w:jc w:val="both"/>
      </w:pPr>
      <w:r>
        <w:rPr>
          <w:rFonts w:ascii="Times New Roman"/>
          <w:b w:val="false"/>
          <w:i w:val="false"/>
          <w:color w:val="000000"/>
          <w:sz w:val="28"/>
        </w:rPr>
        <w:t>
      Место печати (в случае наличия)</w:t>
      </w:r>
    </w:p>
    <w:bookmarkEnd w:id="507"/>
    <w:bookmarkStart w:name="z698" w:id="508"/>
    <w:p>
      <w:pPr>
        <w:spacing w:after="0"/>
        <w:ind w:left="0"/>
        <w:jc w:val="both"/>
      </w:pPr>
      <w:r>
        <w:rPr>
          <w:rFonts w:ascii="Times New Roman"/>
          <w:b w:val="false"/>
          <w:i w:val="false"/>
          <w:color w:val="000000"/>
          <w:sz w:val="28"/>
        </w:rPr>
        <w:t>
      Расшифровка аббревиатур:</w:t>
      </w:r>
    </w:p>
    <w:bookmarkEnd w:id="508"/>
    <w:bookmarkStart w:name="z699" w:id="509"/>
    <w:p>
      <w:pPr>
        <w:spacing w:after="0"/>
        <w:ind w:left="0"/>
        <w:jc w:val="both"/>
      </w:pPr>
      <w:r>
        <w:rPr>
          <w:rFonts w:ascii="Times New Roman"/>
          <w:b w:val="false"/>
          <w:i w:val="false"/>
          <w:color w:val="000000"/>
          <w:sz w:val="28"/>
        </w:rPr>
        <w:t>
      АТС – Автотранспортное средство;</w:t>
      </w:r>
    </w:p>
    <w:bookmarkEnd w:id="509"/>
    <w:bookmarkStart w:name="z700" w:id="510"/>
    <w:p>
      <w:pPr>
        <w:spacing w:after="0"/>
        <w:ind w:left="0"/>
        <w:jc w:val="both"/>
      </w:pPr>
      <w:r>
        <w:rPr>
          <w:rFonts w:ascii="Times New Roman"/>
          <w:b w:val="false"/>
          <w:i w:val="false"/>
          <w:color w:val="000000"/>
          <w:sz w:val="28"/>
        </w:rPr>
        <w:t>
      ИИН – Индивидуальный идентификационный номер;</w:t>
      </w:r>
    </w:p>
    <w:bookmarkEnd w:id="510"/>
    <w:bookmarkStart w:name="z701" w:id="511"/>
    <w:p>
      <w:pPr>
        <w:spacing w:after="0"/>
        <w:ind w:left="0"/>
        <w:jc w:val="both"/>
      </w:pPr>
      <w:r>
        <w:rPr>
          <w:rFonts w:ascii="Times New Roman"/>
          <w:b w:val="false"/>
          <w:i w:val="false"/>
          <w:color w:val="000000"/>
          <w:sz w:val="28"/>
        </w:rPr>
        <w:t>
      БИН – Бизнес-идентификационный номер;</w:t>
      </w:r>
    </w:p>
    <w:bookmarkEnd w:id="511"/>
    <w:bookmarkStart w:name="z702" w:id="512"/>
    <w:p>
      <w:pPr>
        <w:spacing w:after="0"/>
        <w:ind w:left="0"/>
        <w:jc w:val="both"/>
      </w:pPr>
      <w:r>
        <w:rPr>
          <w:rFonts w:ascii="Times New Roman"/>
          <w:b w:val="false"/>
          <w:i w:val="false"/>
          <w:color w:val="000000"/>
          <w:sz w:val="28"/>
        </w:rPr>
        <w:t>
      ФИО – фамилия, имя, отчество.</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допуска автомобильных</w:t>
            </w:r>
            <w:r>
              <w:br/>
            </w:r>
            <w:r>
              <w:rPr>
                <w:rFonts w:ascii="Times New Roman"/>
                <w:b w:val="false"/>
                <w:i w:val="false"/>
                <w:color w:val="000000"/>
                <w:sz w:val="20"/>
              </w:rPr>
              <w:t>перевозчиков к осуществлению</w:t>
            </w:r>
            <w:r>
              <w:br/>
            </w:r>
            <w:r>
              <w:rPr>
                <w:rFonts w:ascii="Times New Roman"/>
                <w:b w:val="false"/>
                <w:i w:val="false"/>
                <w:color w:val="000000"/>
                <w:sz w:val="20"/>
              </w:rPr>
              <w:t>международных автомобильных</w:t>
            </w:r>
            <w:r>
              <w:br/>
            </w:r>
            <w:r>
              <w:rPr>
                <w:rFonts w:ascii="Times New Roman"/>
                <w:b w:val="false"/>
                <w:i w:val="false"/>
                <w:color w:val="000000"/>
                <w:sz w:val="20"/>
              </w:rPr>
              <w:t>перевозок 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6" w:id="513"/>
    <w:p>
      <w:pPr>
        <w:spacing w:after="0"/>
        <w:ind w:left="0"/>
        <w:jc w:val="both"/>
      </w:pPr>
      <w:r>
        <w:rPr>
          <w:rFonts w:ascii="Times New Roman"/>
          <w:b w:val="false"/>
          <w:i w:val="false"/>
          <w:color w:val="000000"/>
          <w:sz w:val="28"/>
        </w:rPr>
        <w:t>
      ______________________________________________________</w:t>
      </w:r>
    </w:p>
    <w:bookmarkEnd w:id="513"/>
    <w:bookmarkStart w:name="z707" w:id="514"/>
    <w:p>
      <w:pPr>
        <w:spacing w:after="0"/>
        <w:ind w:left="0"/>
        <w:jc w:val="both"/>
      </w:pPr>
      <w:r>
        <w:rPr>
          <w:rFonts w:ascii="Times New Roman"/>
          <w:b w:val="false"/>
          <w:i w:val="false"/>
          <w:color w:val="000000"/>
          <w:sz w:val="28"/>
        </w:rPr>
        <w:t>
      (наименование органа транспортного контроля)</w:t>
      </w:r>
    </w:p>
    <w:bookmarkEnd w:id="514"/>
    <w:bookmarkStart w:name="z708" w:id="515"/>
    <w:p>
      <w:pPr>
        <w:spacing w:after="0"/>
        <w:ind w:left="0"/>
        <w:jc w:val="both"/>
      </w:pPr>
      <w:r>
        <w:rPr>
          <w:rFonts w:ascii="Times New Roman"/>
          <w:b w:val="false"/>
          <w:i w:val="false"/>
          <w:color w:val="000000"/>
          <w:sz w:val="28"/>
        </w:rPr>
        <w:t>
      Заявление на получение Удостоверения допуска к осуществлению международных автомобильных перевозок грузов с применением иностранного разрешения и (или) карточки допуска на автотранспортное средство с применением иностранного разрешения ___________________________________________________________</w:t>
      </w:r>
    </w:p>
    <w:bookmarkEnd w:id="515"/>
    <w:bookmarkStart w:name="z709" w:id="516"/>
    <w:p>
      <w:pPr>
        <w:spacing w:after="0"/>
        <w:ind w:left="0"/>
        <w:jc w:val="both"/>
      </w:pPr>
      <w:r>
        <w:rPr>
          <w:rFonts w:ascii="Times New Roman"/>
          <w:b w:val="false"/>
          <w:i w:val="false"/>
          <w:color w:val="000000"/>
          <w:sz w:val="28"/>
        </w:rPr>
        <w:t>
      (ФИО (при его наличии)</w:t>
      </w:r>
    </w:p>
    <w:bookmarkEnd w:id="516"/>
    <w:bookmarkStart w:name="z710" w:id="517"/>
    <w:p>
      <w:pPr>
        <w:spacing w:after="0"/>
        <w:ind w:left="0"/>
        <w:jc w:val="both"/>
      </w:pPr>
      <w:r>
        <w:rPr>
          <w:rFonts w:ascii="Times New Roman"/>
          <w:b w:val="false"/>
          <w:i w:val="false"/>
          <w:color w:val="000000"/>
          <w:sz w:val="28"/>
        </w:rPr>
        <w:t>
      индивидуального предпринимателя или наименование юридического лица)</w:t>
      </w:r>
    </w:p>
    <w:bookmarkEnd w:id="517"/>
    <w:bookmarkStart w:name="z711" w:id="518"/>
    <w:p>
      <w:pPr>
        <w:spacing w:after="0"/>
        <w:ind w:left="0"/>
        <w:jc w:val="both"/>
      </w:pPr>
      <w:r>
        <w:rPr>
          <w:rFonts w:ascii="Times New Roman"/>
          <w:b w:val="false"/>
          <w:i w:val="false"/>
          <w:color w:val="000000"/>
          <w:sz w:val="28"/>
        </w:rPr>
        <w:t>
      Прошу выдать удостоверение допуска с применением иностранного разрешения и (или) карточки допуска с применением иностранного разрешения на следующие автотранспортные средства:</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19"/>
          <w:p>
            <w:pPr>
              <w:spacing w:after="20"/>
              <w:ind w:left="20"/>
              <w:jc w:val="both"/>
            </w:pPr>
            <w:r>
              <w:rPr>
                <w:rFonts w:ascii="Times New Roman"/>
                <w:b w:val="false"/>
                <w:i w:val="false"/>
                <w:color w:val="000000"/>
                <w:sz w:val="20"/>
              </w:rPr>
              <w:t>
Марка автотранс</w:t>
            </w:r>
          </w:p>
          <w:bookmarkEnd w:id="519"/>
          <w:p>
            <w:pPr>
              <w:spacing w:after="20"/>
              <w:ind w:left="20"/>
              <w:jc w:val="both"/>
            </w:pPr>
            <w:r>
              <w:rPr>
                <w:rFonts w:ascii="Times New Roman"/>
                <w:b w:val="false"/>
                <w:i w:val="false"/>
                <w:color w:val="000000"/>
                <w:sz w:val="20"/>
              </w:rPr>
              <w:t>
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20"/>
          <w:p>
            <w:pPr>
              <w:spacing w:after="20"/>
              <w:ind w:left="20"/>
              <w:jc w:val="both"/>
            </w:pPr>
            <w:r>
              <w:rPr>
                <w:rFonts w:ascii="Times New Roman"/>
                <w:b w:val="false"/>
                <w:i w:val="false"/>
                <w:color w:val="000000"/>
                <w:sz w:val="20"/>
              </w:rPr>
              <w:t>
Идентифи</w:t>
            </w:r>
          </w:p>
          <w:bookmarkEnd w:id="520"/>
          <w:p>
            <w:pPr>
              <w:spacing w:after="20"/>
              <w:ind w:left="20"/>
              <w:jc w:val="both"/>
            </w:pPr>
            <w:r>
              <w:rPr>
                <w:rFonts w:ascii="Times New Roman"/>
                <w:b w:val="false"/>
                <w:i w:val="false"/>
                <w:color w:val="000000"/>
                <w:sz w:val="20"/>
              </w:rPr>
              <w:t>
кационный номер (VIN) АТС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на балансе/ АТС на праве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аренды АТС, срок действия договора аренды АТС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водителя, ИИН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714" w:id="521"/>
    <w:p>
      <w:pPr>
        <w:spacing w:after="0"/>
        <w:ind w:left="0"/>
        <w:jc w:val="both"/>
      </w:pPr>
      <w:r>
        <w:rPr>
          <w:rFonts w:ascii="Times New Roman"/>
          <w:b w:val="false"/>
          <w:i w:val="false"/>
          <w:color w:val="000000"/>
          <w:sz w:val="28"/>
        </w:rPr>
        <w:t>
      ИИН/БИН _______________________________________________</w:t>
      </w:r>
    </w:p>
    <w:bookmarkEnd w:id="521"/>
    <w:bookmarkStart w:name="z715" w:id="522"/>
    <w:p>
      <w:pPr>
        <w:spacing w:after="0"/>
        <w:ind w:left="0"/>
        <w:jc w:val="both"/>
      </w:pPr>
      <w:r>
        <w:rPr>
          <w:rFonts w:ascii="Times New Roman"/>
          <w:b w:val="false"/>
          <w:i w:val="false"/>
          <w:color w:val="000000"/>
          <w:sz w:val="28"/>
        </w:rPr>
        <w:t>
      Адрес ___________________________________________________</w:t>
      </w:r>
    </w:p>
    <w:bookmarkEnd w:id="522"/>
    <w:bookmarkStart w:name="z716" w:id="523"/>
    <w:p>
      <w:pPr>
        <w:spacing w:after="0"/>
        <w:ind w:left="0"/>
        <w:jc w:val="both"/>
      </w:pPr>
      <w:r>
        <w:rPr>
          <w:rFonts w:ascii="Times New Roman"/>
          <w:b w:val="false"/>
          <w:i w:val="false"/>
          <w:color w:val="000000"/>
          <w:sz w:val="28"/>
        </w:rPr>
        <w:t>
      (индекс, город, район, область, улица, № дома, телефон, факс)</w:t>
      </w:r>
    </w:p>
    <w:bookmarkEnd w:id="523"/>
    <w:bookmarkStart w:name="z717" w:id="524"/>
    <w:p>
      <w:pPr>
        <w:spacing w:after="0"/>
        <w:ind w:left="0"/>
        <w:jc w:val="both"/>
      </w:pPr>
      <w:r>
        <w:rPr>
          <w:rFonts w:ascii="Times New Roman"/>
          <w:b w:val="false"/>
          <w:i w:val="false"/>
          <w:color w:val="000000"/>
          <w:sz w:val="28"/>
        </w:rPr>
        <w:t>
      Прилагаемые документы: __________________________________</w:t>
      </w:r>
    </w:p>
    <w:bookmarkEnd w:id="524"/>
    <w:bookmarkStart w:name="z718" w:id="525"/>
    <w:p>
      <w:pPr>
        <w:spacing w:after="0"/>
        <w:ind w:left="0"/>
        <w:jc w:val="both"/>
      </w:pPr>
      <w:r>
        <w:rPr>
          <w:rFonts w:ascii="Times New Roman"/>
          <w:b w:val="false"/>
          <w:i w:val="false"/>
          <w:color w:val="000000"/>
          <w:sz w:val="28"/>
        </w:rPr>
        <w:t>
      Согласен на использование сведений, составляющих охраняемую</w:t>
      </w:r>
    </w:p>
    <w:bookmarkEnd w:id="525"/>
    <w:bookmarkStart w:name="z719" w:id="526"/>
    <w:p>
      <w:pPr>
        <w:spacing w:after="0"/>
        <w:ind w:left="0"/>
        <w:jc w:val="both"/>
      </w:pPr>
      <w:r>
        <w:rPr>
          <w:rFonts w:ascii="Times New Roman"/>
          <w:b w:val="false"/>
          <w:i w:val="false"/>
          <w:color w:val="000000"/>
          <w:sz w:val="28"/>
        </w:rPr>
        <w:t>
      законом тайну, содержащихся в цифровых системах</w:t>
      </w:r>
    </w:p>
    <w:bookmarkEnd w:id="526"/>
    <w:bookmarkStart w:name="z720" w:id="527"/>
    <w:p>
      <w:pPr>
        <w:spacing w:after="0"/>
        <w:ind w:left="0"/>
        <w:jc w:val="both"/>
      </w:pPr>
      <w:r>
        <w:rPr>
          <w:rFonts w:ascii="Times New Roman"/>
          <w:b w:val="false"/>
          <w:i w:val="false"/>
          <w:color w:val="000000"/>
          <w:sz w:val="28"/>
        </w:rPr>
        <w:t>
      ________________________________________________________</w:t>
      </w:r>
    </w:p>
    <w:bookmarkEnd w:id="527"/>
    <w:bookmarkStart w:name="z721" w:id="528"/>
    <w:p>
      <w:pPr>
        <w:spacing w:after="0"/>
        <w:ind w:left="0"/>
        <w:jc w:val="both"/>
      </w:pPr>
      <w:r>
        <w:rPr>
          <w:rFonts w:ascii="Times New Roman"/>
          <w:b w:val="false"/>
          <w:i w:val="false"/>
          <w:color w:val="000000"/>
          <w:sz w:val="28"/>
        </w:rPr>
        <w:t>
      ФИО (при его наличии) (подпись)</w:t>
      </w:r>
    </w:p>
    <w:bookmarkEnd w:id="528"/>
    <w:bookmarkStart w:name="z722" w:id="529"/>
    <w:p>
      <w:pPr>
        <w:spacing w:after="0"/>
        <w:ind w:left="0"/>
        <w:jc w:val="both"/>
      </w:pPr>
      <w:r>
        <w:rPr>
          <w:rFonts w:ascii="Times New Roman"/>
          <w:b w:val="false"/>
          <w:i w:val="false"/>
          <w:color w:val="000000"/>
          <w:sz w:val="28"/>
        </w:rPr>
        <w:t>
      Место печати (в случае наличия)</w:t>
      </w:r>
    </w:p>
    <w:bookmarkEnd w:id="529"/>
    <w:bookmarkStart w:name="z723" w:id="530"/>
    <w:p>
      <w:pPr>
        <w:spacing w:after="0"/>
        <w:ind w:left="0"/>
        <w:jc w:val="both"/>
      </w:pPr>
      <w:r>
        <w:rPr>
          <w:rFonts w:ascii="Times New Roman"/>
          <w:b w:val="false"/>
          <w:i w:val="false"/>
          <w:color w:val="000000"/>
          <w:sz w:val="28"/>
        </w:rPr>
        <w:t>
      Расшифровка аббревиатур:</w:t>
      </w:r>
    </w:p>
    <w:bookmarkEnd w:id="530"/>
    <w:bookmarkStart w:name="z724" w:id="531"/>
    <w:p>
      <w:pPr>
        <w:spacing w:after="0"/>
        <w:ind w:left="0"/>
        <w:jc w:val="both"/>
      </w:pPr>
      <w:r>
        <w:rPr>
          <w:rFonts w:ascii="Times New Roman"/>
          <w:b w:val="false"/>
          <w:i w:val="false"/>
          <w:color w:val="000000"/>
          <w:sz w:val="28"/>
        </w:rPr>
        <w:t>
      АТС – Автотранспортное средство;</w:t>
      </w:r>
    </w:p>
    <w:bookmarkEnd w:id="531"/>
    <w:bookmarkStart w:name="z725" w:id="532"/>
    <w:p>
      <w:pPr>
        <w:spacing w:after="0"/>
        <w:ind w:left="0"/>
        <w:jc w:val="both"/>
      </w:pPr>
      <w:r>
        <w:rPr>
          <w:rFonts w:ascii="Times New Roman"/>
          <w:b w:val="false"/>
          <w:i w:val="false"/>
          <w:color w:val="000000"/>
          <w:sz w:val="28"/>
        </w:rPr>
        <w:t>
      ИИН – Индивидуальный идентификационный номер;</w:t>
      </w:r>
    </w:p>
    <w:bookmarkEnd w:id="532"/>
    <w:bookmarkStart w:name="z726" w:id="533"/>
    <w:p>
      <w:pPr>
        <w:spacing w:after="0"/>
        <w:ind w:left="0"/>
        <w:jc w:val="both"/>
      </w:pPr>
      <w:r>
        <w:rPr>
          <w:rFonts w:ascii="Times New Roman"/>
          <w:b w:val="false"/>
          <w:i w:val="false"/>
          <w:color w:val="000000"/>
          <w:sz w:val="28"/>
        </w:rPr>
        <w:t>
      БИН – Бизнес-идентификационный номер;</w:t>
      </w:r>
    </w:p>
    <w:bookmarkEnd w:id="533"/>
    <w:bookmarkStart w:name="z727" w:id="534"/>
    <w:p>
      <w:pPr>
        <w:spacing w:after="0"/>
        <w:ind w:left="0"/>
        <w:jc w:val="both"/>
      </w:pPr>
      <w:r>
        <w:rPr>
          <w:rFonts w:ascii="Times New Roman"/>
          <w:b w:val="false"/>
          <w:i w:val="false"/>
          <w:color w:val="000000"/>
          <w:sz w:val="28"/>
        </w:rPr>
        <w:t>
      ФИО – фамилия, имя, отчество.</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допуска автомобильных</w:t>
            </w:r>
            <w:r>
              <w:br/>
            </w:r>
            <w:r>
              <w:rPr>
                <w:rFonts w:ascii="Times New Roman"/>
                <w:b w:val="false"/>
                <w:i w:val="false"/>
                <w:color w:val="000000"/>
                <w:sz w:val="20"/>
              </w:rPr>
              <w:t>перевозчиков к осуществлению</w:t>
            </w:r>
            <w:r>
              <w:br/>
            </w:r>
            <w:r>
              <w:rPr>
                <w:rFonts w:ascii="Times New Roman"/>
                <w:b w:val="false"/>
                <w:i w:val="false"/>
                <w:color w:val="000000"/>
                <w:sz w:val="20"/>
              </w:rPr>
              <w:t>международных автомобильных</w:t>
            </w:r>
            <w:r>
              <w:br/>
            </w:r>
            <w:r>
              <w:rPr>
                <w:rFonts w:ascii="Times New Roman"/>
                <w:b w:val="false"/>
                <w:i w:val="false"/>
                <w:color w:val="000000"/>
                <w:sz w:val="20"/>
              </w:rPr>
              <w:t>перевозок 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1" w:id="535"/>
    <w:p>
      <w:pPr>
        <w:spacing w:after="0"/>
        <w:ind w:left="0"/>
        <w:jc w:val="both"/>
      </w:pPr>
      <w:r>
        <w:rPr>
          <w:rFonts w:ascii="Times New Roman"/>
          <w:b w:val="false"/>
          <w:i w:val="false"/>
          <w:color w:val="000000"/>
          <w:sz w:val="28"/>
        </w:rPr>
        <w:t>
      _______________________________________________________________</w:t>
      </w:r>
    </w:p>
    <w:bookmarkEnd w:id="535"/>
    <w:bookmarkStart w:name="z732" w:id="536"/>
    <w:p>
      <w:pPr>
        <w:spacing w:after="0"/>
        <w:ind w:left="0"/>
        <w:jc w:val="both"/>
      </w:pPr>
      <w:r>
        <w:rPr>
          <w:rFonts w:ascii="Times New Roman"/>
          <w:b w:val="false"/>
          <w:i w:val="false"/>
          <w:color w:val="000000"/>
          <w:sz w:val="28"/>
        </w:rPr>
        <w:t>
      (наименование органа транспортного контроля)</w:t>
      </w:r>
    </w:p>
    <w:bookmarkEnd w:id="536"/>
    <w:bookmarkStart w:name="z733" w:id="537"/>
    <w:p>
      <w:pPr>
        <w:spacing w:after="0"/>
        <w:ind w:left="0"/>
        <w:jc w:val="both"/>
      </w:pPr>
      <w:r>
        <w:rPr>
          <w:rFonts w:ascii="Times New Roman"/>
          <w:b w:val="false"/>
          <w:i w:val="false"/>
          <w:color w:val="000000"/>
          <w:sz w:val="28"/>
        </w:rPr>
        <w:t>
      Заявление</w:t>
      </w:r>
    </w:p>
    <w:bookmarkEnd w:id="537"/>
    <w:bookmarkStart w:name="z734" w:id="538"/>
    <w:p>
      <w:pPr>
        <w:spacing w:after="0"/>
        <w:ind w:left="0"/>
        <w:jc w:val="both"/>
      </w:pPr>
      <w:r>
        <w:rPr>
          <w:rFonts w:ascii="Times New Roman"/>
          <w:b w:val="false"/>
          <w:i w:val="false"/>
          <w:color w:val="000000"/>
          <w:sz w:val="28"/>
        </w:rPr>
        <w:t>
      на получение нового Удостоверения допуска к осуществлению международных автомобильных перевозок грузов без применения иностранного разрешения и (или) карточки допуска на автотранспортное средство без применения иностранного разрешения __________________________________________________________________________</w:t>
      </w:r>
    </w:p>
    <w:bookmarkEnd w:id="538"/>
    <w:bookmarkStart w:name="z735" w:id="539"/>
    <w:p>
      <w:pPr>
        <w:spacing w:after="0"/>
        <w:ind w:left="0"/>
        <w:jc w:val="both"/>
      </w:pPr>
      <w:r>
        <w:rPr>
          <w:rFonts w:ascii="Times New Roman"/>
          <w:b w:val="false"/>
          <w:i w:val="false"/>
          <w:color w:val="000000"/>
          <w:sz w:val="28"/>
        </w:rPr>
        <w:t>
      (ФИО (при его наличии)</w:t>
      </w:r>
    </w:p>
    <w:bookmarkEnd w:id="539"/>
    <w:bookmarkStart w:name="z736" w:id="540"/>
    <w:p>
      <w:pPr>
        <w:spacing w:after="0"/>
        <w:ind w:left="0"/>
        <w:jc w:val="both"/>
      </w:pPr>
      <w:r>
        <w:rPr>
          <w:rFonts w:ascii="Times New Roman"/>
          <w:b w:val="false"/>
          <w:i w:val="false"/>
          <w:color w:val="000000"/>
          <w:sz w:val="28"/>
        </w:rPr>
        <w:t>
      индивидуального предпринимателя или наименование юридического лица)</w:t>
      </w:r>
    </w:p>
    <w:bookmarkEnd w:id="540"/>
    <w:bookmarkStart w:name="z737" w:id="541"/>
    <w:p>
      <w:pPr>
        <w:spacing w:after="0"/>
        <w:ind w:left="0"/>
        <w:jc w:val="both"/>
      </w:pPr>
      <w:r>
        <w:rPr>
          <w:rFonts w:ascii="Times New Roman"/>
          <w:b w:val="false"/>
          <w:i w:val="false"/>
          <w:color w:val="000000"/>
          <w:sz w:val="28"/>
        </w:rPr>
        <w:t>
      Прошу выдать новое удостоверение допуска без применения иностранного разрешения и (или) карточки допуска без применения иностранного разрешения на следующие автотранспортные средства в связи с:</w:t>
      </w:r>
    </w:p>
    <w:bookmarkEnd w:id="541"/>
    <w:bookmarkStart w:name="z738" w:id="542"/>
    <w:p>
      <w:pPr>
        <w:spacing w:after="0"/>
        <w:ind w:left="0"/>
        <w:jc w:val="both"/>
      </w:pPr>
      <w:r>
        <w:rPr>
          <w:rFonts w:ascii="Times New Roman"/>
          <w:b w:val="false"/>
          <w:i w:val="false"/>
          <w:color w:val="000000"/>
          <w:sz w:val="28"/>
        </w:rPr>
        <w:t>
      1) изменения ФИО, наименования, местонахождения индивидуального предпринимателя;</w:t>
      </w:r>
    </w:p>
    <w:bookmarkEnd w:id="542"/>
    <w:bookmarkStart w:name="z739" w:id="543"/>
    <w:p>
      <w:pPr>
        <w:spacing w:after="0"/>
        <w:ind w:left="0"/>
        <w:jc w:val="both"/>
      </w:pPr>
      <w:r>
        <w:rPr>
          <w:rFonts w:ascii="Times New Roman"/>
          <w:b w:val="false"/>
          <w:i w:val="false"/>
          <w:color w:val="000000"/>
          <w:sz w:val="28"/>
        </w:rPr>
        <w:t>
      2) изменения наименования, местонахождения, перерегистрации и(или) реорганизации юридического лица;</w:t>
      </w:r>
    </w:p>
    <w:bookmarkEnd w:id="543"/>
    <w:bookmarkStart w:name="z740" w:id="544"/>
    <w:p>
      <w:pPr>
        <w:spacing w:after="0"/>
        <w:ind w:left="0"/>
        <w:jc w:val="both"/>
      </w:pPr>
      <w:r>
        <w:rPr>
          <w:rFonts w:ascii="Times New Roman"/>
          <w:b w:val="false"/>
          <w:i w:val="false"/>
          <w:color w:val="000000"/>
          <w:sz w:val="28"/>
        </w:rPr>
        <w:t>
      3) замены государственного регистрационного номерного знака автотранспортного средства. (нужное подчеркнуть)</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45"/>
          <w:p>
            <w:pPr>
              <w:spacing w:after="20"/>
              <w:ind w:left="20"/>
              <w:jc w:val="both"/>
            </w:pPr>
            <w:r>
              <w:rPr>
                <w:rFonts w:ascii="Times New Roman"/>
                <w:b w:val="false"/>
                <w:i w:val="false"/>
                <w:color w:val="000000"/>
                <w:sz w:val="20"/>
              </w:rPr>
              <w:t>
Марка автотранс</w:t>
            </w:r>
          </w:p>
          <w:bookmarkEnd w:id="545"/>
          <w:p>
            <w:pPr>
              <w:spacing w:after="20"/>
              <w:ind w:left="20"/>
              <w:jc w:val="both"/>
            </w:pPr>
            <w:r>
              <w:rPr>
                <w:rFonts w:ascii="Times New Roman"/>
                <w:b w:val="false"/>
                <w:i w:val="false"/>
                <w:color w:val="000000"/>
                <w:sz w:val="20"/>
              </w:rPr>
              <w:t>
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(VIN) АТС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на балансе/ АТС на праве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аренды АТС, срок действия договора аренды АТС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водителя, ИИН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742" w:id="546"/>
    <w:p>
      <w:pPr>
        <w:spacing w:after="0"/>
        <w:ind w:left="0"/>
        <w:jc w:val="both"/>
      </w:pPr>
      <w:r>
        <w:rPr>
          <w:rFonts w:ascii="Times New Roman"/>
          <w:b w:val="false"/>
          <w:i w:val="false"/>
          <w:color w:val="000000"/>
          <w:sz w:val="28"/>
        </w:rPr>
        <w:t>
      ИИН/БИН _______________________________________________</w:t>
      </w:r>
    </w:p>
    <w:bookmarkEnd w:id="546"/>
    <w:bookmarkStart w:name="z743" w:id="547"/>
    <w:p>
      <w:pPr>
        <w:spacing w:after="0"/>
        <w:ind w:left="0"/>
        <w:jc w:val="both"/>
      </w:pPr>
      <w:r>
        <w:rPr>
          <w:rFonts w:ascii="Times New Roman"/>
          <w:b w:val="false"/>
          <w:i w:val="false"/>
          <w:color w:val="000000"/>
          <w:sz w:val="28"/>
        </w:rPr>
        <w:t>
      Адрес ___________________________________________________</w:t>
      </w:r>
    </w:p>
    <w:bookmarkEnd w:id="547"/>
    <w:bookmarkStart w:name="z744" w:id="548"/>
    <w:p>
      <w:pPr>
        <w:spacing w:after="0"/>
        <w:ind w:left="0"/>
        <w:jc w:val="both"/>
      </w:pPr>
      <w:r>
        <w:rPr>
          <w:rFonts w:ascii="Times New Roman"/>
          <w:b w:val="false"/>
          <w:i w:val="false"/>
          <w:color w:val="000000"/>
          <w:sz w:val="28"/>
        </w:rPr>
        <w:t>
      (индекс, город, район, область, улица, № дома, телефон, факс)</w:t>
      </w:r>
    </w:p>
    <w:bookmarkEnd w:id="548"/>
    <w:bookmarkStart w:name="z745" w:id="549"/>
    <w:p>
      <w:pPr>
        <w:spacing w:after="0"/>
        <w:ind w:left="0"/>
        <w:jc w:val="both"/>
      </w:pPr>
      <w:r>
        <w:rPr>
          <w:rFonts w:ascii="Times New Roman"/>
          <w:b w:val="false"/>
          <w:i w:val="false"/>
          <w:color w:val="000000"/>
          <w:sz w:val="28"/>
        </w:rPr>
        <w:t>
      Прилагаемые документы:</w:t>
      </w:r>
    </w:p>
    <w:bookmarkEnd w:id="549"/>
    <w:bookmarkStart w:name="z746" w:id="550"/>
    <w:p>
      <w:pPr>
        <w:spacing w:after="0"/>
        <w:ind w:left="0"/>
        <w:jc w:val="both"/>
      </w:pPr>
      <w:r>
        <w:rPr>
          <w:rFonts w:ascii="Times New Roman"/>
          <w:b w:val="false"/>
          <w:i w:val="false"/>
          <w:color w:val="000000"/>
          <w:sz w:val="28"/>
        </w:rPr>
        <w:t>
      _________________________________________________________</w:t>
      </w:r>
    </w:p>
    <w:bookmarkEnd w:id="550"/>
    <w:bookmarkStart w:name="z747" w:id="551"/>
    <w:p>
      <w:pPr>
        <w:spacing w:after="0"/>
        <w:ind w:left="0"/>
        <w:jc w:val="both"/>
      </w:pPr>
      <w:r>
        <w:rPr>
          <w:rFonts w:ascii="Times New Roman"/>
          <w:b w:val="false"/>
          <w:i w:val="false"/>
          <w:color w:val="000000"/>
          <w:sz w:val="28"/>
        </w:rPr>
        <w:t>
      Согласен на использование сведений, составляющих охраняемую</w:t>
      </w:r>
    </w:p>
    <w:bookmarkEnd w:id="551"/>
    <w:bookmarkStart w:name="z748" w:id="552"/>
    <w:p>
      <w:pPr>
        <w:spacing w:after="0"/>
        <w:ind w:left="0"/>
        <w:jc w:val="both"/>
      </w:pPr>
      <w:r>
        <w:rPr>
          <w:rFonts w:ascii="Times New Roman"/>
          <w:b w:val="false"/>
          <w:i w:val="false"/>
          <w:color w:val="000000"/>
          <w:sz w:val="28"/>
        </w:rPr>
        <w:t>
      законом тайну, содержащихся в цифровых системах</w:t>
      </w:r>
    </w:p>
    <w:bookmarkEnd w:id="552"/>
    <w:bookmarkStart w:name="z749" w:id="553"/>
    <w:p>
      <w:pPr>
        <w:spacing w:after="0"/>
        <w:ind w:left="0"/>
        <w:jc w:val="both"/>
      </w:pPr>
      <w:r>
        <w:rPr>
          <w:rFonts w:ascii="Times New Roman"/>
          <w:b w:val="false"/>
          <w:i w:val="false"/>
          <w:color w:val="000000"/>
          <w:sz w:val="28"/>
        </w:rPr>
        <w:t>
      _________________________________________________________</w:t>
      </w:r>
    </w:p>
    <w:bookmarkEnd w:id="553"/>
    <w:bookmarkStart w:name="z750" w:id="554"/>
    <w:p>
      <w:pPr>
        <w:spacing w:after="0"/>
        <w:ind w:left="0"/>
        <w:jc w:val="both"/>
      </w:pPr>
      <w:r>
        <w:rPr>
          <w:rFonts w:ascii="Times New Roman"/>
          <w:b w:val="false"/>
          <w:i w:val="false"/>
          <w:color w:val="000000"/>
          <w:sz w:val="28"/>
        </w:rPr>
        <w:t>
      ФИО (при его наличии) (подпись)</w:t>
      </w:r>
    </w:p>
    <w:bookmarkEnd w:id="554"/>
    <w:bookmarkStart w:name="z751" w:id="555"/>
    <w:p>
      <w:pPr>
        <w:spacing w:after="0"/>
        <w:ind w:left="0"/>
        <w:jc w:val="both"/>
      </w:pPr>
      <w:r>
        <w:rPr>
          <w:rFonts w:ascii="Times New Roman"/>
          <w:b w:val="false"/>
          <w:i w:val="false"/>
          <w:color w:val="000000"/>
          <w:sz w:val="28"/>
        </w:rPr>
        <w:t>
      Место печати (в случае наличия)</w:t>
      </w:r>
    </w:p>
    <w:bookmarkEnd w:id="555"/>
    <w:bookmarkStart w:name="z752" w:id="556"/>
    <w:p>
      <w:pPr>
        <w:spacing w:after="0"/>
        <w:ind w:left="0"/>
        <w:jc w:val="both"/>
      </w:pPr>
      <w:r>
        <w:rPr>
          <w:rFonts w:ascii="Times New Roman"/>
          <w:b w:val="false"/>
          <w:i w:val="false"/>
          <w:color w:val="000000"/>
          <w:sz w:val="28"/>
        </w:rPr>
        <w:t>
      Расшифровка аббревиатур:</w:t>
      </w:r>
    </w:p>
    <w:bookmarkEnd w:id="556"/>
    <w:bookmarkStart w:name="z753" w:id="557"/>
    <w:p>
      <w:pPr>
        <w:spacing w:after="0"/>
        <w:ind w:left="0"/>
        <w:jc w:val="both"/>
      </w:pPr>
      <w:r>
        <w:rPr>
          <w:rFonts w:ascii="Times New Roman"/>
          <w:b w:val="false"/>
          <w:i w:val="false"/>
          <w:color w:val="000000"/>
          <w:sz w:val="28"/>
        </w:rPr>
        <w:t>
      АТС – Автотранспортное средство;</w:t>
      </w:r>
    </w:p>
    <w:bookmarkEnd w:id="557"/>
    <w:bookmarkStart w:name="z754" w:id="558"/>
    <w:p>
      <w:pPr>
        <w:spacing w:after="0"/>
        <w:ind w:left="0"/>
        <w:jc w:val="both"/>
      </w:pPr>
      <w:r>
        <w:rPr>
          <w:rFonts w:ascii="Times New Roman"/>
          <w:b w:val="false"/>
          <w:i w:val="false"/>
          <w:color w:val="000000"/>
          <w:sz w:val="28"/>
        </w:rPr>
        <w:t>
      ИИН – Индивидуальный идентификационный номер;</w:t>
      </w:r>
    </w:p>
    <w:bookmarkEnd w:id="558"/>
    <w:bookmarkStart w:name="z755" w:id="559"/>
    <w:p>
      <w:pPr>
        <w:spacing w:after="0"/>
        <w:ind w:left="0"/>
        <w:jc w:val="both"/>
      </w:pPr>
      <w:r>
        <w:rPr>
          <w:rFonts w:ascii="Times New Roman"/>
          <w:b w:val="false"/>
          <w:i w:val="false"/>
          <w:color w:val="000000"/>
          <w:sz w:val="28"/>
        </w:rPr>
        <w:t>
      БИН – Бизнес-идентификационный номер;</w:t>
      </w:r>
    </w:p>
    <w:bookmarkEnd w:id="559"/>
    <w:bookmarkStart w:name="z756" w:id="560"/>
    <w:p>
      <w:pPr>
        <w:spacing w:after="0"/>
        <w:ind w:left="0"/>
        <w:jc w:val="both"/>
      </w:pPr>
      <w:r>
        <w:rPr>
          <w:rFonts w:ascii="Times New Roman"/>
          <w:b w:val="false"/>
          <w:i w:val="false"/>
          <w:color w:val="000000"/>
          <w:sz w:val="28"/>
        </w:rPr>
        <w:t>
      ФИО – фамилия, имя, отчество.</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исполняющего</w:t>
            </w:r>
            <w:r>
              <w:br/>
            </w:r>
            <w:r>
              <w:rPr>
                <w:rFonts w:ascii="Times New Roman"/>
                <w:b w:val="false"/>
                <w:i w:val="false"/>
                <w:color w:val="000000"/>
                <w:sz w:val="20"/>
              </w:rPr>
              <w:t>обязанности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Министра 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допуска</w:t>
            </w:r>
            <w:r>
              <w:br/>
            </w:r>
            <w:r>
              <w:rPr>
                <w:rFonts w:ascii="Times New Roman"/>
                <w:b w:val="false"/>
                <w:i w:val="false"/>
                <w:color w:val="000000"/>
                <w:sz w:val="20"/>
              </w:rPr>
              <w:t>автомобильных перевозчиков</w:t>
            </w:r>
            <w:r>
              <w:br/>
            </w:r>
            <w:r>
              <w:rPr>
                <w:rFonts w:ascii="Times New Roman"/>
                <w:b w:val="false"/>
                <w:i w:val="false"/>
                <w:color w:val="000000"/>
                <w:sz w:val="20"/>
              </w:rPr>
              <w:t>к осуществлению международных</w:t>
            </w:r>
            <w:r>
              <w:br/>
            </w:r>
            <w:r>
              <w:rPr>
                <w:rFonts w:ascii="Times New Roman"/>
                <w:b w:val="false"/>
                <w:i w:val="false"/>
                <w:color w:val="000000"/>
                <w:sz w:val="20"/>
              </w:rPr>
              <w:t>автомобильных перевозок</w:t>
            </w:r>
            <w:r>
              <w:br/>
            </w:r>
            <w:r>
              <w:rPr>
                <w:rFonts w:ascii="Times New Roman"/>
                <w:b w:val="false"/>
                <w:i w:val="false"/>
                <w:color w:val="000000"/>
                <w:sz w:val="20"/>
              </w:rPr>
              <w:t>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0" w:id="561"/>
    <w:p>
      <w:pPr>
        <w:spacing w:after="0"/>
        <w:ind w:left="0"/>
        <w:jc w:val="both"/>
      </w:pPr>
      <w:r>
        <w:rPr>
          <w:rFonts w:ascii="Times New Roman"/>
          <w:b w:val="false"/>
          <w:i w:val="false"/>
          <w:color w:val="000000"/>
          <w:sz w:val="28"/>
        </w:rPr>
        <w:t>
      _________________________________________________________</w:t>
      </w:r>
    </w:p>
    <w:bookmarkEnd w:id="561"/>
    <w:bookmarkStart w:name="z761" w:id="562"/>
    <w:p>
      <w:pPr>
        <w:spacing w:after="0"/>
        <w:ind w:left="0"/>
        <w:jc w:val="both"/>
      </w:pPr>
      <w:r>
        <w:rPr>
          <w:rFonts w:ascii="Times New Roman"/>
          <w:b w:val="false"/>
          <w:i w:val="false"/>
          <w:color w:val="000000"/>
          <w:sz w:val="28"/>
        </w:rPr>
        <w:t>
      (наименование органа транспортного контроля)</w:t>
      </w:r>
    </w:p>
    <w:bookmarkEnd w:id="562"/>
    <w:bookmarkStart w:name="z762" w:id="563"/>
    <w:p>
      <w:pPr>
        <w:spacing w:after="0"/>
        <w:ind w:left="0"/>
        <w:jc w:val="both"/>
      </w:pPr>
      <w:r>
        <w:rPr>
          <w:rFonts w:ascii="Times New Roman"/>
          <w:b w:val="false"/>
          <w:i w:val="false"/>
          <w:color w:val="000000"/>
          <w:sz w:val="28"/>
        </w:rPr>
        <w:t>
      Заявление</w:t>
      </w:r>
    </w:p>
    <w:bookmarkEnd w:id="563"/>
    <w:bookmarkStart w:name="z763" w:id="564"/>
    <w:p>
      <w:pPr>
        <w:spacing w:after="0"/>
        <w:ind w:left="0"/>
        <w:jc w:val="both"/>
      </w:pPr>
      <w:r>
        <w:rPr>
          <w:rFonts w:ascii="Times New Roman"/>
          <w:b w:val="false"/>
          <w:i w:val="false"/>
          <w:color w:val="000000"/>
          <w:sz w:val="28"/>
        </w:rPr>
        <w:t>
      на получение нового Удостоверения допуска к осуществлению международных</w:t>
      </w:r>
    </w:p>
    <w:bookmarkEnd w:id="564"/>
    <w:bookmarkStart w:name="z764" w:id="565"/>
    <w:p>
      <w:pPr>
        <w:spacing w:after="0"/>
        <w:ind w:left="0"/>
        <w:jc w:val="both"/>
      </w:pPr>
      <w:r>
        <w:rPr>
          <w:rFonts w:ascii="Times New Roman"/>
          <w:b w:val="false"/>
          <w:i w:val="false"/>
          <w:color w:val="000000"/>
          <w:sz w:val="28"/>
        </w:rPr>
        <w:t>
      автомобильных перевозок грузов с применением иностранного разрешения</w:t>
      </w:r>
    </w:p>
    <w:bookmarkEnd w:id="565"/>
    <w:bookmarkStart w:name="z765" w:id="566"/>
    <w:p>
      <w:pPr>
        <w:spacing w:after="0"/>
        <w:ind w:left="0"/>
        <w:jc w:val="both"/>
      </w:pPr>
      <w:r>
        <w:rPr>
          <w:rFonts w:ascii="Times New Roman"/>
          <w:b w:val="false"/>
          <w:i w:val="false"/>
          <w:color w:val="000000"/>
          <w:sz w:val="28"/>
        </w:rPr>
        <w:t>
      и (или) карточки допуска на автотранспортное средство с применением иностранного разрешения</w:t>
      </w:r>
    </w:p>
    <w:bookmarkEnd w:id="566"/>
    <w:bookmarkStart w:name="z766" w:id="567"/>
    <w:p>
      <w:pPr>
        <w:spacing w:after="0"/>
        <w:ind w:left="0"/>
        <w:jc w:val="both"/>
      </w:pPr>
      <w:r>
        <w:rPr>
          <w:rFonts w:ascii="Times New Roman"/>
          <w:b w:val="false"/>
          <w:i w:val="false"/>
          <w:color w:val="000000"/>
          <w:sz w:val="28"/>
        </w:rPr>
        <w:t>
      _____________________________________________________</w:t>
      </w:r>
    </w:p>
    <w:bookmarkEnd w:id="567"/>
    <w:bookmarkStart w:name="z767" w:id="568"/>
    <w:p>
      <w:pPr>
        <w:spacing w:after="0"/>
        <w:ind w:left="0"/>
        <w:jc w:val="both"/>
      </w:pPr>
      <w:r>
        <w:rPr>
          <w:rFonts w:ascii="Times New Roman"/>
          <w:b w:val="false"/>
          <w:i w:val="false"/>
          <w:color w:val="000000"/>
          <w:sz w:val="28"/>
        </w:rPr>
        <w:t>
      (ФИО (при его наличии)</w:t>
      </w:r>
    </w:p>
    <w:bookmarkEnd w:id="568"/>
    <w:bookmarkStart w:name="z768" w:id="569"/>
    <w:p>
      <w:pPr>
        <w:spacing w:after="0"/>
        <w:ind w:left="0"/>
        <w:jc w:val="both"/>
      </w:pPr>
      <w:r>
        <w:rPr>
          <w:rFonts w:ascii="Times New Roman"/>
          <w:b w:val="false"/>
          <w:i w:val="false"/>
          <w:color w:val="000000"/>
          <w:sz w:val="28"/>
        </w:rPr>
        <w:t>
      индивидуального предпринимателя или наименование юридического лица)</w:t>
      </w:r>
    </w:p>
    <w:bookmarkEnd w:id="569"/>
    <w:bookmarkStart w:name="z769" w:id="570"/>
    <w:p>
      <w:pPr>
        <w:spacing w:after="0"/>
        <w:ind w:left="0"/>
        <w:jc w:val="both"/>
      </w:pPr>
      <w:r>
        <w:rPr>
          <w:rFonts w:ascii="Times New Roman"/>
          <w:b w:val="false"/>
          <w:i w:val="false"/>
          <w:color w:val="000000"/>
          <w:sz w:val="28"/>
        </w:rPr>
        <w:t>
      Прошу выдать новое удостоверение допуска с применением иностранного разрешения и (или) карточки допуска с применением иностранного разрешения на следующие автотранспортные средства в связи с:</w:t>
      </w:r>
    </w:p>
    <w:bookmarkEnd w:id="570"/>
    <w:bookmarkStart w:name="z770" w:id="571"/>
    <w:p>
      <w:pPr>
        <w:spacing w:after="0"/>
        <w:ind w:left="0"/>
        <w:jc w:val="both"/>
      </w:pPr>
      <w:r>
        <w:rPr>
          <w:rFonts w:ascii="Times New Roman"/>
          <w:b w:val="false"/>
          <w:i w:val="false"/>
          <w:color w:val="000000"/>
          <w:sz w:val="28"/>
        </w:rPr>
        <w:t>
      1) изменения ФИО, наименования, местонахождения индивидуального предпринимателя;</w:t>
      </w:r>
    </w:p>
    <w:bookmarkEnd w:id="571"/>
    <w:bookmarkStart w:name="z771" w:id="572"/>
    <w:p>
      <w:pPr>
        <w:spacing w:after="0"/>
        <w:ind w:left="0"/>
        <w:jc w:val="both"/>
      </w:pPr>
      <w:r>
        <w:rPr>
          <w:rFonts w:ascii="Times New Roman"/>
          <w:b w:val="false"/>
          <w:i w:val="false"/>
          <w:color w:val="000000"/>
          <w:sz w:val="28"/>
        </w:rPr>
        <w:t>
      2) изменения наименования, местонахождения, перерегистрации и(или) реорганизации юридического лица;</w:t>
      </w:r>
    </w:p>
    <w:bookmarkEnd w:id="572"/>
    <w:bookmarkStart w:name="z772" w:id="573"/>
    <w:p>
      <w:pPr>
        <w:spacing w:after="0"/>
        <w:ind w:left="0"/>
        <w:jc w:val="both"/>
      </w:pPr>
      <w:r>
        <w:rPr>
          <w:rFonts w:ascii="Times New Roman"/>
          <w:b w:val="false"/>
          <w:i w:val="false"/>
          <w:color w:val="000000"/>
          <w:sz w:val="28"/>
        </w:rPr>
        <w:t>
      3) замены государственного регистрационного номерного знака автотранспортного средства. (нужное подчеркнуть)</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74"/>
          <w:p>
            <w:pPr>
              <w:spacing w:after="20"/>
              <w:ind w:left="20"/>
              <w:jc w:val="both"/>
            </w:pPr>
            <w:r>
              <w:rPr>
                <w:rFonts w:ascii="Times New Roman"/>
                <w:b w:val="false"/>
                <w:i w:val="false"/>
                <w:color w:val="000000"/>
                <w:sz w:val="20"/>
              </w:rPr>
              <w:t>
Марка автотран</w:t>
            </w:r>
          </w:p>
          <w:bookmarkEnd w:id="574"/>
          <w:p>
            <w:pPr>
              <w:spacing w:after="20"/>
              <w:ind w:left="20"/>
              <w:jc w:val="both"/>
            </w:pPr>
            <w:r>
              <w:rPr>
                <w:rFonts w:ascii="Times New Roman"/>
                <w:b w:val="false"/>
                <w:i w:val="false"/>
                <w:color w:val="000000"/>
                <w:sz w:val="20"/>
              </w:rPr>
              <w:t>
спортного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75"/>
          <w:p>
            <w:pPr>
              <w:spacing w:after="20"/>
              <w:ind w:left="20"/>
              <w:jc w:val="both"/>
            </w:pPr>
            <w:r>
              <w:rPr>
                <w:rFonts w:ascii="Times New Roman"/>
                <w:b w:val="false"/>
                <w:i w:val="false"/>
                <w:color w:val="000000"/>
                <w:sz w:val="20"/>
              </w:rPr>
              <w:t>
Идентифи</w:t>
            </w:r>
          </w:p>
          <w:bookmarkEnd w:id="575"/>
          <w:p>
            <w:pPr>
              <w:spacing w:after="20"/>
              <w:ind w:left="20"/>
              <w:jc w:val="both"/>
            </w:pPr>
            <w:r>
              <w:rPr>
                <w:rFonts w:ascii="Times New Roman"/>
                <w:b w:val="false"/>
                <w:i w:val="false"/>
                <w:color w:val="000000"/>
                <w:sz w:val="20"/>
              </w:rPr>
              <w:t>
кационный номер (VIN) АТС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на балансе/ АТС на праве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аренды АТС, срок действия договора аренды АТС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водителя, ИИН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775" w:id="576"/>
    <w:p>
      <w:pPr>
        <w:spacing w:after="0"/>
        <w:ind w:left="0"/>
        <w:jc w:val="both"/>
      </w:pPr>
      <w:r>
        <w:rPr>
          <w:rFonts w:ascii="Times New Roman"/>
          <w:b w:val="false"/>
          <w:i w:val="false"/>
          <w:color w:val="000000"/>
          <w:sz w:val="28"/>
        </w:rPr>
        <w:t>
      ИИН/БИН _________________________________________________</w:t>
      </w:r>
    </w:p>
    <w:bookmarkEnd w:id="576"/>
    <w:bookmarkStart w:name="z776" w:id="577"/>
    <w:p>
      <w:pPr>
        <w:spacing w:after="0"/>
        <w:ind w:left="0"/>
        <w:jc w:val="both"/>
      </w:pPr>
      <w:r>
        <w:rPr>
          <w:rFonts w:ascii="Times New Roman"/>
          <w:b w:val="false"/>
          <w:i w:val="false"/>
          <w:color w:val="000000"/>
          <w:sz w:val="28"/>
        </w:rPr>
        <w:t>
      Адрес_____________________________________________________</w:t>
      </w:r>
    </w:p>
    <w:bookmarkEnd w:id="577"/>
    <w:bookmarkStart w:name="z777" w:id="578"/>
    <w:p>
      <w:pPr>
        <w:spacing w:after="0"/>
        <w:ind w:left="0"/>
        <w:jc w:val="both"/>
      </w:pPr>
      <w:r>
        <w:rPr>
          <w:rFonts w:ascii="Times New Roman"/>
          <w:b w:val="false"/>
          <w:i w:val="false"/>
          <w:color w:val="000000"/>
          <w:sz w:val="28"/>
        </w:rPr>
        <w:t>
      (индекс, город, район, область, улица, № дома, телефон, факс)</w:t>
      </w:r>
    </w:p>
    <w:bookmarkEnd w:id="578"/>
    <w:bookmarkStart w:name="z778" w:id="579"/>
    <w:p>
      <w:pPr>
        <w:spacing w:after="0"/>
        <w:ind w:left="0"/>
        <w:jc w:val="both"/>
      </w:pPr>
      <w:r>
        <w:rPr>
          <w:rFonts w:ascii="Times New Roman"/>
          <w:b w:val="false"/>
          <w:i w:val="false"/>
          <w:color w:val="000000"/>
          <w:sz w:val="28"/>
        </w:rPr>
        <w:t>
      Прилагаемые документы:</w:t>
      </w:r>
    </w:p>
    <w:bookmarkEnd w:id="579"/>
    <w:bookmarkStart w:name="z779" w:id="580"/>
    <w:p>
      <w:pPr>
        <w:spacing w:after="0"/>
        <w:ind w:left="0"/>
        <w:jc w:val="both"/>
      </w:pPr>
      <w:r>
        <w:rPr>
          <w:rFonts w:ascii="Times New Roman"/>
          <w:b w:val="false"/>
          <w:i w:val="false"/>
          <w:color w:val="000000"/>
          <w:sz w:val="28"/>
        </w:rPr>
        <w:t>
      ___________________________________________________________</w:t>
      </w:r>
    </w:p>
    <w:bookmarkEnd w:id="580"/>
    <w:bookmarkStart w:name="z780" w:id="581"/>
    <w:p>
      <w:pPr>
        <w:spacing w:after="0"/>
        <w:ind w:left="0"/>
        <w:jc w:val="both"/>
      </w:pPr>
      <w:r>
        <w:rPr>
          <w:rFonts w:ascii="Times New Roman"/>
          <w:b w:val="false"/>
          <w:i w:val="false"/>
          <w:color w:val="000000"/>
          <w:sz w:val="28"/>
        </w:rPr>
        <w:t>
      Согласен на использование сведений, составляющих охраняемую</w:t>
      </w:r>
    </w:p>
    <w:bookmarkEnd w:id="581"/>
    <w:bookmarkStart w:name="z781" w:id="582"/>
    <w:p>
      <w:pPr>
        <w:spacing w:after="0"/>
        <w:ind w:left="0"/>
        <w:jc w:val="both"/>
      </w:pPr>
      <w:r>
        <w:rPr>
          <w:rFonts w:ascii="Times New Roman"/>
          <w:b w:val="false"/>
          <w:i w:val="false"/>
          <w:color w:val="000000"/>
          <w:sz w:val="28"/>
        </w:rPr>
        <w:t>
      законом тайну, содержащихся в цифровых системах</w:t>
      </w:r>
    </w:p>
    <w:bookmarkEnd w:id="582"/>
    <w:bookmarkStart w:name="z782" w:id="583"/>
    <w:p>
      <w:pPr>
        <w:spacing w:after="0"/>
        <w:ind w:left="0"/>
        <w:jc w:val="both"/>
      </w:pPr>
      <w:r>
        <w:rPr>
          <w:rFonts w:ascii="Times New Roman"/>
          <w:b w:val="false"/>
          <w:i w:val="false"/>
          <w:color w:val="000000"/>
          <w:sz w:val="28"/>
        </w:rPr>
        <w:t>
      _____________________________ __________</w:t>
      </w:r>
    </w:p>
    <w:bookmarkEnd w:id="583"/>
    <w:bookmarkStart w:name="z783" w:id="584"/>
    <w:p>
      <w:pPr>
        <w:spacing w:after="0"/>
        <w:ind w:left="0"/>
        <w:jc w:val="both"/>
      </w:pPr>
      <w:r>
        <w:rPr>
          <w:rFonts w:ascii="Times New Roman"/>
          <w:b w:val="false"/>
          <w:i w:val="false"/>
          <w:color w:val="000000"/>
          <w:sz w:val="28"/>
        </w:rPr>
        <w:t>
      ФИО (при его наличии) (подпись)</w:t>
      </w:r>
    </w:p>
    <w:bookmarkEnd w:id="584"/>
    <w:bookmarkStart w:name="z784" w:id="585"/>
    <w:p>
      <w:pPr>
        <w:spacing w:after="0"/>
        <w:ind w:left="0"/>
        <w:jc w:val="both"/>
      </w:pPr>
      <w:r>
        <w:rPr>
          <w:rFonts w:ascii="Times New Roman"/>
          <w:b w:val="false"/>
          <w:i w:val="false"/>
          <w:color w:val="000000"/>
          <w:sz w:val="28"/>
        </w:rPr>
        <w:t>
      Место печати (в случае наличия)</w:t>
      </w:r>
    </w:p>
    <w:bookmarkEnd w:id="585"/>
    <w:bookmarkStart w:name="z785" w:id="586"/>
    <w:p>
      <w:pPr>
        <w:spacing w:after="0"/>
        <w:ind w:left="0"/>
        <w:jc w:val="both"/>
      </w:pPr>
      <w:r>
        <w:rPr>
          <w:rFonts w:ascii="Times New Roman"/>
          <w:b w:val="false"/>
          <w:i w:val="false"/>
          <w:color w:val="000000"/>
          <w:sz w:val="28"/>
        </w:rPr>
        <w:t>
      Расшифровка аббревиатур:</w:t>
      </w:r>
    </w:p>
    <w:bookmarkEnd w:id="586"/>
    <w:bookmarkStart w:name="z786" w:id="587"/>
    <w:p>
      <w:pPr>
        <w:spacing w:after="0"/>
        <w:ind w:left="0"/>
        <w:jc w:val="both"/>
      </w:pPr>
      <w:r>
        <w:rPr>
          <w:rFonts w:ascii="Times New Roman"/>
          <w:b w:val="false"/>
          <w:i w:val="false"/>
          <w:color w:val="000000"/>
          <w:sz w:val="28"/>
        </w:rPr>
        <w:t>
      АТС – Автотранспортное средство;</w:t>
      </w:r>
    </w:p>
    <w:bookmarkEnd w:id="587"/>
    <w:bookmarkStart w:name="z787" w:id="588"/>
    <w:p>
      <w:pPr>
        <w:spacing w:after="0"/>
        <w:ind w:left="0"/>
        <w:jc w:val="both"/>
      </w:pPr>
      <w:r>
        <w:rPr>
          <w:rFonts w:ascii="Times New Roman"/>
          <w:b w:val="false"/>
          <w:i w:val="false"/>
          <w:color w:val="000000"/>
          <w:sz w:val="28"/>
        </w:rPr>
        <w:t>
      ИИН – Индивидуальный идентификационный номер;</w:t>
      </w:r>
    </w:p>
    <w:bookmarkEnd w:id="588"/>
    <w:bookmarkStart w:name="z788" w:id="589"/>
    <w:p>
      <w:pPr>
        <w:spacing w:after="0"/>
        <w:ind w:left="0"/>
        <w:jc w:val="both"/>
      </w:pPr>
      <w:r>
        <w:rPr>
          <w:rFonts w:ascii="Times New Roman"/>
          <w:b w:val="false"/>
          <w:i w:val="false"/>
          <w:color w:val="000000"/>
          <w:sz w:val="28"/>
        </w:rPr>
        <w:t>
      БИН – Бизнес-идентификационный номер;</w:t>
      </w:r>
    </w:p>
    <w:bookmarkEnd w:id="589"/>
    <w:bookmarkStart w:name="z789" w:id="590"/>
    <w:p>
      <w:pPr>
        <w:spacing w:after="0"/>
        <w:ind w:left="0"/>
        <w:jc w:val="both"/>
      </w:pPr>
      <w:r>
        <w:rPr>
          <w:rFonts w:ascii="Times New Roman"/>
          <w:b w:val="false"/>
          <w:i w:val="false"/>
          <w:color w:val="000000"/>
          <w:sz w:val="28"/>
        </w:rPr>
        <w:t>
      ФИО – фамилия, имя, отчество.</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транспортных средств</w:t>
            </w:r>
            <w:r>
              <w:br/>
            </w:r>
            <w:r>
              <w:rPr>
                <w:rFonts w:ascii="Times New Roman"/>
                <w:b w:val="false"/>
                <w:i w:val="false"/>
                <w:color w:val="000000"/>
                <w:sz w:val="20"/>
              </w:rPr>
              <w:t>городского рельсового транспорта</w:t>
            </w:r>
          </w:p>
        </w:tc>
      </w:tr>
    </w:tbl>
    <w:bookmarkStart w:name="z791" w:id="591"/>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 (наименование услугодателя) </w:t>
      </w:r>
      <w:r>
        <w:br/>
      </w:r>
      <w:r>
        <w:rPr>
          <w:rFonts w:ascii="Times New Roman"/>
          <w:b/>
          <w:i w:val="false"/>
          <w:color w:val="000000"/>
        </w:rPr>
        <w:t xml:space="preserve"> от ____________________________________________________________________ </w:t>
      </w:r>
      <w:r>
        <w:br/>
      </w:r>
      <w:r>
        <w:rPr>
          <w:rFonts w:ascii="Times New Roman"/>
          <w:b/>
          <w:i w:val="false"/>
          <w:color w:val="000000"/>
        </w:rPr>
        <w:t xml:space="preserve"> (наименование организации, юридический адрес или фамилия, имя, отчество (при его </w:t>
      </w:r>
      <w:r>
        <w:br/>
      </w:r>
      <w:r>
        <w:rPr>
          <w:rFonts w:ascii="Times New Roman"/>
          <w:b/>
          <w:i w:val="false"/>
          <w:color w:val="000000"/>
        </w:rPr>
        <w:t xml:space="preserve">наличии) физического лица, дата рождения, домашний адрес, телефон) (сведения об </w:t>
      </w:r>
      <w:r>
        <w:br/>
      </w:r>
      <w:r>
        <w:rPr>
          <w:rFonts w:ascii="Times New Roman"/>
          <w:b/>
          <w:i w:val="false"/>
          <w:color w:val="000000"/>
        </w:rPr>
        <w:t>услугополучателе автоматически подтягиваются через государственную базу данных</w:t>
      </w:r>
      <w:r>
        <w:br/>
      </w:r>
      <w:r>
        <w:rPr>
          <w:rFonts w:ascii="Times New Roman"/>
          <w:b/>
          <w:i w:val="false"/>
          <w:color w:val="000000"/>
        </w:rPr>
        <w:t xml:space="preserve"> "Физические лица" или государственную базу данных "Юридические лица")</w:t>
      </w:r>
    </w:p>
    <w:bookmarkEnd w:id="591"/>
    <w:bookmarkStart w:name="z792" w:id="592"/>
    <w:p>
      <w:pPr>
        <w:spacing w:after="0"/>
        <w:ind w:left="0"/>
        <w:jc w:val="left"/>
      </w:pPr>
      <w:r>
        <w:rPr>
          <w:rFonts w:ascii="Times New Roman"/>
          <w:b/>
          <w:i w:val="false"/>
          <w:color w:val="000000"/>
        </w:rPr>
        <w:t xml:space="preserve"> Заявление</w:t>
      </w:r>
    </w:p>
    <w:bookmarkEnd w:id="592"/>
    <w:p>
      <w:pPr>
        <w:spacing w:after="0"/>
        <w:ind w:left="0"/>
        <w:jc w:val="both"/>
      </w:pPr>
      <w:bookmarkStart w:name="z793" w:id="593"/>
      <w:r>
        <w:rPr>
          <w:rFonts w:ascii="Times New Roman"/>
          <w:b w:val="false"/>
          <w:i w:val="false"/>
          <w:color w:val="000000"/>
          <w:sz w:val="28"/>
        </w:rPr>
        <w:t>
      Прошу зарегистрировать транспортные средства городского рельсового транспорта,</w:t>
      </w:r>
    </w:p>
    <w:bookmarkEnd w:id="593"/>
    <w:p>
      <w:pPr>
        <w:spacing w:after="0"/>
        <w:ind w:left="0"/>
        <w:jc w:val="both"/>
      </w:pPr>
      <w:r>
        <w:rPr>
          <w:rFonts w:ascii="Times New Roman"/>
          <w:b w:val="false"/>
          <w:i w:val="false"/>
          <w:color w:val="000000"/>
          <w:sz w:val="28"/>
        </w:rPr>
        <w:t>принадлежащие на праве ________________________,</w:t>
      </w:r>
    </w:p>
    <w:p>
      <w:pPr>
        <w:spacing w:after="0"/>
        <w:ind w:left="0"/>
        <w:jc w:val="both"/>
      </w:pPr>
      <w:r>
        <w:rPr>
          <w:rFonts w:ascii="Times New Roman"/>
          <w:b w:val="false"/>
          <w:i w:val="false"/>
          <w:color w:val="000000"/>
          <w:sz w:val="28"/>
        </w:rPr>
        <w:t>(собственности, имущественного найма, аренды или лизинга)</w:t>
      </w:r>
    </w:p>
    <w:p>
      <w:pPr>
        <w:spacing w:after="0"/>
        <w:ind w:left="0"/>
        <w:jc w:val="both"/>
      </w:pPr>
      <w:r>
        <w:rPr>
          <w:rFonts w:ascii="Times New Roman"/>
          <w:b w:val="false"/>
          <w:i w:val="false"/>
          <w:color w:val="000000"/>
          <w:sz w:val="28"/>
        </w:rPr>
        <w:t>в количестве ___ единиц.</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город _______________________, улица ____________________________</w:t>
      </w:r>
    </w:p>
    <w:p>
      <w:pPr>
        <w:spacing w:after="0"/>
        <w:ind w:left="0"/>
        <w:jc w:val="both"/>
      </w:pPr>
      <w:r>
        <w:rPr>
          <w:rFonts w:ascii="Times New Roman"/>
          <w:b w:val="false"/>
          <w:i w:val="false"/>
          <w:color w:val="000000"/>
          <w:sz w:val="28"/>
        </w:rPr>
        <w:t>индивидуальный идентификационный номер, бизнес идентификационный</w:t>
      </w:r>
    </w:p>
    <w:p>
      <w:pPr>
        <w:spacing w:after="0"/>
        <w:ind w:left="0"/>
        <w:jc w:val="both"/>
      </w:pPr>
      <w:r>
        <w:rPr>
          <w:rFonts w:ascii="Times New Roman"/>
          <w:b w:val="false"/>
          <w:i w:val="false"/>
          <w:color w:val="000000"/>
          <w:sz w:val="28"/>
        </w:rPr>
        <w:t>номер: ________________________________________________________</w:t>
      </w:r>
    </w:p>
    <w:p>
      <w:pPr>
        <w:spacing w:after="0"/>
        <w:ind w:left="0"/>
        <w:jc w:val="both"/>
      </w:pPr>
      <w:r>
        <w:rPr>
          <w:rFonts w:ascii="Times New Roman"/>
          <w:b w:val="false"/>
          <w:i w:val="false"/>
          <w:color w:val="000000"/>
          <w:sz w:val="28"/>
        </w:rPr>
        <w:t>контактные телефоны (факс), ____________________________________</w:t>
      </w:r>
    </w:p>
    <w:p>
      <w:pPr>
        <w:spacing w:after="0"/>
        <w:ind w:left="0"/>
        <w:jc w:val="both"/>
      </w:pPr>
      <w:r>
        <w:rPr>
          <w:rFonts w:ascii="Times New Roman"/>
          <w:b w:val="false"/>
          <w:i w:val="false"/>
          <w:color w:val="000000"/>
          <w:sz w:val="28"/>
        </w:rPr>
        <w:t>Перечень прилагается на ___ листах.</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 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городского рельсового</w:t>
            </w:r>
            <w:r>
              <w:br/>
            </w:r>
            <w:r>
              <w:rPr>
                <w:rFonts w:ascii="Times New Roman"/>
                <w:b w:val="false"/>
                <w:i w:val="false"/>
                <w:color w:val="000000"/>
                <w:sz w:val="20"/>
              </w:rPr>
              <w:t>транспорта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транспортных средств городского рельсового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Павлодар, Усть-Каменогорск и Темиртау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94"/>
          <w:p>
            <w:pPr>
              <w:spacing w:after="20"/>
              <w:ind w:left="20"/>
              <w:jc w:val="both"/>
            </w:pPr>
            <w:r>
              <w:rPr>
                <w:rFonts w:ascii="Times New Roman"/>
                <w:b w:val="false"/>
                <w:i w:val="false"/>
                <w:color w:val="000000"/>
                <w:sz w:val="20"/>
              </w:rPr>
              <w:t xml:space="preserve">
1) Государственная регистрация транспортных средств городского рельсового транспорта; </w:t>
            </w:r>
          </w:p>
          <w:bookmarkEnd w:id="594"/>
          <w:p>
            <w:pPr>
              <w:spacing w:after="20"/>
              <w:ind w:left="20"/>
              <w:jc w:val="both"/>
            </w:pPr>
            <w:r>
              <w:rPr>
                <w:rFonts w:ascii="Times New Roman"/>
                <w:b w:val="false"/>
                <w:i w:val="false"/>
                <w:color w:val="000000"/>
                <w:sz w:val="20"/>
              </w:rPr>
              <w:t>
2) Исключение транспортных средств городского рельсового транспорта из реестра транспортных средств городского рельсового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95"/>
          <w:p>
            <w:pPr>
              <w:spacing w:after="20"/>
              <w:ind w:left="20"/>
              <w:jc w:val="both"/>
            </w:pPr>
            <w:r>
              <w:rPr>
                <w:rFonts w:ascii="Times New Roman"/>
                <w:b w:val="false"/>
                <w:i w:val="false"/>
                <w:color w:val="000000"/>
                <w:sz w:val="20"/>
              </w:rPr>
              <w:t>
При государственной регистрации транспортных средств городского рельсового транспорта оформляется свидетельство о государственной регистрации транспортных средств городского рельсового транспорта по форме, согласно приложению 3 к настоящим правилам; при исключении транспортных средств городского рельсового транспорта из реестра транспортных средств городского рельсового транспорта оформляется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 в оказании государственной услуги.</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и ее подвидов (при наличии)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p>
            <w:pPr>
              <w:spacing w:after="20"/>
              <w:ind w:left="20"/>
              <w:jc w:val="both"/>
            </w:pPr>
            <w:r>
              <w:rPr>
                <w:rFonts w:ascii="Times New Roman"/>
                <w:b w:val="false"/>
                <w:i w:val="false"/>
                <w:color w:val="000000"/>
                <w:sz w:val="20"/>
              </w:rPr>
              <w:t>
Форма предоставления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96"/>
          <w:p>
            <w:pPr>
              <w:spacing w:after="20"/>
              <w:ind w:left="20"/>
              <w:jc w:val="both"/>
            </w:pPr>
            <w:r>
              <w:rPr>
                <w:rFonts w:ascii="Times New Roman"/>
                <w:b w:val="false"/>
                <w:i w:val="false"/>
                <w:color w:val="000000"/>
                <w:sz w:val="20"/>
              </w:rPr>
              <w:t>
1) Государственная регистрация транспортных средств городского рельсового транспорта оказывается на платной основе физическим и юридическим лицам.</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Сбор за государственную регистрацию свидетельства транспортных средств городского рельсового транспорта взимается в порядке и размере, установленных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 и составляет 0,25 месячного расчетного показателя, действующего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суммы регистрационного сбора в бюджет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w:t>
            </w:r>
          </w:p>
          <w:p>
            <w:pPr>
              <w:spacing w:after="20"/>
              <w:ind w:left="20"/>
              <w:jc w:val="both"/>
            </w:pPr>
            <w:r>
              <w:rPr>
                <w:rFonts w:ascii="Times New Roman"/>
                <w:b w:val="false"/>
                <w:i w:val="false"/>
                <w:color w:val="000000"/>
                <w:sz w:val="20"/>
              </w:rPr>
              <w:t>
2) Исключение транспортных средств городского рельсового транспорта из реестра транспортных средств городского рельсового транспорта осуществляется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97"/>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работы для местных исполнительных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города Астана - с понедельника по пятницу включительно, с 7.30 до 17.00 часов с перерывом на обед с 12.00 до 13.30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города Алматы - с понедельника по пятницу включительно, с 8.30 до 18.00 часов с перерывом на обед с 12.30 до 14.00 часов;</w:t>
            </w:r>
          </w:p>
          <w:p>
            <w:pPr>
              <w:spacing w:after="20"/>
              <w:ind w:left="20"/>
              <w:jc w:val="both"/>
            </w:pPr>
            <w:r>
              <w:rPr>
                <w:rFonts w:ascii="Times New Roman"/>
                <w:b w:val="false"/>
                <w:i w:val="false"/>
                <w:color w:val="000000"/>
                <w:sz w:val="20"/>
              </w:rPr>
              <w:t>
Восточно-Казахстанской области - с понедельника по пятницу включительно, с 8.00 до 17.30 часов с перерывом на обед с 12.00 до 13.30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98"/>
          <w:p>
            <w:pPr>
              <w:spacing w:after="20"/>
              <w:ind w:left="20"/>
              <w:jc w:val="both"/>
            </w:pPr>
            <w:r>
              <w:rPr>
                <w:rFonts w:ascii="Times New Roman"/>
                <w:b w:val="false"/>
                <w:i w:val="false"/>
                <w:color w:val="000000"/>
                <w:sz w:val="20"/>
              </w:rPr>
              <w:t>
Для государственной регистрации транспортных средств городского рельсового транспорта:</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подтверждающая право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технического паспорта (формуляр) завода-изготовителя на каждую единицу транспортного средства городского рельсового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исключения транспортных средств городского рельсового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 о списании либо документа о повреждении, отчуждения транспортных средств городского рельсового транспорта с последующим вывозом для использования за пределами Республики Казахстан.</w:t>
            </w:r>
          </w:p>
          <w:p>
            <w:pPr>
              <w:spacing w:after="20"/>
              <w:ind w:left="20"/>
              <w:jc w:val="both"/>
            </w:pPr>
            <w:r>
              <w:rPr>
                <w:rFonts w:ascii="Times New Roman"/>
                <w:b w:val="false"/>
                <w:i w:val="false"/>
                <w:color w:val="000000"/>
                <w:sz w:val="20"/>
              </w:rPr>
              <w:t>
Сведения о документе, удостоверяющего личность, справки о государственной регистрации (перерегистрации) юридического лица, о государственной регистрации индивидуального предпринимателя, о регистрации (перерегистрации) транспортных средств городского рельсового транспорта, подтверждающий уплату регистрационного сбора, в случае оплаты через платежный шлюз "цифрового правительства", услугодатель получает из соответствующих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99"/>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 3) в отношении услугополучателя имеется вступившее в законную силу решение суда, на основании которого услугополучатель лишен Основания для отказа в оказании государственной услуги и ее подвидов (при наличии), установленные законами Республики Казахстан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 </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00"/>
          <w:p>
            <w:pPr>
              <w:spacing w:after="20"/>
              <w:ind w:left="20"/>
              <w:jc w:val="both"/>
            </w:pPr>
            <w:r>
              <w:rPr>
                <w:rFonts w:ascii="Times New Roman"/>
                <w:b w:val="false"/>
                <w:i w:val="false"/>
                <w:color w:val="000000"/>
                <w:sz w:val="20"/>
              </w:rPr>
              <w:t xml:space="preserve">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p>
          <w:bookmarkEnd w:id="600"/>
          <w:p>
            <w:pPr>
              <w:spacing w:after="20"/>
              <w:ind w:left="20"/>
              <w:jc w:val="both"/>
            </w:pPr>
            <w:r>
              <w:rPr>
                <w:rFonts w:ascii="Times New Roman"/>
                <w:b w:val="false"/>
                <w:i w:val="false"/>
                <w:color w:val="000000"/>
                <w:sz w:val="20"/>
              </w:rPr>
              <w:t>
Информацию о порядке оказания государственной услуги услугополучатель имеет возможность получить в справочной службе Единого контакт-центра по вопросам оказания государственных услуг: 1414, либо на интернет-ресурсе услугодателя - www. gov.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r>
              <w:br/>
            </w:r>
            <w:r>
              <w:rPr>
                <w:rFonts w:ascii="Times New Roman"/>
                <w:b w:val="false"/>
                <w:i w:val="false"/>
                <w:color w:val="000000"/>
                <w:sz w:val="20"/>
              </w:rPr>
              <w:t>Форма</w:t>
            </w:r>
          </w:p>
        </w:tc>
      </w:tr>
    </w:tbl>
    <w:bookmarkStart w:name="z820" w:id="601"/>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аумақтық органына ___________________________________________________</w:t>
      </w:r>
    </w:p>
    <w:bookmarkEnd w:id="601"/>
    <w:bookmarkStart w:name="z821" w:id="602"/>
    <w:p>
      <w:pPr>
        <w:spacing w:after="0"/>
        <w:ind w:left="0"/>
        <w:jc w:val="both"/>
      </w:pPr>
      <w:r>
        <w:rPr>
          <w:rFonts w:ascii="Times New Roman"/>
          <w:b w:val="false"/>
          <w:i w:val="false"/>
          <w:color w:val="000000"/>
          <w:sz w:val="28"/>
        </w:rPr>
        <w:t>
      Территориальному органу Комитета автомобильного транспорта и транспортного контроля Министерства транспорта</w:t>
      </w:r>
    </w:p>
    <w:bookmarkEnd w:id="602"/>
    <w:bookmarkStart w:name="z822" w:id="603"/>
    <w:p>
      <w:pPr>
        <w:spacing w:after="0"/>
        <w:ind w:left="0"/>
        <w:jc w:val="both"/>
      </w:pPr>
      <w:r>
        <w:rPr>
          <w:rFonts w:ascii="Times New Roman"/>
          <w:b w:val="false"/>
          <w:i w:val="false"/>
          <w:color w:val="000000"/>
          <w:sz w:val="28"/>
        </w:rPr>
        <w:t>
      Республики Казахстан ______________________________</w:t>
      </w:r>
    </w:p>
    <w:bookmarkEnd w:id="603"/>
    <w:bookmarkStart w:name="z823" w:id="604"/>
    <w:p>
      <w:pPr>
        <w:spacing w:after="0"/>
        <w:ind w:left="0"/>
        <w:jc w:val="both"/>
      </w:pPr>
      <w:r>
        <w:rPr>
          <w:rFonts w:ascii="Times New Roman"/>
          <w:b w:val="false"/>
          <w:i w:val="false"/>
          <w:color w:val="000000"/>
          <w:sz w:val="28"/>
        </w:rPr>
        <w:t>
      _______________________________________________________________________________</w:t>
      </w:r>
    </w:p>
    <w:bookmarkEnd w:id="604"/>
    <w:bookmarkStart w:name="z824" w:id="605"/>
    <w:p>
      <w:pPr>
        <w:spacing w:after="0"/>
        <w:ind w:left="0"/>
        <w:jc w:val="both"/>
      </w:pPr>
      <w:r>
        <w:rPr>
          <w:rFonts w:ascii="Times New Roman"/>
          <w:b w:val="false"/>
          <w:i w:val="false"/>
          <w:color w:val="000000"/>
          <w:sz w:val="28"/>
        </w:rPr>
        <w:t>
      Кеме иесінің толық және қысқартылған атауы, оның заңды мекенжайы, телефоны, факсы,</w:t>
      </w:r>
    </w:p>
    <w:bookmarkEnd w:id="605"/>
    <w:bookmarkStart w:name="z825" w:id="606"/>
    <w:p>
      <w:pPr>
        <w:spacing w:after="0"/>
        <w:ind w:left="0"/>
        <w:jc w:val="both"/>
      </w:pPr>
      <w:r>
        <w:rPr>
          <w:rFonts w:ascii="Times New Roman"/>
          <w:b w:val="false"/>
          <w:i w:val="false"/>
          <w:color w:val="000000"/>
          <w:sz w:val="28"/>
        </w:rPr>
        <w:t>
      тіркелген жері ___________________________________________________________</w:t>
      </w:r>
    </w:p>
    <w:bookmarkEnd w:id="606"/>
    <w:bookmarkStart w:name="z826" w:id="607"/>
    <w:p>
      <w:pPr>
        <w:spacing w:after="0"/>
        <w:ind w:left="0"/>
        <w:jc w:val="both"/>
      </w:pPr>
      <w:r>
        <w:rPr>
          <w:rFonts w:ascii="Times New Roman"/>
          <w:b w:val="false"/>
          <w:i w:val="false"/>
          <w:color w:val="000000"/>
          <w:sz w:val="28"/>
        </w:rPr>
        <w:t>
      Полное и сокращенное наименование судовладельца, его юридический адрес, телефон, факс,</w:t>
      </w:r>
    </w:p>
    <w:bookmarkEnd w:id="607"/>
    <w:bookmarkStart w:name="z827" w:id="608"/>
    <w:p>
      <w:pPr>
        <w:spacing w:after="0"/>
        <w:ind w:left="0"/>
        <w:jc w:val="both"/>
      </w:pPr>
      <w:r>
        <w:rPr>
          <w:rFonts w:ascii="Times New Roman"/>
          <w:b w:val="false"/>
          <w:i w:val="false"/>
          <w:color w:val="000000"/>
          <w:sz w:val="28"/>
        </w:rPr>
        <w:t>
      место регистрации ___________________________________________________________</w:t>
      </w:r>
    </w:p>
    <w:bookmarkEnd w:id="608"/>
    <w:bookmarkStart w:name="z828" w:id="609"/>
    <w:p>
      <w:pPr>
        <w:spacing w:after="0"/>
        <w:ind w:left="0"/>
        <w:jc w:val="left"/>
      </w:pPr>
      <w:r>
        <w:rPr>
          <w:rFonts w:ascii="Times New Roman"/>
          <w:b/>
          <w:i w:val="false"/>
          <w:color w:val="000000"/>
        </w:rPr>
        <w:t xml:space="preserve"> Кемені мемлекеттік тіркеуге (қайта тіркеуге) және кеме куәлiгiнің телнұсқасын беруге өтінім Заявление на государственную регистрацию (перерегистрацию) судна и выдачу дубликата судового свидетельства</w:t>
      </w:r>
    </w:p>
    <w:bookmarkEnd w:id="609"/>
    <w:bookmarkStart w:name="z829" w:id="610"/>
    <w:p>
      <w:pPr>
        <w:spacing w:after="0"/>
        <w:ind w:left="0"/>
        <w:jc w:val="both"/>
      </w:pPr>
      <w:r>
        <w:rPr>
          <w:rFonts w:ascii="Times New Roman"/>
          <w:b w:val="false"/>
          <w:i w:val="false"/>
          <w:color w:val="000000"/>
          <w:sz w:val="28"/>
        </w:rPr>
        <w:t>
      ____________________________ тиесілі, мынадай айырма белгілері бар кемені тіркеуге, қайта тіркеуге алуыңызды, кеме куәлiгiнің телнұсқасын беруіңізді сұраймын (керегін сызу)</w:t>
      </w:r>
    </w:p>
    <w:bookmarkEnd w:id="610"/>
    <w:bookmarkStart w:name="z830" w:id="611"/>
    <w:p>
      <w:pPr>
        <w:spacing w:after="0"/>
        <w:ind w:left="0"/>
        <w:jc w:val="both"/>
      </w:pPr>
      <w:r>
        <w:rPr>
          <w:rFonts w:ascii="Times New Roman"/>
          <w:b w:val="false"/>
          <w:i w:val="false"/>
          <w:color w:val="000000"/>
          <w:sz w:val="28"/>
        </w:rPr>
        <w:t>
      / Прошу выдать дубликат судового свидетельства, принять к регистрации, перерегистрации (необходимое подчеркнуть) судно, принадлежащее __________________________________, имеющее следующие отличительные признаки:</w:t>
      </w:r>
    </w:p>
    <w:bookmarkEnd w:id="611"/>
    <w:bookmarkStart w:name="z831" w:id="612"/>
    <w:p>
      <w:pPr>
        <w:spacing w:after="0"/>
        <w:ind w:left="0"/>
        <w:jc w:val="both"/>
      </w:pPr>
      <w:r>
        <w:rPr>
          <w:rFonts w:ascii="Times New Roman"/>
          <w:b w:val="false"/>
          <w:i w:val="false"/>
          <w:color w:val="000000"/>
          <w:sz w:val="28"/>
        </w:rPr>
        <w:t>
      1. Кеменің атауы немесе оның нөмірі/Название судна или его номер ______________________</w:t>
      </w:r>
    </w:p>
    <w:bookmarkEnd w:id="612"/>
    <w:bookmarkStart w:name="z832" w:id="613"/>
    <w:p>
      <w:pPr>
        <w:spacing w:after="0"/>
        <w:ind w:left="0"/>
        <w:jc w:val="both"/>
      </w:pPr>
      <w:r>
        <w:rPr>
          <w:rFonts w:ascii="Times New Roman"/>
          <w:b w:val="false"/>
          <w:i w:val="false"/>
          <w:color w:val="000000"/>
          <w:sz w:val="28"/>
        </w:rPr>
        <w:t>
      _______________________________________________________________________________</w:t>
      </w:r>
    </w:p>
    <w:bookmarkEnd w:id="613"/>
    <w:bookmarkStart w:name="z833" w:id="614"/>
    <w:p>
      <w:pPr>
        <w:spacing w:after="0"/>
        <w:ind w:left="0"/>
        <w:jc w:val="both"/>
      </w:pPr>
      <w:r>
        <w:rPr>
          <w:rFonts w:ascii="Times New Roman"/>
          <w:b w:val="false"/>
          <w:i w:val="false"/>
          <w:color w:val="000000"/>
          <w:sz w:val="28"/>
        </w:rPr>
        <w:t>
      2. Түрі және мақсаты/Тип и назначение _____________________________________________</w:t>
      </w:r>
    </w:p>
    <w:bookmarkEnd w:id="614"/>
    <w:bookmarkStart w:name="z834" w:id="615"/>
    <w:p>
      <w:pPr>
        <w:spacing w:after="0"/>
        <w:ind w:left="0"/>
        <w:jc w:val="both"/>
      </w:pPr>
      <w:r>
        <w:rPr>
          <w:rFonts w:ascii="Times New Roman"/>
          <w:b w:val="false"/>
          <w:i w:val="false"/>
          <w:color w:val="000000"/>
          <w:sz w:val="28"/>
        </w:rPr>
        <w:t>
      3. Жобаның № жасалған жылы және жері /Проект № _______ год и место постройки _______________________________________________________________________________</w:t>
      </w:r>
    </w:p>
    <w:bookmarkEnd w:id="615"/>
    <w:bookmarkStart w:name="z835" w:id="616"/>
    <w:p>
      <w:pPr>
        <w:spacing w:after="0"/>
        <w:ind w:left="0"/>
        <w:jc w:val="both"/>
      </w:pPr>
      <w:r>
        <w:rPr>
          <w:rFonts w:ascii="Times New Roman"/>
          <w:b w:val="false"/>
          <w:i w:val="false"/>
          <w:color w:val="000000"/>
          <w:sz w:val="28"/>
        </w:rPr>
        <w:t>
      4. Корпусының материалы/Материал корпуса _______________________________________</w:t>
      </w:r>
    </w:p>
    <w:bookmarkEnd w:id="616"/>
    <w:bookmarkStart w:name="z836" w:id="617"/>
    <w:p>
      <w:pPr>
        <w:spacing w:after="0"/>
        <w:ind w:left="0"/>
        <w:jc w:val="both"/>
      </w:pPr>
      <w:r>
        <w:rPr>
          <w:rFonts w:ascii="Times New Roman"/>
          <w:b w:val="false"/>
          <w:i w:val="false"/>
          <w:color w:val="000000"/>
          <w:sz w:val="28"/>
        </w:rPr>
        <w:t>
      5. Негізгі машиналары (үлгісі, саны және жалпы қуаты)/Главные машины (тип, число и общая мощность) _____________________________________________________________________</w:t>
      </w:r>
    </w:p>
    <w:bookmarkEnd w:id="617"/>
    <w:bookmarkStart w:name="z837" w:id="618"/>
    <w:p>
      <w:pPr>
        <w:spacing w:after="0"/>
        <w:ind w:left="0"/>
        <w:jc w:val="both"/>
      </w:pPr>
      <w:r>
        <w:rPr>
          <w:rFonts w:ascii="Times New Roman"/>
          <w:b w:val="false"/>
          <w:i w:val="false"/>
          <w:color w:val="000000"/>
          <w:sz w:val="28"/>
        </w:rPr>
        <w:t>
      6. Кеменің габариттік өлшемдері: ұзындығы______ метр, ені______ метр,/Габариты размера судна:</w:t>
      </w:r>
    </w:p>
    <w:bookmarkEnd w:id="618"/>
    <w:bookmarkStart w:name="z838" w:id="619"/>
    <w:p>
      <w:pPr>
        <w:spacing w:after="0"/>
        <w:ind w:left="0"/>
        <w:jc w:val="both"/>
      </w:pPr>
      <w:r>
        <w:rPr>
          <w:rFonts w:ascii="Times New Roman"/>
          <w:b w:val="false"/>
          <w:i w:val="false"/>
          <w:color w:val="000000"/>
          <w:sz w:val="28"/>
        </w:rPr>
        <w:t>
      длина ______ метр, ширина ______ метр, толық жүкпен шөгу _______ метр, жүксіз шөгу _________метр, /осадка в полном грузу _______ метр, осадка порожним _______ метр, қондырғысымен бірге ең жоғарғы биіктігі (жүксіз, бос шөккен кезде)_______метр./наибольшая высота с надстройками от осадки порожнем) _____метр.</w:t>
      </w:r>
    </w:p>
    <w:bookmarkEnd w:id="619"/>
    <w:bookmarkStart w:name="z839" w:id="620"/>
    <w:p>
      <w:pPr>
        <w:spacing w:after="0"/>
        <w:ind w:left="0"/>
        <w:jc w:val="both"/>
      </w:pPr>
      <w:r>
        <w:rPr>
          <w:rFonts w:ascii="Times New Roman"/>
          <w:b w:val="false"/>
          <w:i w:val="false"/>
          <w:color w:val="000000"/>
          <w:sz w:val="28"/>
        </w:rPr>
        <w:t>
      7. Белгіленген жүккөтергіштігі ______ тонна. жолаушы сыйымдылығы (адам)________________/ Установленная грузоподъемность ____тонна. пассажировместимость (человек) ___________________</w:t>
      </w:r>
    </w:p>
    <w:bookmarkEnd w:id="620"/>
    <w:bookmarkStart w:name="z840" w:id="621"/>
    <w:p>
      <w:pPr>
        <w:spacing w:after="0"/>
        <w:ind w:left="0"/>
        <w:jc w:val="both"/>
      </w:pPr>
      <w:r>
        <w:rPr>
          <w:rFonts w:ascii="Times New Roman"/>
          <w:b w:val="false"/>
          <w:i w:val="false"/>
          <w:color w:val="000000"/>
          <w:sz w:val="28"/>
        </w:rPr>
        <w:t>
      8. Жүзу разряды_________________/Разряд плавания __________________________________</w:t>
      </w:r>
    </w:p>
    <w:bookmarkEnd w:id="621"/>
    <w:bookmarkStart w:name="z841" w:id="622"/>
    <w:p>
      <w:pPr>
        <w:spacing w:after="0"/>
        <w:ind w:left="0"/>
        <w:jc w:val="both"/>
      </w:pPr>
      <w:r>
        <w:rPr>
          <w:rFonts w:ascii="Times New Roman"/>
          <w:b w:val="false"/>
          <w:i w:val="false"/>
          <w:color w:val="000000"/>
          <w:sz w:val="28"/>
        </w:rPr>
        <w:t>
      9. Қозғаушыларының түрі_________/Род движителей _____________________________</w:t>
      </w:r>
    </w:p>
    <w:bookmarkEnd w:id="622"/>
    <w:bookmarkStart w:name="z842" w:id="623"/>
    <w:p>
      <w:pPr>
        <w:spacing w:after="0"/>
        <w:ind w:left="0"/>
        <w:jc w:val="both"/>
      </w:pPr>
      <w:r>
        <w:rPr>
          <w:rFonts w:ascii="Times New Roman"/>
          <w:b w:val="false"/>
          <w:i w:val="false"/>
          <w:color w:val="000000"/>
          <w:sz w:val="28"/>
        </w:rPr>
        <w:t>
      10. Руль құрылғысы (қол, механикалық, электрлік және тағы сол сияқты__________________________/Рулевое устройство (ручное, механическое, электрическое и тому подобное) __________________________</w:t>
      </w:r>
    </w:p>
    <w:bookmarkEnd w:id="623"/>
    <w:bookmarkStart w:name="z843" w:id="624"/>
    <w:p>
      <w:pPr>
        <w:spacing w:after="0"/>
        <w:ind w:left="0"/>
        <w:jc w:val="both"/>
      </w:pPr>
      <w:r>
        <w:rPr>
          <w:rFonts w:ascii="Times New Roman"/>
          <w:b w:val="false"/>
          <w:i w:val="false"/>
          <w:color w:val="000000"/>
          <w:sz w:val="28"/>
        </w:rPr>
        <w:t>
      11. Су өткізбейтін аралықтардың саны_____________________________________________/</w:t>
      </w:r>
    </w:p>
    <w:bookmarkEnd w:id="624"/>
    <w:bookmarkStart w:name="z844" w:id="625"/>
    <w:p>
      <w:pPr>
        <w:spacing w:after="0"/>
        <w:ind w:left="0"/>
        <w:jc w:val="both"/>
      </w:pPr>
      <w:r>
        <w:rPr>
          <w:rFonts w:ascii="Times New Roman"/>
          <w:b w:val="false"/>
          <w:i w:val="false"/>
          <w:color w:val="000000"/>
          <w:sz w:val="28"/>
        </w:rPr>
        <w:t>
      Число водонепроницаемых переборок ______________________________________________</w:t>
      </w:r>
    </w:p>
    <w:bookmarkEnd w:id="625"/>
    <w:bookmarkStart w:name="z845" w:id="626"/>
    <w:p>
      <w:pPr>
        <w:spacing w:after="0"/>
        <w:ind w:left="0"/>
        <w:jc w:val="both"/>
      </w:pPr>
      <w:r>
        <w:rPr>
          <w:rFonts w:ascii="Times New Roman"/>
          <w:b w:val="false"/>
          <w:i w:val="false"/>
          <w:color w:val="000000"/>
          <w:sz w:val="28"/>
        </w:rPr>
        <w:t>
      12. Құтқару қайықтары (саны, жалпы сыйымдылығы) __________________________________/</w:t>
      </w:r>
    </w:p>
    <w:bookmarkEnd w:id="626"/>
    <w:bookmarkStart w:name="z846" w:id="627"/>
    <w:p>
      <w:pPr>
        <w:spacing w:after="0"/>
        <w:ind w:left="0"/>
        <w:jc w:val="both"/>
      </w:pPr>
      <w:r>
        <w:rPr>
          <w:rFonts w:ascii="Times New Roman"/>
          <w:b w:val="false"/>
          <w:i w:val="false"/>
          <w:color w:val="000000"/>
          <w:sz w:val="28"/>
        </w:rPr>
        <w:t>
      Спасательные шлюпки (кол-во, общая вместимость) __________________________________</w:t>
      </w:r>
    </w:p>
    <w:bookmarkEnd w:id="627"/>
    <w:bookmarkStart w:name="z847" w:id="628"/>
    <w:p>
      <w:pPr>
        <w:spacing w:after="0"/>
        <w:ind w:left="0"/>
        <w:jc w:val="both"/>
      </w:pPr>
      <w:r>
        <w:rPr>
          <w:rFonts w:ascii="Times New Roman"/>
          <w:b w:val="false"/>
          <w:i w:val="false"/>
          <w:color w:val="000000"/>
          <w:sz w:val="28"/>
        </w:rPr>
        <w:t>
      13. Жүру жылдамдығы (ең жоғарғы) (километр/сағат)______________________________________/</w:t>
      </w:r>
    </w:p>
    <w:bookmarkEnd w:id="628"/>
    <w:bookmarkStart w:name="z848" w:id="629"/>
    <w:p>
      <w:pPr>
        <w:spacing w:after="0"/>
        <w:ind w:left="0"/>
        <w:jc w:val="both"/>
      </w:pPr>
      <w:r>
        <w:rPr>
          <w:rFonts w:ascii="Times New Roman"/>
          <w:b w:val="false"/>
          <w:i w:val="false"/>
          <w:color w:val="000000"/>
          <w:sz w:val="28"/>
        </w:rPr>
        <w:t>
      Скорость хода (максимальная) (километр/час) _____________________________________________</w:t>
      </w:r>
    </w:p>
    <w:bookmarkEnd w:id="629"/>
    <w:bookmarkStart w:name="z849" w:id="630"/>
    <w:p>
      <w:pPr>
        <w:spacing w:after="0"/>
        <w:ind w:left="0"/>
        <w:jc w:val="both"/>
      </w:pPr>
      <w:r>
        <w:rPr>
          <w:rFonts w:ascii="Times New Roman"/>
          <w:b w:val="false"/>
          <w:i w:val="false"/>
          <w:color w:val="000000"/>
          <w:sz w:val="28"/>
        </w:rPr>
        <w:t>
      14. Зәкірлер саны және олардың салмағы ___________________________________________/</w:t>
      </w:r>
    </w:p>
    <w:bookmarkEnd w:id="630"/>
    <w:bookmarkStart w:name="z850" w:id="631"/>
    <w:p>
      <w:pPr>
        <w:spacing w:after="0"/>
        <w:ind w:left="0"/>
        <w:jc w:val="both"/>
      </w:pPr>
      <w:r>
        <w:rPr>
          <w:rFonts w:ascii="Times New Roman"/>
          <w:b w:val="false"/>
          <w:i w:val="false"/>
          <w:color w:val="000000"/>
          <w:sz w:val="28"/>
        </w:rPr>
        <w:t>
      Количество якорей и их вес _______________________________________________________</w:t>
      </w:r>
    </w:p>
    <w:bookmarkEnd w:id="631"/>
    <w:bookmarkStart w:name="z851" w:id="632"/>
    <w:p>
      <w:pPr>
        <w:spacing w:after="0"/>
        <w:ind w:left="0"/>
        <w:jc w:val="both"/>
      </w:pPr>
      <w:r>
        <w:rPr>
          <w:rFonts w:ascii="Times New Roman"/>
          <w:b w:val="false"/>
          <w:i w:val="false"/>
          <w:color w:val="000000"/>
          <w:sz w:val="28"/>
        </w:rPr>
        <w:t>
      15. Радионавигациялық жабдық (атауы, үлгісі, саны)___________________________________/</w:t>
      </w:r>
    </w:p>
    <w:bookmarkEnd w:id="632"/>
    <w:bookmarkStart w:name="z852" w:id="633"/>
    <w:p>
      <w:pPr>
        <w:spacing w:after="0"/>
        <w:ind w:left="0"/>
        <w:jc w:val="both"/>
      </w:pPr>
      <w:r>
        <w:rPr>
          <w:rFonts w:ascii="Times New Roman"/>
          <w:b w:val="false"/>
          <w:i w:val="false"/>
          <w:color w:val="000000"/>
          <w:sz w:val="28"/>
        </w:rPr>
        <w:t>
      Радионавигационное оборудование (наименование, тип, число) ________________________</w:t>
      </w:r>
    </w:p>
    <w:bookmarkEnd w:id="633"/>
    <w:bookmarkStart w:name="z853" w:id="634"/>
    <w:p>
      <w:pPr>
        <w:spacing w:after="0"/>
        <w:ind w:left="0"/>
        <w:jc w:val="both"/>
      </w:pPr>
      <w:r>
        <w:rPr>
          <w:rFonts w:ascii="Times New Roman"/>
          <w:b w:val="false"/>
          <w:i w:val="false"/>
          <w:color w:val="000000"/>
          <w:sz w:val="28"/>
        </w:rPr>
        <w:t>
      16. Су төкпе құралдары (жүйесі, өнімділігі) __________________________________________/</w:t>
      </w:r>
    </w:p>
    <w:bookmarkEnd w:id="634"/>
    <w:bookmarkStart w:name="z854" w:id="635"/>
    <w:p>
      <w:pPr>
        <w:spacing w:after="0"/>
        <w:ind w:left="0"/>
        <w:jc w:val="both"/>
      </w:pPr>
      <w:r>
        <w:rPr>
          <w:rFonts w:ascii="Times New Roman"/>
          <w:b w:val="false"/>
          <w:i w:val="false"/>
          <w:color w:val="000000"/>
          <w:sz w:val="28"/>
        </w:rPr>
        <w:t>
      Водоотливные средства (система, производительность) _______________________________</w:t>
      </w:r>
    </w:p>
    <w:bookmarkEnd w:id="635"/>
    <w:bookmarkStart w:name="z855" w:id="636"/>
    <w:p>
      <w:pPr>
        <w:spacing w:after="0"/>
        <w:ind w:left="0"/>
        <w:jc w:val="both"/>
      </w:pPr>
      <w:r>
        <w:rPr>
          <w:rFonts w:ascii="Times New Roman"/>
          <w:b w:val="false"/>
          <w:i w:val="false"/>
          <w:color w:val="000000"/>
          <w:sz w:val="28"/>
        </w:rPr>
        <w:t>
      17. Өрт сөндіргіш жүйесі (үлгісі, өнімділігі) __________________________________________/</w:t>
      </w:r>
    </w:p>
    <w:bookmarkEnd w:id="636"/>
    <w:bookmarkStart w:name="z856" w:id="637"/>
    <w:p>
      <w:pPr>
        <w:spacing w:after="0"/>
        <w:ind w:left="0"/>
        <w:jc w:val="both"/>
      </w:pPr>
      <w:r>
        <w:rPr>
          <w:rFonts w:ascii="Times New Roman"/>
          <w:b w:val="false"/>
          <w:i w:val="false"/>
          <w:color w:val="000000"/>
          <w:sz w:val="28"/>
        </w:rPr>
        <w:t>
      Пожарная система (тип, производительность) _______________________________________</w:t>
      </w:r>
    </w:p>
    <w:bookmarkEnd w:id="637"/>
    <w:bookmarkStart w:name="z857" w:id="638"/>
    <w:p>
      <w:pPr>
        <w:spacing w:after="0"/>
        <w:ind w:left="0"/>
        <w:jc w:val="both"/>
      </w:pPr>
      <w:r>
        <w:rPr>
          <w:rFonts w:ascii="Times New Roman"/>
          <w:b w:val="false"/>
          <w:i w:val="false"/>
          <w:color w:val="000000"/>
          <w:sz w:val="28"/>
        </w:rPr>
        <w:t>
      18. Тіркеу үшін қоса берілген құжаттар _____________________________________________/</w:t>
      </w:r>
    </w:p>
    <w:bookmarkEnd w:id="638"/>
    <w:bookmarkStart w:name="z858" w:id="639"/>
    <w:p>
      <w:pPr>
        <w:spacing w:after="0"/>
        <w:ind w:left="0"/>
        <w:jc w:val="both"/>
      </w:pPr>
      <w:r>
        <w:rPr>
          <w:rFonts w:ascii="Times New Roman"/>
          <w:b w:val="false"/>
          <w:i w:val="false"/>
          <w:color w:val="000000"/>
          <w:sz w:val="28"/>
        </w:rPr>
        <w:t>
      Прилагаемые для регистрации документы: __________________________________________</w:t>
      </w:r>
    </w:p>
    <w:bookmarkEnd w:id="639"/>
    <w:bookmarkStart w:name="z859" w:id="640"/>
    <w:p>
      <w:pPr>
        <w:spacing w:after="0"/>
        <w:ind w:left="0"/>
        <w:jc w:val="both"/>
      </w:pPr>
      <w:r>
        <w:rPr>
          <w:rFonts w:ascii="Times New Roman"/>
          <w:b w:val="false"/>
          <w:i w:val="false"/>
          <w:color w:val="000000"/>
          <w:sz w:val="28"/>
        </w:rPr>
        <w:t>
      19. Кеменің меншік иесінің немесе уәкілетті тұлғаның қолы /Подпись собственника судна или</w:t>
      </w:r>
    </w:p>
    <w:bookmarkEnd w:id="640"/>
    <w:bookmarkStart w:name="z860" w:id="641"/>
    <w:p>
      <w:pPr>
        <w:spacing w:after="0"/>
        <w:ind w:left="0"/>
        <w:jc w:val="both"/>
      </w:pPr>
      <w:r>
        <w:rPr>
          <w:rFonts w:ascii="Times New Roman"/>
          <w:b w:val="false"/>
          <w:i w:val="false"/>
          <w:color w:val="000000"/>
          <w:sz w:val="28"/>
        </w:rPr>
        <w:t>
      уполномоченного лица ______________________________________________________ (өтінімге кім</w:t>
      </w:r>
    </w:p>
    <w:bookmarkEnd w:id="641"/>
    <w:bookmarkStart w:name="z861" w:id="642"/>
    <w:p>
      <w:pPr>
        <w:spacing w:after="0"/>
        <w:ind w:left="0"/>
        <w:jc w:val="both"/>
      </w:pPr>
      <w:r>
        <w:rPr>
          <w:rFonts w:ascii="Times New Roman"/>
          <w:b w:val="false"/>
          <w:i w:val="false"/>
          <w:color w:val="000000"/>
          <w:sz w:val="28"/>
        </w:rPr>
        <w:t>
      және қандай лауазымында қол қояды, __________________________________</w:t>
      </w:r>
    </w:p>
    <w:bookmarkEnd w:id="642"/>
    <w:bookmarkStart w:name="z862" w:id="643"/>
    <w:p>
      <w:pPr>
        <w:spacing w:after="0"/>
        <w:ind w:left="0"/>
        <w:jc w:val="both"/>
      </w:pPr>
      <w:r>
        <w:rPr>
          <w:rFonts w:ascii="Times New Roman"/>
          <w:b w:val="false"/>
          <w:i w:val="false"/>
          <w:color w:val="000000"/>
          <w:sz w:val="28"/>
        </w:rPr>
        <w:t>
      ____________________________________________ өтінімге қол қоюшы тұлғаның өкілеттік</w:t>
      </w:r>
    </w:p>
    <w:bookmarkEnd w:id="643"/>
    <w:bookmarkStart w:name="z863" w:id="644"/>
    <w:p>
      <w:pPr>
        <w:spacing w:after="0"/>
        <w:ind w:left="0"/>
        <w:jc w:val="both"/>
      </w:pPr>
      <w:r>
        <w:rPr>
          <w:rFonts w:ascii="Times New Roman"/>
          <w:b w:val="false"/>
          <w:i w:val="false"/>
          <w:color w:val="000000"/>
          <w:sz w:val="28"/>
        </w:rPr>
        <w:t>
      негіздемесі, Т.А.Ә., паспорттық деректері / кто и в каком качестве подписывает заявление, основание</w:t>
      </w:r>
    </w:p>
    <w:bookmarkEnd w:id="644"/>
    <w:bookmarkStart w:name="z864" w:id="645"/>
    <w:p>
      <w:pPr>
        <w:spacing w:after="0"/>
        <w:ind w:left="0"/>
        <w:jc w:val="both"/>
      </w:pPr>
      <w:r>
        <w:rPr>
          <w:rFonts w:ascii="Times New Roman"/>
          <w:b w:val="false"/>
          <w:i w:val="false"/>
          <w:color w:val="000000"/>
          <w:sz w:val="28"/>
        </w:rPr>
        <w:t>
      полномочий лица, подписывающего заявление, Ф.И.О., (паспортные данные)</w:t>
      </w:r>
    </w:p>
    <w:bookmarkEnd w:id="645"/>
    <w:bookmarkStart w:name="z865" w:id="646"/>
    <w:p>
      <w:pPr>
        <w:spacing w:after="0"/>
        <w:ind w:left="0"/>
        <w:jc w:val="both"/>
      </w:pPr>
      <w:r>
        <w:rPr>
          <w:rFonts w:ascii="Times New Roman"/>
          <w:b w:val="false"/>
          <w:i w:val="false"/>
          <w:color w:val="000000"/>
          <w:sz w:val="28"/>
        </w:rPr>
        <w:t>
      Согласен на использования сведений, составляющих охряняемую законом тайну, содержащихся в</w:t>
      </w:r>
    </w:p>
    <w:bookmarkEnd w:id="646"/>
    <w:bookmarkStart w:name="z866" w:id="647"/>
    <w:p>
      <w:pPr>
        <w:spacing w:after="0"/>
        <w:ind w:left="0"/>
        <w:jc w:val="both"/>
      </w:pPr>
      <w:r>
        <w:rPr>
          <w:rFonts w:ascii="Times New Roman"/>
          <w:b w:val="false"/>
          <w:i w:val="false"/>
          <w:color w:val="000000"/>
          <w:sz w:val="28"/>
        </w:rPr>
        <w:t>
      цифровых системах _______________________________________</w:t>
      </w:r>
    </w:p>
    <w:bookmarkEnd w:id="647"/>
    <w:bookmarkStart w:name="z867" w:id="648"/>
    <w:p>
      <w:pPr>
        <w:spacing w:after="0"/>
        <w:ind w:left="0"/>
        <w:jc w:val="both"/>
      </w:pPr>
      <w:r>
        <w:rPr>
          <w:rFonts w:ascii="Times New Roman"/>
          <w:b w:val="false"/>
          <w:i w:val="false"/>
          <w:color w:val="000000"/>
          <w:sz w:val="28"/>
        </w:rPr>
        <w:t>
      "___" ____ 20 ___ года ___________ (подпись)</w:t>
      </w:r>
    </w:p>
    <w:bookmarkEnd w:id="648"/>
    <w:bookmarkStart w:name="z868" w:id="649"/>
    <w:p>
      <w:pPr>
        <w:spacing w:after="0"/>
        <w:ind w:left="0"/>
        <w:jc w:val="both"/>
      </w:pPr>
      <w:r>
        <w:rPr>
          <w:rFonts w:ascii="Times New Roman"/>
          <w:b w:val="false"/>
          <w:i w:val="false"/>
          <w:color w:val="000000"/>
          <w:sz w:val="28"/>
        </w:rPr>
        <w:t>
      Күні (заңды тұлға үшін)/</w:t>
      </w:r>
    </w:p>
    <w:bookmarkEnd w:id="649"/>
    <w:bookmarkStart w:name="z869" w:id="650"/>
    <w:p>
      <w:pPr>
        <w:spacing w:after="0"/>
        <w:ind w:left="0"/>
        <w:jc w:val="both"/>
      </w:pPr>
      <w:r>
        <w:rPr>
          <w:rFonts w:ascii="Times New Roman"/>
          <w:b w:val="false"/>
          <w:i w:val="false"/>
          <w:color w:val="000000"/>
          <w:sz w:val="28"/>
        </w:rPr>
        <w:t>
      Дата _________________</w:t>
      </w:r>
    </w:p>
    <w:bookmarkEnd w:id="650"/>
    <w:bookmarkStart w:name="z870" w:id="651"/>
    <w:p>
      <w:pPr>
        <w:spacing w:after="0"/>
        <w:ind w:left="0"/>
        <w:jc w:val="both"/>
      </w:pPr>
      <w:r>
        <w:rPr>
          <w:rFonts w:ascii="Times New Roman"/>
          <w:b w:val="false"/>
          <w:i w:val="false"/>
          <w:color w:val="000000"/>
          <w:sz w:val="28"/>
        </w:rPr>
        <w:t>
      (для юридического лица)</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w:t>
            </w:r>
            <w:r>
              <w:br/>
            </w:r>
            <w:r>
              <w:rPr>
                <w:rFonts w:ascii="Times New Roman"/>
                <w:b w:val="false"/>
                <w:i w:val="false"/>
                <w:color w:val="000000"/>
                <w:sz w:val="20"/>
              </w:rPr>
              <w:t>маломерного судна</w:t>
            </w:r>
            <w:r>
              <w:br/>
            </w:r>
            <w:r>
              <w:rPr>
                <w:rFonts w:ascii="Times New Roman"/>
                <w:b w:val="false"/>
                <w:i w:val="false"/>
                <w:color w:val="000000"/>
                <w:sz w:val="20"/>
              </w:rPr>
              <w:t>и прав на него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судов внутреннего водного плавания, судов плавания "река-море" и прав на них в Государственном судовом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52"/>
          <w:p>
            <w:pPr>
              <w:spacing w:after="20"/>
              <w:ind w:left="20"/>
              <w:jc w:val="both"/>
            </w:pPr>
            <w:r>
              <w:rPr>
                <w:rFonts w:ascii="Times New Roman"/>
                <w:b w:val="false"/>
                <w:i w:val="false"/>
                <w:color w:val="000000"/>
                <w:sz w:val="20"/>
              </w:rPr>
              <w:t>
1) регистрация</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2) перерегистрация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дубликат судового свидетельства</w:t>
            </w:r>
          </w:p>
          <w:p>
            <w:pPr>
              <w:spacing w:after="20"/>
              <w:ind w:left="20"/>
              <w:jc w:val="both"/>
            </w:pPr>
            <w:r>
              <w:rPr>
                <w:rFonts w:ascii="Times New Roman"/>
                <w:b w:val="false"/>
                <w:i w:val="false"/>
                <w:color w:val="000000"/>
                <w:sz w:val="20"/>
              </w:rPr>
              <w:t>
4) справка об исключении судна из Государственного судового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53"/>
          <w:p>
            <w:pPr>
              <w:spacing w:after="20"/>
              <w:ind w:left="20"/>
              <w:jc w:val="both"/>
            </w:pPr>
            <w:r>
              <w:rPr>
                <w:rFonts w:ascii="Times New Roman"/>
                <w:b w:val="false"/>
                <w:i w:val="false"/>
                <w:color w:val="000000"/>
                <w:sz w:val="20"/>
              </w:rPr>
              <w:t>
По всем подвидам через:</w:t>
            </w:r>
          </w:p>
          <w:bookmarkEnd w:id="653"/>
          <w:p>
            <w:pPr>
              <w:spacing w:after="20"/>
              <w:ind w:left="20"/>
              <w:jc w:val="both"/>
            </w:pPr>
            <w:r>
              <w:rPr>
                <w:rFonts w:ascii="Times New Roman"/>
                <w:b w:val="false"/>
                <w:i w:val="false"/>
                <w:color w:val="000000"/>
                <w:sz w:val="20"/>
              </w:rPr>
              <w:t>
веб-портал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54"/>
          <w:p>
            <w:pPr>
              <w:spacing w:after="20"/>
              <w:ind w:left="20"/>
              <w:jc w:val="both"/>
            </w:pPr>
            <w:r>
              <w:rPr>
                <w:rFonts w:ascii="Times New Roman"/>
                <w:b w:val="false"/>
                <w:i w:val="false"/>
                <w:color w:val="000000"/>
                <w:sz w:val="20"/>
              </w:rPr>
              <w:t>
1.Судовое свидетельство или мотивированный ответ об отказе;</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2.Дубликат судового свидетельства или мотивированный ответ об отказе;</w:t>
            </w:r>
          </w:p>
          <w:p>
            <w:pPr>
              <w:spacing w:after="20"/>
              <w:ind w:left="20"/>
              <w:jc w:val="both"/>
            </w:pPr>
            <w:r>
              <w:rPr>
                <w:rFonts w:ascii="Times New Roman"/>
                <w:b w:val="false"/>
                <w:i w:val="false"/>
                <w:color w:val="000000"/>
                <w:sz w:val="20"/>
              </w:rPr>
              <w:t>
3.Справка об исключении судна из Государственного судового реестра, по форме, согласно приложению 5 к настоящим Правилам или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55"/>
          <w:p>
            <w:pPr>
              <w:spacing w:after="20"/>
              <w:ind w:left="20"/>
              <w:jc w:val="both"/>
            </w:pPr>
            <w:r>
              <w:rPr>
                <w:rFonts w:ascii="Times New Roman"/>
                <w:b w:val="false"/>
                <w:i w:val="false"/>
                <w:color w:val="000000"/>
                <w:sz w:val="20"/>
              </w:rPr>
              <w:t>
Платно:</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Сбор за государственную регистрацию, перерегистрацию речных судов и выдачу дубликата документа, удостоверяющего государственную регистрацию, оплачивается в местный бюджет по месту осуществления регистрации. Ставки сбора установлены Налоговым кодексом Республики Казахстан и составляют: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государственную регистрацию – 15 месячных расчетных показателей (далее – МРП), на день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перерегистрацию – 7,5 МРП, на день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 выдачу дубликата документа, удостоверяющего государственную регистрацию – 3,75 МРП, на день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 (далее –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 освобождения от уплаты в соответствии с законодательством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Бесплатно:</w:t>
            </w:r>
          </w:p>
          <w:p>
            <w:pPr>
              <w:spacing w:after="20"/>
              <w:ind w:left="20"/>
              <w:jc w:val="both"/>
            </w:pPr>
            <w:r>
              <w:rPr>
                <w:rFonts w:ascii="Times New Roman"/>
                <w:b w:val="false"/>
                <w:i w:val="false"/>
                <w:color w:val="000000"/>
                <w:sz w:val="20"/>
              </w:rPr>
              <w:t>
Справка об исключении судна из Государственного судового реестра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56"/>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12.00 до 13.30 часов.</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Веб-портала "цифрового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Министерства транспорта – www.gov.kz, раздел Комитет автомобильного транспорта и транспортного контроля, подраздел "Государственные услуги";</w:t>
            </w:r>
          </w:p>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57"/>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собственника (в отношении физических лиц) либо справки о государственной регистрации юридического лица-собственника (в отношении юридических лиц), получают из соответствующих государственных цифровых систем через шлюз "цифрового правительства".</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регистрация и перерегистрация: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судового свидетельства при регистрации и перерегистрации судов внутреннего водного плавания и судов плавания "река-море":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электронно-цифровой подписью (далее – ЭЦП),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одного из следующих правоустанавливающих документов, являющихся основанием государственной регистрации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акты, изданные государственными органами в пределах их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договоры и другие сделки в отношении судна, совершенные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праве на наследство, вступившее в законную силу 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иные документы, подтверждающие право собственности на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классификационного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подтверждающий уплату в бюджет суммы сбора за государственную регистрацию транспортных средств,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проведении операции, предусмотренной подпунктом 1) </w:t>
            </w:r>
            <w:r>
              <w:rPr>
                <w:rFonts w:ascii="Times New Roman"/>
                <w:b w:val="false"/>
                <w:i w:val="false"/>
                <w:color w:val="000000"/>
                <w:sz w:val="20"/>
              </w:rPr>
              <w:t>пункта 2</w:t>
            </w:r>
            <w:r>
              <w:rPr>
                <w:rFonts w:ascii="Times New Roman"/>
                <w:b w:val="false"/>
                <w:i w:val="false"/>
                <w:color w:val="000000"/>
                <w:sz w:val="20"/>
              </w:rPr>
              <w:t xml:space="preserve"> статьи 5-1,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к заявлению о государственной регистрации судна и прав на него прилагается электронная копия нотариально засвидетельствованных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перерегистрации судна физическим лицом к документам указанных в подпункте 1) дополнительно прилагается электронная копия документа, подтверждающий уплату налога на транспортное средство за текущий календарный год в порядке, установленном налоговым законодательством Республики Казахстан, или документа, подтверждающий право на освобождение от его уплаты;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дубликат судового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дубликата судового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электронно-цифровой подписью (далее – ЭЦП),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исключении судна из Государственного судового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исключения судна из Государственного судового реестра, погибших или пропавших без вести, конструктивно погибших, утративших качество судна в результате перестройки или других изменений, переставшего находится в собственности государства, граждан и негосударственных юридических лиц Республики Казахстан, зарегистрированных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электронно-цифровой подписью (далее – ЭЦП), по форме, согласно приложению 6 к настоящим Правилам;</w:t>
            </w:r>
          </w:p>
          <w:p>
            <w:pPr>
              <w:spacing w:after="20"/>
              <w:ind w:left="20"/>
              <w:jc w:val="both"/>
            </w:pPr>
            <w:r>
              <w:rPr>
                <w:rFonts w:ascii="Times New Roman"/>
                <w:b w:val="false"/>
                <w:i w:val="false"/>
                <w:color w:val="000000"/>
                <w:sz w:val="20"/>
              </w:rPr>
              <w:t>
электронные копии документов, подтверждающие факты, изложенные в заявлении по форме, согласно приложению 6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5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5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659"/>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судна, в том числе маломерного</w:t>
            </w:r>
            <w:r>
              <w:br/>
            </w:r>
            <w:r>
              <w:rPr>
                <w:rFonts w:ascii="Times New Roman"/>
                <w:b w:val="false"/>
                <w:i w:val="false"/>
                <w:color w:val="000000"/>
                <w:sz w:val="20"/>
              </w:rPr>
              <w:t>судна и прав на него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временном предоставлении права плавания под флагом Республики Казахстан иностранному судну или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60"/>
          <w:p>
            <w:pPr>
              <w:spacing w:after="20"/>
              <w:ind w:left="20"/>
              <w:jc w:val="both"/>
            </w:pPr>
            <w:r>
              <w:rPr>
                <w:rFonts w:ascii="Times New Roman"/>
                <w:b w:val="false"/>
                <w:i w:val="false"/>
                <w:color w:val="000000"/>
                <w:sz w:val="20"/>
              </w:rPr>
              <w:t>
Платно:</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Сбор за государственную регистрацию арендованных судов внутреннего водного плавания и судов плавания "река-море" оплачивается в местный бюджет по месту осуществления регистрации, ставка сбора установлена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 и составляет пятнадцатикратный месячный расчетный показатель, действующий на день оплаты сбора.</w:t>
            </w:r>
          </w:p>
          <w:p>
            <w:pPr>
              <w:spacing w:after="20"/>
              <w:ind w:left="20"/>
              <w:jc w:val="both"/>
            </w:pP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61"/>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12.00 часов до 13.30 часов.</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Веб-портала "цифрового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интернет-ресурсе услугодателя Министерства транспорта Республики Казахстан – www.gov.kz, раздел Комитет автомобильного транспорта и транспортного контроля, подраздел "Государственные услуги"; </w:t>
            </w:r>
          </w:p>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62"/>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собственника (в отношении физических лиц) либо справки о государственной регистрации юридического лица-собственника (в отношении юридических лиц), получают из соответствующих государственных цифровых систем через шлюз "цифрового правительства".</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регистрации судна в Реестре иностранных арендованных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1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электронная копия одного из следующих правоустанавливающих документов, являющихся основанием государственной регистрации судна: акты, изданные государственными органами в пределах их компетенции;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договоры и другие сделки в отношении судна, совершенные в соответствии с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свидетельство о праве на наследство;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вступившее в законную силу решение 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иные документы, подтверждающие право собственности на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классификационного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договора аренды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документа, выданного компетентными властями иностранного государства, в котором судно зарегистрировано непосредственно до смены флага, и подтверждающий,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электронная копия документа, подтверждающий уплату в бюджет суммы сбора за государственную регистрацию транспортных средств, за исключением случаев оплаты через ПШЭП; </w:t>
            </w:r>
          </w:p>
          <w:p>
            <w:pPr>
              <w:spacing w:after="20"/>
              <w:ind w:left="20"/>
              <w:jc w:val="both"/>
            </w:pPr>
            <w:r>
              <w:rPr>
                <w:rFonts w:ascii="Times New Roman"/>
                <w:b w:val="false"/>
                <w:i w:val="false"/>
                <w:color w:val="000000"/>
                <w:sz w:val="20"/>
              </w:rPr>
              <w:t xml:space="preserve">
При проведении операции, предусмотренной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(далее – Закон о банках и банковской деятельности), к заявлению о государственной регистрации судна и прав на него прилагается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 При проведении операции, предусмотренной подпунктом 8) пункта 2 </w:t>
            </w:r>
            <w:r>
              <w:rPr>
                <w:rFonts w:ascii="Times New Roman"/>
                <w:b w:val="false"/>
                <w:i w:val="false"/>
                <w:color w:val="000000"/>
                <w:sz w:val="20"/>
              </w:rPr>
              <w:t>статьи 5-1</w:t>
            </w:r>
            <w:r>
              <w:rPr>
                <w:rFonts w:ascii="Times New Roman"/>
                <w:b w:val="false"/>
                <w:i w:val="false"/>
                <w:color w:val="000000"/>
                <w:sz w:val="20"/>
              </w:rPr>
              <w:t xml:space="preserve">, </w:t>
            </w:r>
            <w:r>
              <w:rPr>
                <w:rFonts w:ascii="Times New Roman"/>
                <w:b w:val="false"/>
                <w:i w:val="false"/>
                <w:color w:val="000000"/>
                <w:sz w:val="20"/>
              </w:rPr>
              <w:t>статьей 61-4</w:t>
            </w:r>
            <w:r>
              <w:rPr>
                <w:rFonts w:ascii="Times New Roman"/>
                <w:b w:val="false"/>
                <w:i w:val="false"/>
                <w:color w:val="000000"/>
                <w:sz w:val="20"/>
              </w:rPr>
              <w:t xml:space="preserve"> Закона о банках и банковской деятельности, к заявлению о государственной регистрации судна и прав на него прилагается договор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6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bookmarkStart w:name="z942" w:id="664"/>
    <w:p>
      <w:pPr>
        <w:spacing w:after="0"/>
        <w:ind w:left="0"/>
        <w:jc w:val="both"/>
      </w:pPr>
      <w:r>
        <w:rPr>
          <w:rFonts w:ascii="Times New Roman"/>
          <w:b w:val="false"/>
          <w:i w:val="false"/>
          <w:color w:val="000000"/>
          <w:sz w:val="28"/>
        </w:rPr>
        <w:t>
      \\\</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w:t>
            </w:r>
            <w:r>
              <w:br/>
            </w:r>
            <w:r>
              <w:rPr>
                <w:rFonts w:ascii="Times New Roman"/>
                <w:b w:val="false"/>
                <w:i w:val="false"/>
                <w:color w:val="000000"/>
                <w:sz w:val="20"/>
              </w:rPr>
              <w:t>в том числе маломерного судна</w:t>
            </w:r>
            <w:r>
              <w:br/>
            </w:r>
            <w:r>
              <w:rPr>
                <w:rFonts w:ascii="Times New Roman"/>
                <w:b w:val="false"/>
                <w:i w:val="false"/>
                <w:color w:val="000000"/>
                <w:sz w:val="20"/>
              </w:rPr>
              <w:t>и прав на него</w:t>
            </w:r>
          </w:p>
        </w:tc>
      </w:tr>
    </w:tbl>
    <w:bookmarkStart w:name="z945" w:id="665"/>
    <w:p>
      <w:pPr>
        <w:spacing w:after="0"/>
        <w:ind w:left="0"/>
        <w:jc w:val="both"/>
      </w:pPr>
      <w:r>
        <w:rPr>
          <w:rFonts w:ascii="Times New Roman"/>
          <w:b w:val="false"/>
          <w:i w:val="false"/>
          <w:color w:val="000000"/>
          <w:sz w:val="28"/>
        </w:rPr>
        <w:t>
      Форма</w:t>
      </w:r>
    </w:p>
    <w:bookmarkEnd w:id="665"/>
    <w:bookmarkStart w:name="z946" w:id="666"/>
    <w:p>
      <w:pPr>
        <w:spacing w:after="0"/>
        <w:ind w:left="0"/>
        <w:jc w:val="both"/>
      </w:pPr>
      <w:r>
        <w:rPr>
          <w:rFonts w:ascii="Times New Roman"/>
          <w:b w:val="false"/>
          <w:i w:val="false"/>
          <w:color w:val="000000"/>
          <w:sz w:val="28"/>
        </w:rPr>
        <w:t>
      Руководителю________________________________________________________________________</w:t>
      </w:r>
    </w:p>
    <w:bookmarkEnd w:id="666"/>
    <w:bookmarkStart w:name="z947" w:id="667"/>
    <w:p>
      <w:pPr>
        <w:spacing w:after="0"/>
        <w:ind w:left="0"/>
        <w:jc w:val="both"/>
      </w:pPr>
      <w:r>
        <w:rPr>
          <w:rFonts w:ascii="Times New Roman"/>
          <w:b w:val="false"/>
          <w:i w:val="false"/>
          <w:color w:val="000000"/>
          <w:sz w:val="28"/>
        </w:rPr>
        <w:t>
      _________________(уәкілетті органның атауы)/(наименование уполномоченного органа)</w:t>
      </w:r>
    </w:p>
    <w:bookmarkEnd w:id="667"/>
    <w:bookmarkStart w:name="z948" w:id="668"/>
    <w:p>
      <w:pPr>
        <w:spacing w:after="0"/>
        <w:ind w:left="0"/>
        <w:jc w:val="both"/>
      </w:pPr>
      <w:r>
        <w:rPr>
          <w:rFonts w:ascii="Times New Roman"/>
          <w:b w:val="false"/>
          <w:i w:val="false"/>
          <w:color w:val="000000"/>
          <w:sz w:val="28"/>
        </w:rPr>
        <w:t>
      ________________________________________________________басшысы</w:t>
      </w:r>
    </w:p>
    <w:bookmarkEnd w:id="668"/>
    <w:bookmarkStart w:name="z949" w:id="669"/>
    <w:p>
      <w:pPr>
        <w:spacing w:after="0"/>
        <w:ind w:left="0"/>
        <w:jc w:val="both"/>
      </w:pPr>
      <w:r>
        <w:rPr>
          <w:rFonts w:ascii="Times New Roman"/>
          <w:b w:val="false"/>
          <w:i w:val="false"/>
          <w:color w:val="000000"/>
          <w:sz w:val="28"/>
        </w:rPr>
        <w:t>
      ___________________________________________________________ (тегі, аты, әкесінің аты (болған</w:t>
      </w:r>
    </w:p>
    <w:bookmarkEnd w:id="669"/>
    <w:bookmarkStart w:name="z950" w:id="670"/>
    <w:p>
      <w:pPr>
        <w:spacing w:after="0"/>
        <w:ind w:left="0"/>
        <w:jc w:val="both"/>
      </w:pPr>
      <w:r>
        <w:rPr>
          <w:rFonts w:ascii="Times New Roman"/>
          <w:b w:val="false"/>
          <w:i w:val="false"/>
          <w:color w:val="000000"/>
          <w:sz w:val="28"/>
        </w:rPr>
        <w:t>
      жағдайда)/ фамилия, имя, отчество (при его наличии) кімнен/от</w:t>
      </w:r>
    </w:p>
    <w:bookmarkEnd w:id="670"/>
    <w:bookmarkStart w:name="z951" w:id="671"/>
    <w:p>
      <w:pPr>
        <w:spacing w:after="0"/>
        <w:ind w:left="0"/>
        <w:jc w:val="both"/>
      </w:pPr>
      <w:r>
        <w:rPr>
          <w:rFonts w:ascii="Times New Roman"/>
          <w:b w:val="false"/>
          <w:i w:val="false"/>
          <w:color w:val="000000"/>
          <w:sz w:val="28"/>
        </w:rPr>
        <w:t>
      __________________________________________________________________________________</w:t>
      </w:r>
    </w:p>
    <w:bookmarkEnd w:id="671"/>
    <w:bookmarkStart w:name="z952" w:id="672"/>
    <w:p>
      <w:pPr>
        <w:spacing w:after="0"/>
        <w:ind w:left="0"/>
        <w:jc w:val="both"/>
      </w:pPr>
      <w:r>
        <w:rPr>
          <w:rFonts w:ascii="Times New Roman"/>
          <w:b w:val="false"/>
          <w:i w:val="false"/>
          <w:color w:val="000000"/>
          <w:sz w:val="28"/>
        </w:rPr>
        <w:t>
      __________________________________________________________________________________</w:t>
      </w:r>
    </w:p>
    <w:bookmarkEnd w:id="672"/>
    <w:bookmarkStart w:name="z953" w:id="673"/>
    <w:p>
      <w:pPr>
        <w:spacing w:after="0"/>
        <w:ind w:left="0"/>
        <w:jc w:val="both"/>
      </w:pPr>
      <w:r>
        <w:rPr>
          <w:rFonts w:ascii="Times New Roman"/>
          <w:b w:val="false"/>
          <w:i w:val="false"/>
          <w:color w:val="000000"/>
          <w:sz w:val="28"/>
        </w:rPr>
        <w:t>
      ____________________________________________________________ (заңды тұлғаның атауы, орналасқан жері, телефоны немесе жеке тұлғаның тегі, аты, әкесінің аты (болған жағдайда), туған жылы,тіркелген орны, телефоны / наименование юридического лица,  место нахождения, телефон или фамилия, имя, отчество (при его наличии) физического лица, дата рождения,  место регистрации, телефон)</w:t>
      </w:r>
    </w:p>
    <w:bookmarkEnd w:id="673"/>
    <w:bookmarkStart w:name="z954" w:id="674"/>
    <w:p>
      <w:pPr>
        <w:spacing w:after="0"/>
        <w:ind w:left="0"/>
        <w:jc w:val="left"/>
      </w:pPr>
      <w:r>
        <w:rPr>
          <w:rFonts w:ascii="Times New Roman"/>
          <w:b/>
          <w:i w:val="false"/>
          <w:color w:val="000000"/>
        </w:rPr>
        <w:t xml:space="preserve"> Шағын өлшемді кемені мемлекеттік тіркеуге (қайта тіркеуге) өтініш</w:t>
      </w:r>
    </w:p>
    <w:bookmarkEnd w:id="674"/>
    <w:bookmarkStart w:name="z955" w:id="675"/>
    <w:p>
      <w:pPr>
        <w:spacing w:after="0"/>
        <w:ind w:left="0"/>
        <w:jc w:val="both"/>
      </w:pPr>
      <w:r>
        <w:rPr>
          <w:rFonts w:ascii="Times New Roman"/>
          <w:b w:val="false"/>
          <w:i w:val="false"/>
          <w:color w:val="000000"/>
          <w:sz w:val="28"/>
        </w:rPr>
        <w:t>
      Заявление на государственную регистрацию (перерегистрацию) маломерного судна и прав на него</w:t>
      </w:r>
    </w:p>
    <w:bookmarkEnd w:id="675"/>
    <w:bookmarkStart w:name="z956" w:id="676"/>
    <w:p>
      <w:pPr>
        <w:spacing w:after="0"/>
        <w:ind w:left="0"/>
        <w:jc w:val="both"/>
      </w:pPr>
      <w:r>
        <w:rPr>
          <w:rFonts w:ascii="Times New Roman"/>
          <w:b w:val="false"/>
          <w:i w:val="false"/>
          <w:color w:val="000000"/>
          <w:sz w:val="28"/>
        </w:rPr>
        <w:t>
      _______________________________________________________________________________________</w:t>
      </w:r>
    </w:p>
    <w:bookmarkEnd w:id="676"/>
    <w:bookmarkStart w:name="z957" w:id="677"/>
    <w:p>
      <w:pPr>
        <w:spacing w:after="0"/>
        <w:ind w:left="0"/>
        <w:jc w:val="both"/>
      </w:pPr>
      <w:r>
        <w:rPr>
          <w:rFonts w:ascii="Times New Roman"/>
          <w:b w:val="false"/>
          <w:i w:val="false"/>
          <w:color w:val="000000"/>
          <w:sz w:val="28"/>
        </w:rPr>
        <w:t>
      _______________________________________________________________________________________</w:t>
      </w:r>
    </w:p>
    <w:bookmarkEnd w:id="677"/>
    <w:bookmarkStart w:name="z958" w:id="678"/>
    <w:p>
      <w:pPr>
        <w:spacing w:after="0"/>
        <w:ind w:left="0"/>
        <w:jc w:val="both"/>
      </w:pPr>
      <w:r>
        <w:rPr>
          <w:rFonts w:ascii="Times New Roman"/>
          <w:b w:val="false"/>
          <w:i w:val="false"/>
          <w:color w:val="000000"/>
          <w:sz w:val="28"/>
        </w:rPr>
        <w:t>
      Тиесілі шағын өлшемді кемені тіркеуге (қайта тіркеу) қабылдауды сұраймын/ Прошу принять</w:t>
      </w:r>
    </w:p>
    <w:bookmarkEnd w:id="678"/>
    <w:bookmarkStart w:name="z959" w:id="679"/>
    <w:p>
      <w:pPr>
        <w:spacing w:after="0"/>
        <w:ind w:left="0"/>
        <w:jc w:val="both"/>
      </w:pPr>
      <w:r>
        <w:rPr>
          <w:rFonts w:ascii="Times New Roman"/>
          <w:b w:val="false"/>
          <w:i w:val="false"/>
          <w:color w:val="000000"/>
          <w:sz w:val="28"/>
        </w:rPr>
        <w:t>
      к регистрации (перерегистрации) маломерное судно и прав на него, принадлежащее _______________________________________________________________________________________</w:t>
      </w:r>
    </w:p>
    <w:bookmarkEnd w:id="679"/>
    <w:bookmarkStart w:name="z960" w:id="680"/>
    <w:p>
      <w:pPr>
        <w:spacing w:after="0"/>
        <w:ind w:left="0"/>
        <w:jc w:val="both"/>
      </w:pPr>
      <w:r>
        <w:rPr>
          <w:rFonts w:ascii="Times New Roman"/>
          <w:b w:val="false"/>
          <w:i w:val="false"/>
          <w:color w:val="000000"/>
          <w:sz w:val="28"/>
        </w:rPr>
        <w:t>
      ______________________________________________________________________________________</w:t>
      </w:r>
    </w:p>
    <w:bookmarkEnd w:id="680"/>
    <w:bookmarkStart w:name="z961" w:id="681"/>
    <w:p>
      <w:pPr>
        <w:spacing w:after="0"/>
        <w:ind w:left="0"/>
        <w:jc w:val="both"/>
      </w:pPr>
      <w:r>
        <w:rPr>
          <w:rFonts w:ascii="Times New Roman"/>
          <w:b w:val="false"/>
          <w:i w:val="false"/>
          <w:color w:val="000000"/>
          <w:sz w:val="28"/>
        </w:rPr>
        <w:t>
      _____________________________</w:t>
      </w:r>
    </w:p>
    <w:bookmarkEnd w:id="681"/>
    <w:bookmarkStart w:name="z962" w:id="682"/>
    <w:p>
      <w:pPr>
        <w:spacing w:after="0"/>
        <w:ind w:left="0"/>
        <w:jc w:val="both"/>
      </w:pPr>
      <w:r>
        <w:rPr>
          <w:rFonts w:ascii="Times New Roman"/>
          <w:b w:val="false"/>
          <w:i w:val="false"/>
          <w:color w:val="000000"/>
          <w:sz w:val="28"/>
        </w:rPr>
        <w:t>
      Алғашқы мемлекеттік тіркеу кезінде жеке жасалған кемелер туралы мәліметтер/ Сведения для судов</w:t>
      </w:r>
    </w:p>
    <w:bookmarkEnd w:id="682"/>
    <w:bookmarkStart w:name="z963" w:id="683"/>
    <w:p>
      <w:pPr>
        <w:spacing w:after="0"/>
        <w:ind w:left="0"/>
        <w:jc w:val="both"/>
      </w:pPr>
      <w:r>
        <w:rPr>
          <w:rFonts w:ascii="Times New Roman"/>
          <w:b w:val="false"/>
          <w:i w:val="false"/>
          <w:color w:val="000000"/>
          <w:sz w:val="28"/>
        </w:rPr>
        <w:t>
      индивидуальной постройки при первичной государственной</w:t>
      </w:r>
    </w:p>
    <w:bookmarkEnd w:id="683"/>
    <w:bookmarkStart w:name="z964" w:id="684"/>
    <w:p>
      <w:pPr>
        <w:spacing w:after="0"/>
        <w:ind w:left="0"/>
        <w:jc w:val="both"/>
      </w:pPr>
      <w:r>
        <w:rPr>
          <w:rFonts w:ascii="Times New Roman"/>
          <w:b w:val="false"/>
          <w:i w:val="false"/>
          <w:color w:val="000000"/>
          <w:sz w:val="28"/>
        </w:rPr>
        <w:t>
      регистрации__________________________________________________________________________</w:t>
      </w:r>
    </w:p>
    <w:bookmarkEnd w:id="684"/>
    <w:bookmarkStart w:name="z965" w:id="685"/>
    <w:p>
      <w:pPr>
        <w:spacing w:after="0"/>
        <w:ind w:left="0"/>
        <w:jc w:val="both"/>
      </w:pPr>
      <w:r>
        <w:rPr>
          <w:rFonts w:ascii="Times New Roman"/>
          <w:b w:val="false"/>
          <w:i w:val="false"/>
          <w:color w:val="000000"/>
          <w:sz w:val="28"/>
        </w:rPr>
        <w:t>
      _____________________________________________________________________________________</w:t>
      </w:r>
    </w:p>
    <w:bookmarkEnd w:id="685"/>
    <w:bookmarkStart w:name="z966" w:id="686"/>
    <w:p>
      <w:pPr>
        <w:spacing w:after="0"/>
        <w:ind w:left="0"/>
        <w:jc w:val="both"/>
      </w:pPr>
      <w:r>
        <w:rPr>
          <w:rFonts w:ascii="Times New Roman"/>
          <w:b w:val="false"/>
          <w:i w:val="false"/>
          <w:color w:val="000000"/>
          <w:sz w:val="28"/>
        </w:rPr>
        <w:t>
      Заңды тұлғаның атауы, орналасқан жері, телефоны немесе жеке Т.А.Ә. (болған жағдайда), туған жылы,</w:t>
      </w:r>
    </w:p>
    <w:bookmarkEnd w:id="686"/>
    <w:bookmarkStart w:name="z967" w:id="687"/>
    <w:p>
      <w:pPr>
        <w:spacing w:after="0"/>
        <w:ind w:left="0"/>
        <w:jc w:val="both"/>
      </w:pPr>
      <w:r>
        <w:rPr>
          <w:rFonts w:ascii="Times New Roman"/>
          <w:b w:val="false"/>
          <w:i w:val="false"/>
          <w:color w:val="000000"/>
          <w:sz w:val="28"/>
        </w:rPr>
        <w:t>
      тіркелген орны, телефоны/Наименование юридического лица, место нахождения, телефон или Ф.И.О.</w:t>
      </w:r>
    </w:p>
    <w:bookmarkEnd w:id="687"/>
    <w:bookmarkStart w:name="z968" w:id="688"/>
    <w:p>
      <w:pPr>
        <w:spacing w:after="0"/>
        <w:ind w:left="0"/>
        <w:jc w:val="both"/>
      </w:pPr>
      <w:r>
        <w:rPr>
          <w:rFonts w:ascii="Times New Roman"/>
          <w:b w:val="false"/>
          <w:i w:val="false"/>
          <w:color w:val="000000"/>
          <w:sz w:val="28"/>
        </w:rPr>
        <w:t>
      (при его наличии) физического лица, год рождения, место регистрации, телефон ______________________________________________________________________________________</w:t>
      </w:r>
    </w:p>
    <w:bookmarkEnd w:id="688"/>
    <w:bookmarkStart w:name="z969" w:id="689"/>
    <w:p>
      <w:pPr>
        <w:spacing w:after="0"/>
        <w:ind w:left="0"/>
        <w:jc w:val="both"/>
      </w:pPr>
      <w:r>
        <w:rPr>
          <w:rFonts w:ascii="Times New Roman"/>
          <w:b w:val="false"/>
          <w:i w:val="false"/>
          <w:color w:val="000000"/>
          <w:sz w:val="28"/>
        </w:rPr>
        <w:t>
      ______________________________________________________________________________________</w:t>
      </w:r>
    </w:p>
    <w:bookmarkEnd w:id="689"/>
    <w:bookmarkStart w:name="z970" w:id="690"/>
    <w:p>
      <w:pPr>
        <w:spacing w:after="0"/>
        <w:ind w:left="0"/>
        <w:jc w:val="both"/>
      </w:pPr>
      <w:r>
        <w:rPr>
          <w:rFonts w:ascii="Times New Roman"/>
          <w:b w:val="false"/>
          <w:i w:val="false"/>
          <w:color w:val="000000"/>
          <w:sz w:val="28"/>
        </w:rPr>
        <w:t>
      ______________________________________________________________________________________</w:t>
      </w:r>
    </w:p>
    <w:bookmarkEnd w:id="690"/>
    <w:bookmarkStart w:name="z971" w:id="691"/>
    <w:p>
      <w:pPr>
        <w:spacing w:after="0"/>
        <w:ind w:left="0"/>
        <w:jc w:val="both"/>
      </w:pPr>
      <w:r>
        <w:rPr>
          <w:rFonts w:ascii="Times New Roman"/>
          <w:b w:val="false"/>
          <w:i w:val="false"/>
          <w:color w:val="000000"/>
          <w:sz w:val="28"/>
        </w:rPr>
        <w:t>
      Жеке сәйкестендіру нөмірі немесе бизнес-сәйкестендіру өмірі/Индивидуальный идентификационный</w:t>
      </w:r>
    </w:p>
    <w:bookmarkEnd w:id="691"/>
    <w:bookmarkStart w:name="z972" w:id="692"/>
    <w:p>
      <w:pPr>
        <w:spacing w:after="0"/>
        <w:ind w:left="0"/>
        <w:jc w:val="both"/>
      </w:pPr>
      <w:r>
        <w:rPr>
          <w:rFonts w:ascii="Times New Roman"/>
          <w:b w:val="false"/>
          <w:i w:val="false"/>
          <w:color w:val="000000"/>
          <w:sz w:val="28"/>
        </w:rPr>
        <w:t>
      номер или бизнес-идентификационный номер</w:t>
      </w:r>
    </w:p>
    <w:bookmarkEnd w:id="692"/>
    <w:bookmarkStart w:name="z973" w:id="693"/>
    <w:p>
      <w:pPr>
        <w:spacing w:after="0"/>
        <w:ind w:left="0"/>
        <w:jc w:val="both"/>
      </w:pPr>
      <w:r>
        <w:rPr>
          <w:rFonts w:ascii="Times New Roman"/>
          <w:b w:val="false"/>
          <w:i w:val="false"/>
          <w:color w:val="000000"/>
          <w:sz w:val="28"/>
        </w:rPr>
        <w:t>
      _______________________________________________________________________________</w:t>
      </w:r>
    </w:p>
    <w:bookmarkEnd w:id="693"/>
    <w:bookmarkStart w:name="z974" w:id="694"/>
    <w:p>
      <w:pPr>
        <w:spacing w:after="0"/>
        <w:ind w:left="0"/>
        <w:jc w:val="both"/>
      </w:pPr>
      <w:r>
        <w:rPr>
          <w:rFonts w:ascii="Times New Roman"/>
          <w:b w:val="false"/>
          <w:i w:val="false"/>
          <w:color w:val="000000"/>
          <w:sz w:val="28"/>
        </w:rPr>
        <w:t>
      ________________________________________________________________________________</w:t>
      </w:r>
    </w:p>
    <w:bookmarkEnd w:id="694"/>
    <w:bookmarkStart w:name="z975" w:id="695"/>
    <w:p>
      <w:pPr>
        <w:spacing w:after="0"/>
        <w:ind w:left="0"/>
        <w:jc w:val="both"/>
      </w:pPr>
      <w:r>
        <w:rPr>
          <w:rFonts w:ascii="Times New Roman"/>
          <w:b w:val="false"/>
          <w:i w:val="false"/>
          <w:color w:val="000000"/>
          <w:sz w:val="28"/>
        </w:rPr>
        <w:t>
      Кеменің типі/Тип судна ________________________________________________________</w:t>
      </w:r>
    </w:p>
    <w:bookmarkEnd w:id="695"/>
    <w:bookmarkStart w:name="z976" w:id="696"/>
    <w:p>
      <w:pPr>
        <w:spacing w:after="0"/>
        <w:ind w:left="0"/>
        <w:jc w:val="both"/>
      </w:pPr>
      <w:r>
        <w:rPr>
          <w:rFonts w:ascii="Times New Roman"/>
          <w:b w:val="false"/>
          <w:i w:val="false"/>
          <w:color w:val="000000"/>
          <w:sz w:val="28"/>
        </w:rPr>
        <w:t>
      Кеменің № Судна ______________________________________________________________</w:t>
      </w:r>
    </w:p>
    <w:bookmarkEnd w:id="696"/>
    <w:bookmarkStart w:name="z977" w:id="697"/>
    <w:p>
      <w:pPr>
        <w:spacing w:after="0"/>
        <w:ind w:left="0"/>
        <w:jc w:val="both"/>
      </w:pPr>
      <w:r>
        <w:rPr>
          <w:rFonts w:ascii="Times New Roman"/>
          <w:b w:val="false"/>
          <w:i w:val="false"/>
          <w:color w:val="000000"/>
          <w:sz w:val="28"/>
        </w:rPr>
        <w:t>
      Корпус материалы/Материал корпуса _____________________________________________</w:t>
      </w:r>
    </w:p>
    <w:bookmarkEnd w:id="697"/>
    <w:bookmarkStart w:name="z978" w:id="698"/>
    <w:p>
      <w:pPr>
        <w:spacing w:after="0"/>
        <w:ind w:left="0"/>
        <w:jc w:val="both"/>
      </w:pPr>
      <w:r>
        <w:rPr>
          <w:rFonts w:ascii="Times New Roman"/>
          <w:b w:val="false"/>
          <w:i w:val="false"/>
          <w:color w:val="000000"/>
          <w:sz w:val="28"/>
        </w:rPr>
        <w:t>
      Ұзындығы/Длина, метр ________________ Ені/Ширина, метр ________________________________</w:t>
      </w:r>
    </w:p>
    <w:bookmarkEnd w:id="698"/>
    <w:bookmarkStart w:name="z979" w:id="699"/>
    <w:p>
      <w:pPr>
        <w:spacing w:after="0"/>
        <w:ind w:left="0"/>
        <w:jc w:val="both"/>
      </w:pPr>
      <w:r>
        <w:rPr>
          <w:rFonts w:ascii="Times New Roman"/>
          <w:b w:val="false"/>
          <w:i w:val="false"/>
          <w:color w:val="000000"/>
          <w:sz w:val="28"/>
        </w:rPr>
        <w:t>
      Борт биіктігі/Высота борта, метр ______________________________________________________</w:t>
      </w:r>
    </w:p>
    <w:bookmarkEnd w:id="699"/>
    <w:bookmarkStart w:name="z980" w:id="700"/>
    <w:p>
      <w:pPr>
        <w:spacing w:after="0"/>
        <w:ind w:left="0"/>
        <w:jc w:val="both"/>
      </w:pPr>
      <w:r>
        <w:rPr>
          <w:rFonts w:ascii="Times New Roman"/>
          <w:b w:val="false"/>
          <w:i w:val="false"/>
          <w:color w:val="000000"/>
          <w:sz w:val="28"/>
        </w:rPr>
        <w:t>
      Шөгуі/Осадка: бос/порожнем _________________________________ толық жүкте/в полном грузу</w:t>
      </w:r>
    </w:p>
    <w:bookmarkEnd w:id="700"/>
    <w:bookmarkStart w:name="z981" w:id="701"/>
    <w:p>
      <w:pPr>
        <w:spacing w:after="0"/>
        <w:ind w:left="0"/>
        <w:jc w:val="both"/>
      </w:pPr>
      <w:r>
        <w:rPr>
          <w:rFonts w:ascii="Times New Roman"/>
          <w:b w:val="false"/>
          <w:i w:val="false"/>
          <w:color w:val="000000"/>
          <w:sz w:val="28"/>
        </w:rPr>
        <w:t>
       ________________________________________________________________________</w:t>
      </w:r>
    </w:p>
    <w:bookmarkEnd w:id="701"/>
    <w:bookmarkStart w:name="z982" w:id="702"/>
    <w:p>
      <w:pPr>
        <w:spacing w:after="0"/>
        <w:ind w:left="0"/>
        <w:jc w:val="both"/>
      </w:pPr>
      <w:r>
        <w:rPr>
          <w:rFonts w:ascii="Times New Roman"/>
          <w:b w:val="false"/>
          <w:i w:val="false"/>
          <w:color w:val="000000"/>
          <w:sz w:val="28"/>
        </w:rPr>
        <w:t>
      Жасалған жылы мен орны/Год и место постройки _____________________________________</w:t>
      </w:r>
    </w:p>
    <w:bookmarkEnd w:id="702"/>
    <w:bookmarkStart w:name="z983" w:id="703"/>
    <w:p>
      <w:pPr>
        <w:spacing w:after="0"/>
        <w:ind w:left="0"/>
        <w:jc w:val="both"/>
      </w:pPr>
      <w:r>
        <w:rPr>
          <w:rFonts w:ascii="Times New Roman"/>
          <w:b w:val="false"/>
          <w:i w:val="false"/>
          <w:color w:val="000000"/>
          <w:sz w:val="28"/>
        </w:rPr>
        <w:t>
      Кеме массасы/Масса судна (килограмм) ___________________________________________________</w:t>
      </w:r>
    </w:p>
    <w:bookmarkEnd w:id="703"/>
    <w:bookmarkStart w:name="z984" w:id="704"/>
    <w:p>
      <w:pPr>
        <w:spacing w:after="0"/>
        <w:ind w:left="0"/>
        <w:jc w:val="both"/>
      </w:pPr>
      <w:r>
        <w:rPr>
          <w:rFonts w:ascii="Times New Roman"/>
          <w:b w:val="false"/>
          <w:i w:val="false"/>
          <w:color w:val="000000"/>
          <w:sz w:val="28"/>
        </w:rPr>
        <w:t>
      Жолаушылар сыйымдылығы (адам)/Пассажировместимость (человек) ______________________</w:t>
      </w:r>
    </w:p>
    <w:bookmarkEnd w:id="704"/>
    <w:bookmarkStart w:name="z985" w:id="705"/>
    <w:p>
      <w:pPr>
        <w:spacing w:after="0"/>
        <w:ind w:left="0"/>
        <w:jc w:val="both"/>
      </w:pPr>
      <w:r>
        <w:rPr>
          <w:rFonts w:ascii="Times New Roman"/>
          <w:b w:val="false"/>
          <w:i w:val="false"/>
          <w:color w:val="000000"/>
          <w:sz w:val="28"/>
        </w:rPr>
        <w:t>
      Жүк көтерімділігі/Грузоподъемность ______________________________ (жүксіз)/(без груза)</w:t>
      </w:r>
    </w:p>
    <w:bookmarkEnd w:id="705"/>
    <w:bookmarkStart w:name="z986" w:id="706"/>
    <w:p>
      <w:pPr>
        <w:spacing w:after="0"/>
        <w:ind w:left="0"/>
        <w:jc w:val="both"/>
      </w:pPr>
      <w:r>
        <w:rPr>
          <w:rFonts w:ascii="Times New Roman"/>
          <w:b w:val="false"/>
          <w:i w:val="false"/>
          <w:color w:val="000000"/>
          <w:sz w:val="28"/>
        </w:rPr>
        <w:t>
      Құтқару құралдары/Спасательные средства _________________________________________</w:t>
      </w:r>
    </w:p>
    <w:bookmarkEnd w:id="706"/>
    <w:bookmarkStart w:name="z987" w:id="707"/>
    <w:p>
      <w:pPr>
        <w:spacing w:after="0"/>
        <w:ind w:left="0"/>
        <w:jc w:val="both"/>
      </w:pPr>
      <w:r>
        <w:rPr>
          <w:rFonts w:ascii="Times New Roman"/>
          <w:b w:val="false"/>
          <w:i w:val="false"/>
          <w:color w:val="000000"/>
          <w:sz w:val="28"/>
        </w:rPr>
        <w:t>
      Су итергіш құралдары/Водоотливные средства _____________________________________</w:t>
      </w:r>
    </w:p>
    <w:bookmarkEnd w:id="707"/>
    <w:bookmarkStart w:name="z988" w:id="708"/>
    <w:p>
      <w:pPr>
        <w:spacing w:after="0"/>
        <w:ind w:left="0"/>
        <w:jc w:val="both"/>
      </w:pPr>
      <w:r>
        <w:rPr>
          <w:rFonts w:ascii="Times New Roman"/>
          <w:b w:val="false"/>
          <w:i w:val="false"/>
          <w:color w:val="000000"/>
          <w:sz w:val="28"/>
        </w:rPr>
        <w:t>
      Сигналды құралдары/Сигнальные средства _________________________________________</w:t>
      </w:r>
    </w:p>
    <w:bookmarkEnd w:id="708"/>
    <w:bookmarkStart w:name="z989" w:id="709"/>
    <w:p>
      <w:pPr>
        <w:spacing w:after="0"/>
        <w:ind w:left="0"/>
        <w:jc w:val="both"/>
      </w:pPr>
      <w:r>
        <w:rPr>
          <w:rFonts w:ascii="Times New Roman"/>
          <w:b w:val="false"/>
          <w:i w:val="false"/>
          <w:color w:val="000000"/>
          <w:sz w:val="28"/>
        </w:rPr>
        <w:t>
      Зәкірлік құрылғы/Якорное устройство _____________________________________________</w:t>
      </w:r>
    </w:p>
    <w:bookmarkEnd w:id="709"/>
    <w:bookmarkStart w:name="z990" w:id="710"/>
    <w:p>
      <w:pPr>
        <w:spacing w:after="0"/>
        <w:ind w:left="0"/>
        <w:jc w:val="both"/>
      </w:pPr>
      <w:r>
        <w:rPr>
          <w:rFonts w:ascii="Times New Roman"/>
          <w:b w:val="false"/>
          <w:i w:val="false"/>
          <w:color w:val="000000"/>
          <w:sz w:val="28"/>
        </w:rPr>
        <w:t>
      Өртке қарсы инвентарь/Противопожарный инвентарь ________________________________</w:t>
      </w:r>
    </w:p>
    <w:bookmarkEnd w:id="710"/>
    <w:bookmarkStart w:name="z991" w:id="711"/>
    <w:p>
      <w:pPr>
        <w:spacing w:after="0"/>
        <w:ind w:left="0"/>
        <w:jc w:val="both"/>
      </w:pPr>
      <w:r>
        <w:rPr>
          <w:rFonts w:ascii="Times New Roman"/>
          <w:b w:val="false"/>
          <w:i w:val="false"/>
          <w:color w:val="000000"/>
          <w:sz w:val="28"/>
        </w:rPr>
        <w:t>
      Қозғалтқыш маркасы/Марка двигателя ____________________________________________</w:t>
      </w:r>
    </w:p>
    <w:bookmarkEnd w:id="711"/>
    <w:bookmarkStart w:name="z992" w:id="712"/>
    <w:p>
      <w:pPr>
        <w:spacing w:after="0"/>
        <w:ind w:left="0"/>
        <w:jc w:val="both"/>
      </w:pPr>
      <w:r>
        <w:rPr>
          <w:rFonts w:ascii="Times New Roman"/>
          <w:b w:val="false"/>
          <w:i w:val="false"/>
          <w:color w:val="000000"/>
          <w:sz w:val="28"/>
        </w:rPr>
        <w:t>
      Қуаты/Мощность ____________________№ _________________________________________</w:t>
      </w:r>
    </w:p>
    <w:bookmarkEnd w:id="712"/>
    <w:bookmarkStart w:name="z993" w:id="713"/>
    <w:p>
      <w:pPr>
        <w:spacing w:after="0"/>
        <w:ind w:left="0"/>
        <w:jc w:val="both"/>
      </w:pPr>
      <w:r>
        <w:rPr>
          <w:rFonts w:ascii="Times New Roman"/>
          <w:b w:val="false"/>
          <w:i w:val="false"/>
          <w:color w:val="000000"/>
          <w:sz w:val="28"/>
        </w:rPr>
        <w:t>
      Жасалған жылы және орны/Год и место постройки ___________________________________</w:t>
      </w:r>
    </w:p>
    <w:bookmarkEnd w:id="713"/>
    <w:bookmarkStart w:name="z994" w:id="714"/>
    <w:p>
      <w:pPr>
        <w:spacing w:after="0"/>
        <w:ind w:left="0"/>
        <w:jc w:val="both"/>
      </w:pPr>
      <w:r>
        <w:rPr>
          <w:rFonts w:ascii="Times New Roman"/>
          <w:b w:val="false"/>
          <w:i w:val="false"/>
          <w:color w:val="000000"/>
          <w:sz w:val="28"/>
        </w:rPr>
        <w:t>
      Қозғаушы/Движитель: род _________________________________ Саны ________________</w:t>
      </w:r>
    </w:p>
    <w:bookmarkEnd w:id="714"/>
    <w:bookmarkStart w:name="z995" w:id="715"/>
    <w:p>
      <w:pPr>
        <w:spacing w:after="0"/>
        <w:ind w:left="0"/>
        <w:jc w:val="both"/>
      </w:pPr>
      <w:r>
        <w:rPr>
          <w:rFonts w:ascii="Times New Roman"/>
          <w:b w:val="false"/>
          <w:i w:val="false"/>
          <w:color w:val="000000"/>
          <w:sz w:val="28"/>
        </w:rPr>
        <w:t>
      Жүзу ауданы/Район плавания ____________________________________________________</w:t>
      </w:r>
    </w:p>
    <w:bookmarkEnd w:id="715"/>
    <w:bookmarkStart w:name="z996" w:id="716"/>
    <w:p>
      <w:pPr>
        <w:spacing w:after="0"/>
        <w:ind w:left="0"/>
        <w:jc w:val="both"/>
      </w:pPr>
      <w:r>
        <w:rPr>
          <w:rFonts w:ascii="Times New Roman"/>
          <w:b w:val="false"/>
          <w:i w:val="false"/>
          <w:color w:val="000000"/>
          <w:sz w:val="28"/>
        </w:rPr>
        <w:t>
      Кеменің тұрақ орны/Место стоянки судна __________________________________________</w:t>
      </w:r>
    </w:p>
    <w:bookmarkEnd w:id="716"/>
    <w:bookmarkStart w:name="z997" w:id="717"/>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w:t>
      </w:r>
    </w:p>
    <w:bookmarkEnd w:id="717"/>
    <w:bookmarkStart w:name="z998" w:id="718"/>
    <w:p>
      <w:pPr>
        <w:spacing w:after="0"/>
        <w:ind w:left="0"/>
        <w:jc w:val="both"/>
      </w:pPr>
      <w:r>
        <w:rPr>
          <w:rFonts w:ascii="Times New Roman"/>
          <w:b w:val="false"/>
          <w:i w:val="false"/>
          <w:color w:val="000000"/>
          <w:sz w:val="28"/>
        </w:rPr>
        <w:t>
      беремін /Согласен на использование сведений, составляющих охраняемую законом тайну,</w:t>
      </w:r>
    </w:p>
    <w:bookmarkEnd w:id="718"/>
    <w:bookmarkStart w:name="z999" w:id="719"/>
    <w:p>
      <w:pPr>
        <w:spacing w:after="0"/>
        <w:ind w:left="0"/>
        <w:jc w:val="both"/>
      </w:pPr>
      <w:r>
        <w:rPr>
          <w:rFonts w:ascii="Times New Roman"/>
          <w:b w:val="false"/>
          <w:i w:val="false"/>
          <w:color w:val="000000"/>
          <w:sz w:val="28"/>
        </w:rPr>
        <w:t>
      содержащихся в цифровых системах.</w:t>
      </w:r>
    </w:p>
    <w:bookmarkEnd w:id="719"/>
    <w:bookmarkStart w:name="z1000" w:id="720"/>
    <w:p>
      <w:pPr>
        <w:spacing w:after="0"/>
        <w:ind w:left="0"/>
        <w:jc w:val="both"/>
      </w:pPr>
      <w:r>
        <w:rPr>
          <w:rFonts w:ascii="Times New Roman"/>
          <w:b w:val="false"/>
          <w:i w:val="false"/>
          <w:color w:val="000000"/>
          <w:sz w:val="28"/>
        </w:rPr>
        <w:t>
      "____"__________20____ жыл/год.</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Министра транспорта и</w:t>
            </w:r>
            <w:r>
              <w:br/>
            </w:r>
            <w:r>
              <w:rPr>
                <w:rFonts w:ascii="Times New Roman"/>
                <w:b w:val="false"/>
                <w:i w:val="false"/>
                <w:color w:val="000000"/>
                <w:sz w:val="20"/>
              </w:rPr>
              <w:t xml:space="preserve"> 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инвестициям и развитию</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w:t>
            </w:r>
            <w:r>
              <w:br/>
            </w:r>
            <w:r>
              <w:rPr>
                <w:rFonts w:ascii="Times New Roman"/>
                <w:b w:val="false"/>
                <w:i w:val="false"/>
                <w:color w:val="000000"/>
                <w:sz w:val="20"/>
              </w:rPr>
              <w:t>в том числе маломерного судна</w:t>
            </w:r>
            <w:r>
              <w:br/>
            </w:r>
            <w:r>
              <w:rPr>
                <w:rFonts w:ascii="Times New Roman"/>
                <w:b w:val="false"/>
                <w:i w:val="false"/>
                <w:color w:val="000000"/>
                <w:sz w:val="20"/>
              </w:rPr>
              <w:t>и прав на него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маломерных судов и прав на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21"/>
          <w:p>
            <w:pPr>
              <w:spacing w:after="20"/>
              <w:ind w:left="20"/>
              <w:jc w:val="both"/>
            </w:pPr>
            <w:r>
              <w:rPr>
                <w:rFonts w:ascii="Times New Roman"/>
                <w:b w:val="false"/>
                <w:i w:val="false"/>
                <w:color w:val="000000"/>
                <w:sz w:val="20"/>
              </w:rPr>
              <w:t>
1) регистрация</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2) перерегистрация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дубликат судового билета</w:t>
            </w:r>
          </w:p>
          <w:p>
            <w:pPr>
              <w:spacing w:after="20"/>
              <w:ind w:left="20"/>
              <w:jc w:val="both"/>
            </w:pPr>
            <w:r>
              <w:rPr>
                <w:rFonts w:ascii="Times New Roman"/>
                <w:b w:val="false"/>
                <w:i w:val="false"/>
                <w:color w:val="000000"/>
                <w:sz w:val="20"/>
              </w:rPr>
              <w:t>
4) справка об исключении судна из Судовой книги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Судовой билет, по форме, согласно приложению 14 к настоящим правилам, дубликат судового билета, справка об исключении судна из Судовой книги, по форме, согласно приложению 15 к настоящим Правилам, либо мотивированный ответ об отказе. Форма предоставления результата оказания государственной услуги: электронная. Результат оказания государственной услуги и ее подвидов (при наличии) направляется и хранится на портале в "личном кабинете" услугополучателя, удостоверенного электронной цифровой подписью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22"/>
          <w:p>
            <w:pPr>
              <w:spacing w:after="20"/>
              <w:ind w:left="20"/>
              <w:jc w:val="both"/>
            </w:pPr>
            <w:r>
              <w:rPr>
                <w:rFonts w:ascii="Times New Roman"/>
                <w:b w:val="false"/>
                <w:i w:val="false"/>
                <w:color w:val="000000"/>
                <w:sz w:val="20"/>
              </w:rPr>
              <w:t>
 Платно:</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Сбор за государственную регистрацию, перерегистрацию маломерных судов и выдачу дубликата документа, удостоверяющего государственную регистрацию, оплачивается в местный бюджет по месту осуществления регистрации. Ставки сбора установлены Налоговым кодексом Республики Казахстан и составляют: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самоходных маломерных судов мощностью свыше 50 лошадиных сил (37 кВт) – 3 месячных расчетных показателя (далее – МРП);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самоходных маломерных судов мощностью до 50 лошадиных сил (37 кВт) – 2 МРП; </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несамоходных маломерных судов – 1,5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перерегистрацию: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самоходных маломерных судов мощностью свыше 50 лошадиных сил (37 кВт) – 1,5 МРП;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самоходных маломерных судов мощностью до 50 лошадиных сил (37 кВт) – 1 МРП; </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несамоходных маломерных судов – 0,75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3) за выдачу дубликата документа, удостоверяющего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самоходных маломерных судов мощностью свыше 50 лошадиных сил (37 кВт) – 0,75 МРП;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самоходных маломерных судов мощностью до 50 лошадиных сил (37 кВт) – 0,5 МРП;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несамоходных маломерных судов – 0,38 МРП.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 (далее – ПШЭП). </w:t>
            </w:r>
          </w:p>
          <w:p>
            <w:pPr>
              <w:spacing w:after="20"/>
              <w:ind w:left="20"/>
              <w:jc w:val="both"/>
            </w:pPr>
            <w:r>
              <w:rPr>
                <w:rFonts w:ascii="Times New Roman"/>
                <w:b w:val="false"/>
                <w:i w:val="false"/>
                <w:color w:val="000000"/>
                <w:sz w:val="20"/>
              </w:rPr>
              <w:t>
Бесплатно: Справка об исключении судна из Судовой книги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23"/>
          <w:p>
            <w:pPr>
              <w:spacing w:after="20"/>
              <w:ind w:left="20"/>
              <w:jc w:val="both"/>
            </w:pPr>
            <w:r>
              <w:rPr>
                <w:rFonts w:ascii="Times New Roman"/>
                <w:b w:val="false"/>
                <w:i w:val="false"/>
                <w:color w:val="000000"/>
                <w:sz w:val="20"/>
              </w:rPr>
              <w:t xml:space="preserve">
1)Услугодателя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12.00 часов до 13.30 часов.</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Веб-портала "цифрового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интернет-ресурсе услугодателя Министерства транспорта – www.gov.kz, раздел Комитет автомобильного транспорта и транспортного контроля, подраздел "Государственные услуги"; </w:t>
            </w:r>
          </w:p>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24"/>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собственника (в отношении физических лиц) либо справки о государственной регистрации юридического лица-собственника (в отношении юридических лиц), получают из соответствующих государственных цифровых систем через шлюз "цифрового правительства".</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регистрация: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электронно-цифровой подписью (далее – ЭЦП), по форме, согласно приложению 11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являющегося основанием государственной регистрации маломерного судна и прав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судового билета или другого документа с отметкой о снятии судна с учета, если оно было ранее зарегистрировано в органах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документа, свидетельствующего об исключении из судовых реестров (книг) иностранных государств, в случае если судно ранее было зарегистрировано в судовом реестре иностранного государства;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подтверждающий уплату в бюджет суммы сбора за государственную регистрацию транспортных средств,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проведении операции, предусмотренной подпунктом 11) </w:t>
            </w:r>
            <w:r>
              <w:rPr>
                <w:rFonts w:ascii="Times New Roman"/>
                <w:b w:val="false"/>
                <w:i w:val="false"/>
                <w:color w:val="000000"/>
                <w:sz w:val="20"/>
              </w:rPr>
              <w:t>пункта 2</w:t>
            </w:r>
            <w:r>
              <w:rPr>
                <w:rFonts w:ascii="Times New Roman"/>
                <w:b w:val="false"/>
                <w:i w:val="false"/>
                <w:color w:val="000000"/>
                <w:sz w:val="20"/>
              </w:rPr>
              <w:t xml:space="preserve"> статьи 5–1,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к заявлению о государственной регистрации маломерного судна и прав на него должны быть приложены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нотариально засвидетельствованных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перерегистрация: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(далее – ЭЦП), по форме, согласно приложению 11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судового билета; электронная копия документа, подтверждающего основания для перерегистрации маломерного судна в случае, если в результате происшествия или по другой причине маломерное судно перестает соответствовать сведениям, ранее внесенным в судовую книгу; электронная копия документа, подтверждающего оплату в бюджет суммы сбора за перерегистрацию маломерного судна, за исключением случаев оплаты сбора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дубликат судового билета: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(далее – ЭЦП), по форме, согласно приложению 16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справка об исключении судна из Судовой книги: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электронно-цифровой подписью (далее – ЭЦП), по форме, согласно приложению 16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судового билета раннее выданные в бумажной форме до 2018 года *;</w:t>
            </w:r>
          </w:p>
          <w:p>
            <w:pPr>
              <w:spacing w:after="20"/>
              <w:ind w:left="20"/>
              <w:jc w:val="both"/>
            </w:pPr>
            <w:r>
              <w:rPr>
                <w:rFonts w:ascii="Times New Roman"/>
                <w:b w:val="false"/>
                <w:i w:val="false"/>
                <w:color w:val="000000"/>
                <w:sz w:val="20"/>
              </w:rPr>
              <w:t>
 * при утере судового билета в заявлении по форме согласно приложению 16 к настоящим Правилам указываются обстоятельства утери судового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2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26"/>
          <w:p>
            <w:pPr>
              <w:spacing w:after="20"/>
              <w:ind w:left="20"/>
              <w:jc w:val="both"/>
            </w:pPr>
            <w:r>
              <w:rPr>
                <w:rFonts w:ascii="Times New Roman"/>
                <w:b w:val="false"/>
                <w:i w:val="false"/>
                <w:color w:val="000000"/>
                <w:sz w:val="20"/>
              </w:rPr>
              <w:t xml:space="preserve">
Услугополучатель имеет возможность получения государственной услуги в электронной форме через портал при условии наличия ЭЦП. </w:t>
            </w:r>
          </w:p>
          <w:bookmarkEnd w:id="726"/>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w:t>
            </w:r>
            <w:r>
              <w:br/>
            </w:r>
            <w:r>
              <w:rPr>
                <w:rFonts w:ascii="Times New Roman"/>
                <w:b w:val="false"/>
                <w:i w:val="false"/>
                <w:color w:val="000000"/>
                <w:sz w:val="20"/>
              </w:rPr>
              <w:t>в том числе маломерного судна</w:t>
            </w:r>
            <w:r>
              <w:br/>
            </w:r>
            <w:r>
              <w:rPr>
                <w:rFonts w:ascii="Times New Roman"/>
                <w:b w:val="false"/>
                <w:i w:val="false"/>
                <w:color w:val="000000"/>
                <w:sz w:val="20"/>
              </w:rPr>
              <w:t>и прав на него</w:t>
            </w:r>
            <w:r>
              <w:br/>
            </w:r>
            <w:r>
              <w:rPr>
                <w:rFonts w:ascii="Times New Roman"/>
                <w:b w:val="false"/>
                <w:i w:val="false"/>
                <w:color w:val="000000"/>
                <w:sz w:val="20"/>
              </w:rPr>
              <w:t>Руководителю территориального</w:t>
            </w:r>
            <w:r>
              <w:br/>
            </w:r>
            <w:r>
              <w:rPr>
                <w:rFonts w:ascii="Times New Roman"/>
                <w:b w:val="false"/>
                <w:i w:val="false"/>
                <w:color w:val="000000"/>
                <w:sz w:val="20"/>
              </w:rPr>
              <w:t>органа Комитета автомобильного</w:t>
            </w:r>
            <w:r>
              <w:br/>
            </w:r>
            <w:r>
              <w:rPr>
                <w:rFonts w:ascii="Times New Roman"/>
                <w:b w:val="false"/>
                <w:i w:val="false"/>
                <w:color w:val="000000"/>
                <w:sz w:val="20"/>
              </w:rPr>
              <w:t>транспорта и транспортного</w:t>
            </w:r>
            <w:r>
              <w:br/>
            </w:r>
            <w:r>
              <w:rPr>
                <w:rFonts w:ascii="Times New Roman"/>
                <w:b w:val="false"/>
                <w:i w:val="false"/>
                <w:color w:val="000000"/>
                <w:sz w:val="20"/>
              </w:rPr>
              <w:t>контроля Министерства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_____________________ области</w:t>
            </w:r>
            <w:r>
              <w:br/>
            </w:r>
            <w:r>
              <w:rPr>
                <w:rFonts w:ascii="Times New Roman"/>
                <w:b w:val="false"/>
                <w:i w:val="false"/>
                <w:color w:val="000000"/>
                <w:sz w:val="20"/>
              </w:rPr>
              <w:t>(городу)</w:t>
            </w:r>
            <w:r>
              <w:br/>
            </w:r>
            <w:r>
              <w:rPr>
                <w:rFonts w:ascii="Times New Roman"/>
                <w:b w:val="false"/>
                <w:i w:val="false"/>
                <w:color w:val="000000"/>
                <w:sz w:val="20"/>
              </w:rPr>
              <w:t>_______________________________</w:t>
            </w:r>
            <w:r>
              <w:br/>
            </w:r>
            <w:r>
              <w:rPr>
                <w:rFonts w:ascii="Times New Roman"/>
                <w:b w:val="false"/>
                <w:i w:val="false"/>
                <w:color w:val="000000"/>
                <w:sz w:val="20"/>
              </w:rPr>
              <w:t>(Ф.И.О.)</w:t>
            </w:r>
            <w:r>
              <w:br/>
            </w:r>
            <w:r>
              <w:rPr>
                <w:rFonts w:ascii="Times New Roman"/>
                <w:b w:val="false"/>
                <w:i w:val="false"/>
                <w:color w:val="000000"/>
                <w:sz w:val="20"/>
              </w:rPr>
              <w:t>от _____________________________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юридический адрес или</w:t>
            </w:r>
            <w:r>
              <w:br/>
            </w:r>
            <w:r>
              <w:rPr>
                <w:rFonts w:ascii="Times New Roman"/>
                <w:b w:val="false"/>
                <w:i w:val="false"/>
                <w:color w:val="000000"/>
                <w:sz w:val="20"/>
              </w:rPr>
              <w:t>Ф.И.О. физического лица, дата</w:t>
            </w:r>
            <w:r>
              <w:br/>
            </w:r>
            <w:r>
              <w:rPr>
                <w:rFonts w:ascii="Times New Roman"/>
                <w:b w:val="false"/>
                <w:i w:val="false"/>
                <w:color w:val="000000"/>
                <w:sz w:val="20"/>
              </w:rPr>
              <w:t>рождения, домашний</w:t>
            </w:r>
            <w:r>
              <w:br/>
            </w:r>
            <w:r>
              <w:rPr>
                <w:rFonts w:ascii="Times New Roman"/>
                <w:b w:val="false"/>
                <w:i w:val="false"/>
                <w:color w:val="000000"/>
                <w:sz w:val="20"/>
              </w:rPr>
              <w:t>адрес, тел.)</w:t>
            </w:r>
          </w:p>
        </w:tc>
      </w:tr>
    </w:tbl>
    <w:bookmarkStart w:name="z1050" w:id="727"/>
    <w:p>
      <w:pPr>
        <w:spacing w:after="0"/>
        <w:ind w:left="0"/>
        <w:jc w:val="left"/>
      </w:pPr>
      <w:r>
        <w:rPr>
          <w:rFonts w:ascii="Times New Roman"/>
          <w:b/>
          <w:i w:val="false"/>
          <w:color w:val="000000"/>
        </w:rPr>
        <w:t xml:space="preserve">                                Заявление</w:t>
      </w:r>
    </w:p>
    <w:bookmarkEnd w:id="727"/>
    <w:p>
      <w:pPr>
        <w:spacing w:after="0"/>
        <w:ind w:left="0"/>
        <w:jc w:val="both"/>
      </w:pPr>
      <w:bookmarkStart w:name="z1051" w:id="728"/>
      <w:r>
        <w:rPr>
          <w:rFonts w:ascii="Times New Roman"/>
          <w:b w:val="false"/>
          <w:i w:val="false"/>
          <w:color w:val="000000"/>
          <w:sz w:val="28"/>
        </w:rPr>
        <w:t>
      Прошу снять с государственной регистрации маломерное судно/ выдать дубликат</w:t>
      </w:r>
    </w:p>
    <w:bookmarkEnd w:id="728"/>
    <w:p>
      <w:pPr>
        <w:spacing w:after="0"/>
        <w:ind w:left="0"/>
        <w:jc w:val="both"/>
      </w:pPr>
      <w:r>
        <w:rPr>
          <w:rFonts w:ascii="Times New Roman"/>
          <w:b w:val="false"/>
          <w:i w:val="false"/>
          <w:color w:val="000000"/>
          <w:sz w:val="28"/>
        </w:rPr>
        <w:t xml:space="preserve"> судового билета на маломерное судно, принадлежащее ________________________________</w:t>
      </w:r>
    </w:p>
    <w:p>
      <w:pPr>
        <w:spacing w:after="0"/>
        <w:ind w:left="0"/>
        <w:jc w:val="both"/>
      </w:pPr>
      <w:r>
        <w:rPr>
          <w:rFonts w:ascii="Times New Roman"/>
          <w:b w:val="false"/>
          <w:i w:val="false"/>
          <w:color w:val="000000"/>
          <w:sz w:val="28"/>
        </w:rPr>
        <w:t xml:space="preserve"> по причине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(изложить основания, послужившие для обращения о снятии с государственной регистрации</w:t>
      </w:r>
    </w:p>
    <w:p>
      <w:pPr>
        <w:spacing w:after="0"/>
        <w:ind w:left="0"/>
        <w:jc w:val="both"/>
      </w:pPr>
      <w:r>
        <w:rPr>
          <w:rFonts w:ascii="Times New Roman"/>
          <w:b w:val="false"/>
          <w:i w:val="false"/>
          <w:color w:val="000000"/>
          <w:sz w:val="28"/>
        </w:rPr>
        <w:t xml:space="preserve"> маломерного судна или выдачи дубликата судового билета) </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цифровых системах. </w:t>
      </w:r>
    </w:p>
    <w:p>
      <w:pPr>
        <w:spacing w:after="0"/>
        <w:ind w:left="0"/>
        <w:jc w:val="both"/>
      </w:pPr>
      <w:r>
        <w:rPr>
          <w:rFonts w:ascii="Times New Roman"/>
          <w:b w:val="false"/>
          <w:i w:val="false"/>
          <w:color w:val="000000"/>
          <w:sz w:val="28"/>
        </w:rPr>
        <w:t xml:space="preserve">       ИИН/БИН _________________________ </w:t>
      </w:r>
    </w:p>
    <w:p>
      <w:pPr>
        <w:spacing w:after="0"/>
        <w:ind w:left="0"/>
        <w:jc w:val="both"/>
      </w:pPr>
      <w:r>
        <w:rPr>
          <w:rFonts w:ascii="Times New Roman"/>
          <w:b w:val="false"/>
          <w:i w:val="false"/>
          <w:color w:val="000000"/>
          <w:sz w:val="28"/>
        </w:rPr>
        <w:t xml:space="preserve">       "____"__________20_____ года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 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w:t>
            </w:r>
            <w:r>
              <w:br/>
            </w:r>
            <w:r>
              <w:rPr>
                <w:rFonts w:ascii="Times New Roman"/>
                <w:b w:val="false"/>
                <w:i w:val="false"/>
                <w:color w:val="000000"/>
                <w:sz w:val="20"/>
              </w:rPr>
              <w:t>в том числе маломерного судна</w:t>
            </w:r>
            <w:r>
              <w:br/>
            </w:r>
            <w:r>
              <w:rPr>
                <w:rFonts w:ascii="Times New Roman"/>
                <w:b w:val="false"/>
                <w:i w:val="false"/>
                <w:color w:val="000000"/>
                <w:sz w:val="20"/>
              </w:rPr>
              <w:t>и прав на него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r>
              <w:br/>
            </w:r>
            <w:r>
              <w:rPr>
                <w:rFonts w:ascii="Times New Roman"/>
                <w:b w:val="false"/>
                <w:i w:val="false"/>
                <w:color w:val="000000"/>
                <w:sz w:val="20"/>
              </w:rPr>
              <w:t>Руководителю территориального</w:t>
            </w:r>
            <w:r>
              <w:br/>
            </w:r>
            <w:r>
              <w:rPr>
                <w:rFonts w:ascii="Times New Roman"/>
                <w:b w:val="false"/>
                <w:i w:val="false"/>
                <w:color w:val="000000"/>
                <w:sz w:val="20"/>
              </w:rPr>
              <w:t>органа Комитета автомобильного</w:t>
            </w:r>
            <w:r>
              <w:br/>
            </w:r>
            <w:r>
              <w:rPr>
                <w:rFonts w:ascii="Times New Roman"/>
                <w:b w:val="false"/>
                <w:i w:val="false"/>
                <w:color w:val="000000"/>
                <w:sz w:val="20"/>
              </w:rPr>
              <w:t>транспорта и транспортного контроля</w:t>
            </w:r>
            <w:r>
              <w:br/>
            </w:r>
            <w:r>
              <w:rPr>
                <w:rFonts w:ascii="Times New Roman"/>
                <w:b w:val="false"/>
                <w:i w:val="false"/>
                <w:color w:val="000000"/>
                <w:sz w:val="20"/>
              </w:rPr>
              <w:t>Министерства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______________области (городу)</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 (при его наличии) (далее –</w:t>
            </w:r>
            <w:r>
              <w:br/>
            </w:r>
            <w:r>
              <w:rPr>
                <w:rFonts w:ascii="Times New Roman"/>
                <w:b w:val="false"/>
                <w:i w:val="false"/>
                <w:color w:val="000000"/>
                <w:sz w:val="20"/>
              </w:rPr>
              <w:t>Ф.И.О.))</w:t>
            </w:r>
            <w:r>
              <w:br/>
            </w:r>
            <w:r>
              <w:rPr>
                <w:rFonts w:ascii="Times New Roman"/>
                <w:b w:val="false"/>
                <w:i w:val="false"/>
                <w:color w:val="000000"/>
                <w:sz w:val="20"/>
              </w:rPr>
              <w:t>от ______________________________</w:t>
            </w:r>
            <w:r>
              <w:br/>
            </w:r>
            <w:r>
              <w:rPr>
                <w:rFonts w:ascii="Times New Roman"/>
                <w:b w:val="false"/>
                <w:i w:val="false"/>
                <w:color w:val="000000"/>
                <w:sz w:val="20"/>
              </w:rPr>
              <w:t>(сведения об услугополучателе</w:t>
            </w:r>
            <w:r>
              <w:br/>
            </w:r>
            <w:r>
              <w:rPr>
                <w:rFonts w:ascii="Times New Roman"/>
                <w:b w:val="false"/>
                <w:i w:val="false"/>
                <w:color w:val="000000"/>
                <w:sz w:val="20"/>
              </w:rPr>
              <w:t>автоматически подтягиваются с</w:t>
            </w:r>
            <w:r>
              <w:br/>
            </w:r>
            <w:r>
              <w:rPr>
                <w:rFonts w:ascii="Times New Roman"/>
                <w:b w:val="false"/>
                <w:i w:val="false"/>
                <w:color w:val="000000"/>
                <w:sz w:val="20"/>
              </w:rPr>
              <w:t>государственной базы данных</w:t>
            </w:r>
            <w:r>
              <w:br/>
            </w:r>
            <w:r>
              <w:rPr>
                <w:rFonts w:ascii="Times New Roman"/>
                <w:b w:val="false"/>
                <w:i w:val="false"/>
                <w:color w:val="000000"/>
                <w:sz w:val="20"/>
              </w:rPr>
              <w:t>физических лиц (далее –</w:t>
            </w:r>
            <w:r>
              <w:br/>
            </w:r>
            <w:r>
              <w:rPr>
                <w:rFonts w:ascii="Times New Roman"/>
                <w:b w:val="false"/>
                <w:i w:val="false"/>
                <w:color w:val="000000"/>
                <w:sz w:val="20"/>
              </w:rPr>
              <w:t>ГБД ФЛ)/ государственная база</w:t>
            </w:r>
            <w:r>
              <w:br/>
            </w:r>
            <w:r>
              <w:rPr>
                <w:rFonts w:ascii="Times New Roman"/>
                <w:b w:val="false"/>
                <w:i w:val="false"/>
                <w:color w:val="000000"/>
                <w:sz w:val="20"/>
              </w:rPr>
              <w:t>данных юридических лиц</w:t>
            </w:r>
            <w:r>
              <w:br/>
            </w:r>
            <w:r>
              <w:rPr>
                <w:rFonts w:ascii="Times New Roman"/>
                <w:b w:val="false"/>
                <w:i w:val="false"/>
                <w:color w:val="000000"/>
                <w:sz w:val="20"/>
              </w:rPr>
              <w:t>(далее - ГБД ЮЛ))</w:t>
            </w:r>
          </w:p>
        </w:tc>
      </w:tr>
    </w:tbl>
    <w:bookmarkStart w:name="z1055" w:id="729"/>
    <w:p>
      <w:pPr>
        <w:spacing w:after="0"/>
        <w:ind w:left="0"/>
        <w:jc w:val="left"/>
      </w:pPr>
      <w:r>
        <w:rPr>
          <w:rFonts w:ascii="Times New Roman"/>
          <w:b/>
          <w:i w:val="false"/>
          <w:color w:val="000000"/>
        </w:rPr>
        <w:t xml:space="preserve">                                Заявление</w:t>
      </w:r>
    </w:p>
    <w:bookmarkEnd w:id="729"/>
    <w:p>
      <w:pPr>
        <w:spacing w:after="0"/>
        <w:ind w:left="0"/>
        <w:jc w:val="both"/>
      </w:pPr>
      <w:bookmarkStart w:name="z1056" w:id="730"/>
      <w:r>
        <w:rPr>
          <w:rFonts w:ascii="Times New Roman"/>
          <w:b w:val="false"/>
          <w:i w:val="false"/>
          <w:color w:val="000000"/>
          <w:sz w:val="28"/>
        </w:rPr>
        <w:t xml:space="preserve">
      Прошу Вас выдать свидетельство о государственной регистрации ипотеки судна/ </w:t>
      </w:r>
    </w:p>
    <w:bookmarkEnd w:id="730"/>
    <w:p>
      <w:pPr>
        <w:spacing w:after="0"/>
        <w:ind w:left="0"/>
        <w:jc w:val="both"/>
      </w:pPr>
      <w:r>
        <w:rPr>
          <w:rFonts w:ascii="Times New Roman"/>
          <w:b w:val="false"/>
          <w:i w:val="false"/>
          <w:color w:val="000000"/>
          <w:sz w:val="28"/>
        </w:rPr>
        <w:t xml:space="preserve">дубликат свидетельства о государственной регистрации ипотеки судна/ дополнительный </w:t>
      </w:r>
    </w:p>
    <w:p>
      <w:pPr>
        <w:spacing w:after="0"/>
        <w:ind w:left="0"/>
        <w:jc w:val="both"/>
      </w:pPr>
      <w:r>
        <w:rPr>
          <w:rFonts w:ascii="Times New Roman"/>
          <w:b w:val="false"/>
          <w:i w:val="false"/>
          <w:color w:val="000000"/>
          <w:sz w:val="28"/>
        </w:rPr>
        <w:t xml:space="preserve">лист к свидетельству о государственной регистрации ипотеки судна/ информацию о </w:t>
      </w:r>
    </w:p>
    <w:p>
      <w:pPr>
        <w:spacing w:after="0"/>
        <w:ind w:left="0"/>
        <w:jc w:val="both"/>
      </w:pPr>
      <w:r>
        <w:rPr>
          <w:rFonts w:ascii="Times New Roman"/>
          <w:b w:val="false"/>
          <w:i w:val="false"/>
          <w:color w:val="000000"/>
          <w:sz w:val="28"/>
        </w:rPr>
        <w:t xml:space="preserve">прекращении ипотеки судна (отметить нужное), принадлежащего </w:t>
      </w:r>
    </w:p>
    <w:p>
      <w:pPr>
        <w:spacing w:after="0"/>
        <w:ind w:left="0"/>
        <w:jc w:val="both"/>
      </w:pPr>
      <w:r>
        <w:rPr>
          <w:rFonts w:ascii="Times New Roman"/>
          <w:b w:val="false"/>
          <w:i w:val="false"/>
          <w:color w:val="000000"/>
          <w:sz w:val="28"/>
        </w:rPr>
        <w:t xml:space="preserve">______________________________________________________________ Данные, </w:t>
      </w:r>
    </w:p>
    <w:p>
      <w:pPr>
        <w:spacing w:after="0"/>
        <w:ind w:left="0"/>
        <w:jc w:val="both"/>
      </w:pPr>
      <w:r>
        <w:rPr>
          <w:rFonts w:ascii="Times New Roman"/>
          <w:b w:val="false"/>
          <w:i w:val="false"/>
          <w:color w:val="000000"/>
          <w:sz w:val="28"/>
        </w:rPr>
        <w:t xml:space="preserve">идентифицирующие судно (название судна, регистрационный номер, место регистрации, </w:t>
      </w:r>
    </w:p>
    <w:p>
      <w:pPr>
        <w:spacing w:after="0"/>
        <w:ind w:left="0"/>
        <w:jc w:val="both"/>
      </w:pPr>
      <w:r>
        <w:rPr>
          <w:rFonts w:ascii="Times New Roman"/>
          <w:b w:val="false"/>
          <w:i w:val="false"/>
          <w:color w:val="000000"/>
          <w:sz w:val="28"/>
        </w:rPr>
        <w:t xml:space="preserve">регистровый номер, тип и класс, тоннаж судна)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Имя и адрес залогодателя ипотеки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Имя и адрес залогодержателя ипотеки или сведения о том, что она установлена на</w:t>
      </w:r>
    </w:p>
    <w:p>
      <w:pPr>
        <w:spacing w:after="0"/>
        <w:ind w:left="0"/>
        <w:jc w:val="both"/>
      </w:pPr>
      <w:r>
        <w:rPr>
          <w:rFonts w:ascii="Times New Roman"/>
          <w:b w:val="false"/>
          <w:i w:val="false"/>
          <w:color w:val="000000"/>
          <w:sz w:val="28"/>
        </w:rPr>
        <w:t>предъявителя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Максимальный размер обязательства, обеспеченного ипотекой, при установлении ипотеки</w:t>
      </w:r>
    </w:p>
    <w:p>
      <w:pPr>
        <w:spacing w:after="0"/>
        <w:ind w:left="0"/>
        <w:jc w:val="both"/>
      </w:pPr>
      <w:r>
        <w:rPr>
          <w:rFonts w:ascii="Times New Roman"/>
          <w:b w:val="false"/>
          <w:i w:val="false"/>
          <w:color w:val="000000"/>
          <w:sz w:val="28"/>
        </w:rPr>
        <w:t xml:space="preserve"> на два или более судов; размер, в котором обязательство обеспечивается каждым судном в</w:t>
      </w:r>
    </w:p>
    <w:p>
      <w:pPr>
        <w:spacing w:after="0"/>
        <w:ind w:left="0"/>
        <w:jc w:val="both"/>
      </w:pPr>
      <w:r>
        <w:rPr>
          <w:rFonts w:ascii="Times New Roman"/>
          <w:b w:val="false"/>
          <w:i w:val="false"/>
          <w:color w:val="000000"/>
          <w:sz w:val="28"/>
        </w:rPr>
        <w:t xml:space="preserve"> отдельности при наличии соглашения сторон об этом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окончания ипотеки судна ______________________________________________</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цифровых системах.</w:t>
      </w:r>
    </w:p>
    <w:bookmarkStart w:name="z1057" w:id="731"/>
    <w:p>
      <w:pPr>
        <w:spacing w:after="0"/>
        <w:ind w:left="0"/>
        <w:jc w:val="both"/>
      </w:pPr>
      <w:r>
        <w:rPr>
          <w:rFonts w:ascii="Times New Roman"/>
          <w:b w:val="false"/>
          <w:i w:val="false"/>
          <w:color w:val="000000"/>
          <w:sz w:val="28"/>
        </w:rPr>
        <w:t>
       "__" ___________ 20 ____ года.</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Руководителю территориального органа</w:t>
            </w:r>
            <w:r>
              <w:br/>
            </w:r>
            <w:r>
              <w:rPr>
                <w:rFonts w:ascii="Times New Roman"/>
                <w:b w:val="false"/>
                <w:i w:val="false"/>
                <w:color w:val="000000"/>
                <w:sz w:val="20"/>
              </w:rPr>
              <w:t>Комитета автомобильного транспорта</w:t>
            </w:r>
            <w:r>
              <w:br/>
            </w:r>
            <w:r>
              <w:rPr>
                <w:rFonts w:ascii="Times New Roman"/>
                <w:b w:val="false"/>
                <w:i w:val="false"/>
                <w:color w:val="000000"/>
                <w:sz w:val="20"/>
              </w:rPr>
              <w:t>и транспортного контроля</w:t>
            </w:r>
            <w:r>
              <w:br/>
            </w:r>
            <w:r>
              <w:rPr>
                <w:rFonts w:ascii="Times New Roman"/>
                <w:b w:val="false"/>
                <w:i w:val="false"/>
                <w:color w:val="000000"/>
                <w:sz w:val="20"/>
              </w:rPr>
              <w:t>Министерства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 области (городу)</w:t>
            </w:r>
            <w:r>
              <w:br/>
            </w:r>
            <w:r>
              <w:rPr>
                <w:rFonts w:ascii="Times New Roman"/>
                <w:b w:val="false"/>
                <w:i w:val="false"/>
                <w:color w:val="000000"/>
                <w:sz w:val="20"/>
              </w:rPr>
              <w:t>_______________________________</w:t>
            </w:r>
            <w:r>
              <w:br/>
            </w:r>
            <w:r>
              <w:rPr>
                <w:rFonts w:ascii="Times New Roman"/>
                <w:b w:val="false"/>
                <w:i w:val="false"/>
                <w:color w:val="000000"/>
                <w:sz w:val="20"/>
              </w:rPr>
              <w:t>(Ф.И.О.)</w:t>
            </w:r>
            <w:r>
              <w:br/>
            </w:r>
            <w:r>
              <w:rPr>
                <w:rFonts w:ascii="Times New Roman"/>
                <w:b w:val="false"/>
                <w:i w:val="false"/>
                <w:color w:val="000000"/>
                <w:sz w:val="20"/>
              </w:rPr>
              <w:t>от _____________________________</w:t>
            </w:r>
            <w:r>
              <w:br/>
            </w:r>
            <w:r>
              <w:rPr>
                <w:rFonts w:ascii="Times New Roman"/>
                <w:b w:val="false"/>
                <w:i w:val="false"/>
                <w:color w:val="000000"/>
                <w:sz w:val="20"/>
              </w:rPr>
              <w:t>(сведения об услугополучателе</w:t>
            </w:r>
            <w:r>
              <w:br/>
            </w:r>
            <w:r>
              <w:rPr>
                <w:rFonts w:ascii="Times New Roman"/>
                <w:b w:val="false"/>
                <w:i w:val="false"/>
                <w:color w:val="000000"/>
                <w:sz w:val="20"/>
              </w:rPr>
              <w:t>автоматически подтягиваются</w:t>
            </w:r>
            <w:r>
              <w:br/>
            </w:r>
            <w:r>
              <w:rPr>
                <w:rFonts w:ascii="Times New Roman"/>
                <w:b w:val="false"/>
                <w:i w:val="false"/>
                <w:color w:val="000000"/>
                <w:sz w:val="20"/>
              </w:rPr>
              <w:t>с ГБД ФЛ /ГБД ЮЛ)</w:t>
            </w:r>
          </w:p>
        </w:tc>
      </w:tr>
    </w:tbl>
    <w:bookmarkStart w:name="z1059" w:id="732"/>
    <w:p>
      <w:pPr>
        <w:spacing w:after="0"/>
        <w:ind w:left="0"/>
        <w:jc w:val="left"/>
      </w:pPr>
      <w:r>
        <w:rPr>
          <w:rFonts w:ascii="Times New Roman"/>
          <w:b/>
          <w:i w:val="false"/>
          <w:color w:val="000000"/>
        </w:rPr>
        <w:t xml:space="preserve">                                Заявление</w:t>
      </w:r>
    </w:p>
    <w:bookmarkEnd w:id="732"/>
    <w:p>
      <w:pPr>
        <w:spacing w:after="0"/>
        <w:ind w:left="0"/>
        <w:jc w:val="both"/>
      </w:pPr>
      <w:bookmarkStart w:name="z1060" w:id="733"/>
      <w:r>
        <w:rPr>
          <w:rFonts w:ascii="Times New Roman"/>
          <w:b w:val="false"/>
          <w:i w:val="false"/>
          <w:color w:val="000000"/>
          <w:sz w:val="28"/>
        </w:rPr>
        <w:t>
      Прошу Вас выдать свидетельство о государственной регистрации ипотеки</w:t>
      </w:r>
    </w:p>
    <w:bookmarkEnd w:id="733"/>
    <w:p>
      <w:pPr>
        <w:spacing w:after="0"/>
        <w:ind w:left="0"/>
        <w:jc w:val="both"/>
      </w:pPr>
      <w:r>
        <w:rPr>
          <w:rFonts w:ascii="Times New Roman"/>
          <w:b w:val="false"/>
          <w:i w:val="false"/>
          <w:color w:val="000000"/>
          <w:sz w:val="28"/>
        </w:rPr>
        <w:t xml:space="preserve"> маломерного судна/дубликат свидетельства о государственной регистрации ипотеки </w:t>
      </w:r>
    </w:p>
    <w:p>
      <w:pPr>
        <w:spacing w:after="0"/>
        <w:ind w:left="0"/>
        <w:jc w:val="both"/>
      </w:pPr>
      <w:r>
        <w:rPr>
          <w:rFonts w:ascii="Times New Roman"/>
          <w:b w:val="false"/>
          <w:i w:val="false"/>
          <w:color w:val="000000"/>
          <w:sz w:val="28"/>
        </w:rPr>
        <w:t xml:space="preserve">маломерного судна/ дополнительный лист к свидетельству о государственной регистрации </w:t>
      </w:r>
    </w:p>
    <w:p>
      <w:pPr>
        <w:spacing w:after="0"/>
        <w:ind w:left="0"/>
        <w:jc w:val="both"/>
      </w:pPr>
      <w:r>
        <w:rPr>
          <w:rFonts w:ascii="Times New Roman"/>
          <w:b w:val="false"/>
          <w:i w:val="false"/>
          <w:color w:val="000000"/>
          <w:sz w:val="28"/>
        </w:rPr>
        <w:t xml:space="preserve">ипотеки маломерного судна/ информацию о прекращении ипотеки маломерного судна </w:t>
      </w:r>
    </w:p>
    <w:p>
      <w:pPr>
        <w:spacing w:after="0"/>
        <w:ind w:left="0"/>
        <w:jc w:val="both"/>
      </w:pPr>
      <w:r>
        <w:rPr>
          <w:rFonts w:ascii="Times New Roman"/>
          <w:b w:val="false"/>
          <w:i w:val="false"/>
          <w:color w:val="000000"/>
          <w:sz w:val="28"/>
        </w:rPr>
        <w:t>(отметить нужное), принадлежащего</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Данные, идентифицирующие маломерного судно (регистрационный номер, тип судна)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Имя и адрес залогодателя ипотеки 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Имя и адрес залогодержателя ипотеки или сведения о том, что она установлена на предъявителя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Максимальный размер обязательства, обеспеченного ипотекой, при установлении ипотеки на</w:t>
      </w:r>
    </w:p>
    <w:p>
      <w:pPr>
        <w:spacing w:after="0"/>
        <w:ind w:left="0"/>
        <w:jc w:val="both"/>
      </w:pPr>
      <w:r>
        <w:rPr>
          <w:rFonts w:ascii="Times New Roman"/>
          <w:b w:val="false"/>
          <w:i w:val="false"/>
          <w:color w:val="000000"/>
          <w:sz w:val="28"/>
        </w:rPr>
        <w:t>два или более маломерных судна; размер, в котором обязательство обеспечивается каждым</w:t>
      </w:r>
    </w:p>
    <w:p>
      <w:pPr>
        <w:spacing w:after="0"/>
        <w:ind w:left="0"/>
        <w:jc w:val="both"/>
      </w:pPr>
      <w:r>
        <w:rPr>
          <w:rFonts w:ascii="Times New Roman"/>
          <w:b w:val="false"/>
          <w:i w:val="false"/>
          <w:color w:val="000000"/>
          <w:sz w:val="28"/>
        </w:rPr>
        <w:t xml:space="preserve"> маломерным судном в отдельности при наличии соглашения сторон об этом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Дата окончания ипотеки маломерного судна 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 ___________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r>
              <w:br/>
            </w:r>
            <w:r>
              <w:rPr>
                <w:rFonts w:ascii="Times New Roman"/>
                <w:b w:val="false"/>
                <w:i w:val="false"/>
                <w:color w:val="000000"/>
                <w:sz w:val="20"/>
              </w:rPr>
              <w:t xml:space="preserve"> некоторых приказов Министра </w:t>
            </w:r>
            <w:r>
              <w:br/>
            </w:r>
            <w:r>
              <w:rPr>
                <w:rFonts w:ascii="Times New Roman"/>
                <w:b w:val="false"/>
                <w:i w:val="false"/>
                <w:color w:val="000000"/>
                <w:sz w:val="20"/>
              </w:rPr>
              <w:t xml:space="preserve">транспорта и коммуникаций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w:t>
            </w:r>
            <w:r>
              <w:br/>
            </w:r>
            <w:r>
              <w:rPr>
                <w:rFonts w:ascii="Times New Roman"/>
                <w:b w:val="false"/>
                <w:i w:val="false"/>
                <w:color w:val="000000"/>
                <w:sz w:val="20"/>
              </w:rPr>
              <w:t>в том числе маломерного судна</w:t>
            </w:r>
            <w:r>
              <w:br/>
            </w:r>
            <w:r>
              <w:rPr>
                <w:rFonts w:ascii="Times New Roman"/>
                <w:b w:val="false"/>
                <w:i w:val="false"/>
                <w:color w:val="000000"/>
                <w:sz w:val="20"/>
              </w:rPr>
              <w:t>и прав на него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ипотеки судна, маломерного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34"/>
          <w:p>
            <w:pPr>
              <w:spacing w:after="20"/>
              <w:ind w:left="20"/>
              <w:jc w:val="both"/>
            </w:pPr>
            <w:r>
              <w:rPr>
                <w:rFonts w:ascii="Times New Roman"/>
                <w:b w:val="false"/>
                <w:i w:val="false"/>
                <w:color w:val="000000"/>
                <w:sz w:val="20"/>
              </w:rPr>
              <w:t>
1) выдача свидетельства о государственной регистрации</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дубликата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дополнительного листа</w:t>
            </w:r>
          </w:p>
          <w:p>
            <w:pPr>
              <w:spacing w:after="20"/>
              <w:ind w:left="20"/>
              <w:jc w:val="both"/>
            </w:pPr>
            <w:r>
              <w:rPr>
                <w:rFonts w:ascii="Times New Roman"/>
                <w:b w:val="false"/>
                <w:i w:val="false"/>
                <w:color w:val="000000"/>
                <w:sz w:val="20"/>
              </w:rPr>
              <w:t>
4) выдача информации о прекращении ипотеки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35"/>
          <w:p>
            <w:pPr>
              <w:spacing w:after="20"/>
              <w:ind w:left="20"/>
              <w:jc w:val="both"/>
            </w:pPr>
            <w:r>
              <w:rPr>
                <w:rFonts w:ascii="Times New Roman"/>
                <w:b w:val="false"/>
                <w:i w:val="false"/>
                <w:color w:val="000000"/>
                <w:sz w:val="20"/>
              </w:rPr>
              <w:t>
По всем подвидам:</w:t>
            </w:r>
          </w:p>
          <w:bookmarkEnd w:id="735"/>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36"/>
          <w:p>
            <w:pPr>
              <w:spacing w:after="20"/>
              <w:ind w:left="20"/>
              <w:jc w:val="both"/>
            </w:pPr>
            <w:r>
              <w:rPr>
                <w:rFonts w:ascii="Times New Roman"/>
                <w:b w:val="false"/>
                <w:i w:val="false"/>
                <w:color w:val="000000"/>
                <w:sz w:val="20"/>
              </w:rPr>
              <w:t>
1. Свидетельство о государственной регистрации ипотеки судна или мотивированный ответ об отказе;</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2. Дубликат свидетельства о государственной регистрации ипотеки судна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Дополнительный лист к свидетельству о государственной регистрации ипотеки судна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информации о прекращении ипотеки судна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государственной регистрации ипотеки маломерного судна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6.Дубликат свидетельства о государственной регистрации ипотеки маломерного судна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Дополнительный лист к свидетельству о государственной регистрации ипотеки маломерного судна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Выдача информации о прекращении ипотеки маломерного судна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На портале Результат оказания государственной услуги и ее подвидов (при наличии) направляется и хранится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37"/>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12.00 часов до 13.30 часов.</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Веб-портала "цифрового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интернет-ресурсе Министерства транспорта – www.gov.kz, раздел Комитет автомобильного транспорта и транспортного контроля, подраздел "Государственные услуги"; </w:t>
            </w:r>
          </w:p>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38"/>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собственника (в отношении физических лиц) либо справки о государственной регистрации юридического лица-собственника (в отношении юридических лиц), получают из соответствующих государственных цифровых систем через шлюз "цифрового правительства".</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свидетельства о государственной регистрации и дубликата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свидетельства о государственной регистрации ипотеки судно, либо дубликата свидетельства о государственной регистрации ипотеки судна, либо свидетельства о государственной регистрации ипотеки маломерного судна, либо дубликата свидетельства о государственной регистрации ипотеки маломерного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в форме (в зависимости от необходимого для услугополучателя результата оказания государственной услуги) электронного документа, удостоверенного электронно-цифровой подписью (далее – ЭЦП), по форме, согласно приложению 17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об ипотеке судна, маломерного судна с указанными в таком договоре копиями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подтверждающий уплату в бюджет суммы сбора за государственную регистрацию ипотеки судна,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дополнительного 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дополнительного листа к свидетельству о государственной регистрации ипотеки судна, либо дополнительного листа к свидетельству о государственной регистрации ипотеки маломерного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в форме (в зависимости от необходимого для услугополучателя результата оказания государственной услуги) электронного документа, удостоверенного электронно-цифровой подписью (далее – ЭЦП), по форме, согласно приложению 17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дополнительного соглашения к договору об ипотеке судна, маломерного судна с указанными в таком дополнительном соглашении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информации о прекращении ипотеки судна: для получения информации о прекращении ипотеки судна, либо информации о прекращении ипотеки маломерного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в форме (в зависимости от необходимого для услугополучателя результата оказания государственной услуги) электронного документа, удостоверенного электронно-цифровой подписью (далее – ЭЦП), по форме, согласно приложению 17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о погашении ипотеки судна, маломерного судна.</w:t>
            </w:r>
          </w:p>
          <w:p>
            <w:pPr>
              <w:spacing w:after="20"/>
              <w:ind w:left="20"/>
              <w:jc w:val="both"/>
            </w:pPr>
            <w:r>
              <w:rPr>
                <w:rFonts w:ascii="Times New Roman"/>
                <w:b w:val="false"/>
                <w:i w:val="false"/>
                <w:color w:val="000000"/>
                <w:sz w:val="20"/>
              </w:rPr>
              <w:t>
 В случае проведении операции, предусмотренной статьей 61-4 Закона Республики Казахстан "О банках и банковской деятельности в Республике Казахстан", к заявлению прилагаются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3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4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740"/>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судна,</w:t>
            </w:r>
            <w:r>
              <w:br/>
            </w:r>
            <w:r>
              <w:rPr>
                <w:rFonts w:ascii="Times New Roman"/>
                <w:b w:val="false"/>
                <w:i w:val="false"/>
                <w:color w:val="000000"/>
                <w:sz w:val="20"/>
              </w:rPr>
              <w:t>в том числе маломерного судна</w:t>
            </w:r>
            <w:r>
              <w:br/>
            </w:r>
            <w:r>
              <w:rPr>
                <w:rFonts w:ascii="Times New Roman"/>
                <w:b w:val="false"/>
                <w:i w:val="false"/>
                <w:color w:val="000000"/>
                <w:sz w:val="20"/>
              </w:rPr>
              <w:t>и прав на него</w:t>
            </w:r>
            <w:r>
              <w:br/>
            </w:r>
            <w:r>
              <w:rPr>
                <w:rFonts w:ascii="Times New Roman"/>
                <w:b w:val="false"/>
                <w:i w:val="false"/>
                <w:color w:val="000000"/>
                <w:sz w:val="20"/>
              </w:rPr>
              <w:t>Форма 1</w:t>
            </w:r>
          </w:p>
        </w:tc>
      </w:tr>
    </w:tbl>
    <w:bookmarkStart w:name="z1102" w:id="741"/>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w:t>
      </w:r>
    </w:p>
    <w:bookmarkEnd w:id="741"/>
    <w:bookmarkStart w:name="z1103" w:id="742"/>
    <w:p>
      <w:pPr>
        <w:spacing w:after="0"/>
        <w:ind w:left="0"/>
        <w:jc w:val="both"/>
      </w:pPr>
      <w:r>
        <w:rPr>
          <w:rFonts w:ascii="Times New Roman"/>
          <w:b w:val="false"/>
          <w:i w:val="false"/>
          <w:color w:val="000000"/>
          <w:sz w:val="28"/>
        </w:rPr>
        <w:t>
      комитетінің аумақтық органы ___________________________________________________</w:t>
      </w:r>
    </w:p>
    <w:bookmarkEnd w:id="742"/>
    <w:bookmarkStart w:name="z1104" w:id="743"/>
    <w:p>
      <w:pPr>
        <w:spacing w:after="0"/>
        <w:ind w:left="0"/>
        <w:jc w:val="both"/>
      </w:pPr>
      <w:r>
        <w:rPr>
          <w:rFonts w:ascii="Times New Roman"/>
          <w:b w:val="false"/>
          <w:i w:val="false"/>
          <w:color w:val="000000"/>
          <w:sz w:val="28"/>
        </w:rPr>
        <w:t xml:space="preserve">
      Территориальный орган Комитета автомобильного транспорта и транспортного контроля </w:t>
      </w:r>
    </w:p>
    <w:bookmarkEnd w:id="743"/>
    <w:bookmarkStart w:name="z1105" w:id="744"/>
    <w:p>
      <w:pPr>
        <w:spacing w:after="0"/>
        <w:ind w:left="0"/>
        <w:jc w:val="both"/>
      </w:pPr>
      <w:r>
        <w:rPr>
          <w:rFonts w:ascii="Times New Roman"/>
          <w:b w:val="false"/>
          <w:i w:val="false"/>
          <w:color w:val="000000"/>
          <w:sz w:val="28"/>
        </w:rPr>
        <w:t>
      Министерства транспорта Республики Казахстан __________________________________</w:t>
      </w:r>
    </w:p>
    <w:bookmarkEnd w:id="744"/>
    <w:bookmarkStart w:name="z1106" w:id="745"/>
    <w:p>
      <w:pPr>
        <w:spacing w:after="0"/>
        <w:ind w:left="0"/>
        <w:jc w:val="left"/>
      </w:pPr>
      <w:r>
        <w:rPr>
          <w:rFonts w:ascii="Times New Roman"/>
          <w:b/>
          <w:i w:val="false"/>
          <w:color w:val="000000"/>
        </w:rPr>
        <w:t xml:space="preserve"> Информация о прекращении ипотеки судна</w:t>
      </w:r>
    </w:p>
    <w:bookmarkEnd w:id="745"/>
    <w:bookmarkStart w:name="z1107" w:id="746"/>
    <w:p>
      <w:pPr>
        <w:spacing w:after="0"/>
        <w:ind w:left="0"/>
        <w:jc w:val="both"/>
      </w:pPr>
      <w:r>
        <w:rPr>
          <w:rFonts w:ascii="Times New Roman"/>
          <w:b w:val="false"/>
          <w:i w:val="false"/>
          <w:color w:val="000000"/>
          <w:sz w:val="28"/>
        </w:rPr>
        <w:t>
      Ипотека судна:</w:t>
      </w:r>
    </w:p>
    <w:bookmarkEnd w:id="746"/>
    <w:bookmarkStart w:name="z1108" w:id="747"/>
    <w:p>
      <w:pPr>
        <w:spacing w:after="0"/>
        <w:ind w:left="0"/>
        <w:jc w:val="both"/>
      </w:pPr>
      <w:r>
        <w:rPr>
          <w:rFonts w:ascii="Times New Roman"/>
          <w:b w:val="false"/>
          <w:i w:val="false"/>
          <w:color w:val="000000"/>
          <w:sz w:val="28"/>
        </w:rPr>
        <w:t>
      1. Название судна _________________________________________________________</w:t>
      </w:r>
    </w:p>
    <w:bookmarkEnd w:id="747"/>
    <w:bookmarkStart w:name="z1109" w:id="748"/>
    <w:p>
      <w:pPr>
        <w:spacing w:after="0"/>
        <w:ind w:left="0"/>
        <w:jc w:val="both"/>
      </w:pPr>
      <w:r>
        <w:rPr>
          <w:rFonts w:ascii="Times New Roman"/>
          <w:b w:val="false"/>
          <w:i w:val="false"/>
          <w:color w:val="000000"/>
          <w:sz w:val="28"/>
        </w:rPr>
        <w:t>
      2. Регистрационный номер судна __________________________________________________</w:t>
      </w:r>
    </w:p>
    <w:bookmarkEnd w:id="748"/>
    <w:bookmarkStart w:name="z1110" w:id="749"/>
    <w:p>
      <w:pPr>
        <w:spacing w:after="0"/>
        <w:ind w:left="0"/>
        <w:jc w:val="both"/>
      </w:pPr>
      <w:r>
        <w:rPr>
          <w:rFonts w:ascii="Times New Roman"/>
          <w:b w:val="false"/>
          <w:i w:val="false"/>
          <w:color w:val="000000"/>
          <w:sz w:val="28"/>
        </w:rPr>
        <w:t>
      3. Регистрационный номер ипотеки судна___________________________________________</w:t>
      </w:r>
    </w:p>
    <w:bookmarkEnd w:id="749"/>
    <w:bookmarkStart w:name="z1111" w:id="750"/>
    <w:p>
      <w:pPr>
        <w:spacing w:after="0"/>
        <w:ind w:left="0"/>
        <w:jc w:val="both"/>
      </w:pPr>
      <w:r>
        <w:rPr>
          <w:rFonts w:ascii="Times New Roman"/>
          <w:b w:val="false"/>
          <w:i w:val="false"/>
          <w:color w:val="000000"/>
          <w:sz w:val="28"/>
        </w:rPr>
        <w:t>
      4. Место регистрации судна_______________________________________________________</w:t>
      </w:r>
    </w:p>
    <w:bookmarkEnd w:id="750"/>
    <w:bookmarkStart w:name="z1112" w:id="751"/>
    <w:p>
      <w:pPr>
        <w:spacing w:after="0"/>
        <w:ind w:left="0"/>
        <w:jc w:val="both"/>
      </w:pPr>
      <w:r>
        <w:rPr>
          <w:rFonts w:ascii="Times New Roman"/>
          <w:b w:val="false"/>
          <w:i w:val="false"/>
          <w:color w:val="000000"/>
          <w:sz w:val="28"/>
        </w:rPr>
        <w:t>
      5. Регистровый номер ____________________________________________________________</w:t>
      </w:r>
    </w:p>
    <w:bookmarkEnd w:id="751"/>
    <w:bookmarkStart w:name="z1113" w:id="752"/>
    <w:p>
      <w:pPr>
        <w:spacing w:after="0"/>
        <w:ind w:left="0"/>
        <w:jc w:val="both"/>
      </w:pPr>
      <w:r>
        <w:rPr>
          <w:rFonts w:ascii="Times New Roman"/>
          <w:b w:val="false"/>
          <w:i w:val="false"/>
          <w:color w:val="000000"/>
          <w:sz w:val="28"/>
        </w:rPr>
        <w:t>
      6. Тип судна ____________________________________________________________________</w:t>
      </w:r>
    </w:p>
    <w:bookmarkEnd w:id="752"/>
    <w:bookmarkStart w:name="z1114" w:id="753"/>
    <w:p>
      <w:pPr>
        <w:spacing w:after="0"/>
        <w:ind w:left="0"/>
        <w:jc w:val="both"/>
      </w:pPr>
      <w:r>
        <w:rPr>
          <w:rFonts w:ascii="Times New Roman"/>
          <w:b w:val="false"/>
          <w:i w:val="false"/>
          <w:color w:val="000000"/>
          <w:sz w:val="28"/>
        </w:rPr>
        <w:t>
      7. Класс судна __________________________________________________________________</w:t>
      </w:r>
    </w:p>
    <w:bookmarkEnd w:id="753"/>
    <w:bookmarkStart w:name="z1115" w:id="754"/>
    <w:p>
      <w:pPr>
        <w:spacing w:after="0"/>
        <w:ind w:left="0"/>
        <w:jc w:val="both"/>
      </w:pPr>
      <w:r>
        <w:rPr>
          <w:rFonts w:ascii="Times New Roman"/>
          <w:b w:val="false"/>
          <w:i w:val="false"/>
          <w:color w:val="000000"/>
          <w:sz w:val="28"/>
        </w:rPr>
        <w:t>
      8. Тоннаж судна ________________________________________________________________</w:t>
      </w:r>
    </w:p>
    <w:bookmarkEnd w:id="754"/>
    <w:bookmarkStart w:name="z1116" w:id="755"/>
    <w:p>
      <w:pPr>
        <w:spacing w:after="0"/>
        <w:ind w:left="0"/>
        <w:jc w:val="both"/>
      </w:pPr>
      <w:r>
        <w:rPr>
          <w:rFonts w:ascii="Times New Roman"/>
          <w:b w:val="false"/>
          <w:i w:val="false"/>
          <w:color w:val="000000"/>
          <w:sz w:val="28"/>
        </w:rPr>
        <w:t>
      прекращена.</w:t>
      </w:r>
    </w:p>
    <w:bookmarkEnd w:id="755"/>
    <w:bookmarkStart w:name="z1117" w:id="756"/>
    <w:p>
      <w:pPr>
        <w:spacing w:after="0"/>
        <w:ind w:left="0"/>
        <w:jc w:val="both"/>
      </w:pPr>
      <w:r>
        <w:rPr>
          <w:rFonts w:ascii="Times New Roman"/>
          <w:b w:val="false"/>
          <w:i w:val="false"/>
          <w:color w:val="000000"/>
          <w:sz w:val="28"/>
        </w:rPr>
        <w:t>
      Ф.И.О / подпись уполномоченного лица ______________________________________</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119" w:id="757"/>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w:t>
      </w:r>
    </w:p>
    <w:bookmarkEnd w:id="757"/>
    <w:bookmarkStart w:name="z1120" w:id="758"/>
    <w:p>
      <w:pPr>
        <w:spacing w:after="0"/>
        <w:ind w:left="0"/>
        <w:jc w:val="both"/>
      </w:pPr>
      <w:r>
        <w:rPr>
          <w:rFonts w:ascii="Times New Roman"/>
          <w:b w:val="false"/>
          <w:i w:val="false"/>
          <w:color w:val="000000"/>
          <w:sz w:val="28"/>
        </w:rPr>
        <w:t>
      комитетінің аумақтық органы _____________________________________________________</w:t>
      </w:r>
    </w:p>
    <w:bookmarkEnd w:id="758"/>
    <w:bookmarkStart w:name="z1121" w:id="759"/>
    <w:p>
      <w:pPr>
        <w:spacing w:after="0"/>
        <w:ind w:left="0"/>
        <w:jc w:val="both"/>
      </w:pPr>
      <w:r>
        <w:rPr>
          <w:rFonts w:ascii="Times New Roman"/>
          <w:b w:val="false"/>
          <w:i w:val="false"/>
          <w:color w:val="000000"/>
          <w:sz w:val="28"/>
        </w:rPr>
        <w:t xml:space="preserve">
      Территориальный орган Комитета автомобильного транспорта и транспортного контроля </w:t>
      </w:r>
    </w:p>
    <w:bookmarkEnd w:id="759"/>
    <w:bookmarkStart w:name="z1122" w:id="760"/>
    <w:p>
      <w:pPr>
        <w:spacing w:after="0"/>
        <w:ind w:left="0"/>
        <w:jc w:val="both"/>
      </w:pPr>
      <w:r>
        <w:rPr>
          <w:rFonts w:ascii="Times New Roman"/>
          <w:b w:val="false"/>
          <w:i w:val="false"/>
          <w:color w:val="000000"/>
          <w:sz w:val="28"/>
        </w:rPr>
        <w:t>
      Министерства транспорта Республики Казахстан _____________________________________</w:t>
      </w:r>
    </w:p>
    <w:bookmarkEnd w:id="760"/>
    <w:bookmarkStart w:name="z1123" w:id="761"/>
    <w:p>
      <w:pPr>
        <w:spacing w:after="0"/>
        <w:ind w:left="0"/>
        <w:jc w:val="left"/>
      </w:pPr>
      <w:r>
        <w:rPr>
          <w:rFonts w:ascii="Times New Roman"/>
          <w:b/>
          <w:i w:val="false"/>
          <w:color w:val="000000"/>
        </w:rPr>
        <w:t xml:space="preserve"> Информация о прекращении ипотеки маломерного судна</w:t>
      </w:r>
    </w:p>
    <w:bookmarkEnd w:id="761"/>
    <w:bookmarkStart w:name="z1124" w:id="762"/>
    <w:p>
      <w:pPr>
        <w:spacing w:after="0"/>
        <w:ind w:left="0"/>
        <w:jc w:val="both"/>
      </w:pPr>
      <w:r>
        <w:rPr>
          <w:rFonts w:ascii="Times New Roman"/>
          <w:b w:val="false"/>
          <w:i w:val="false"/>
          <w:color w:val="000000"/>
          <w:sz w:val="28"/>
        </w:rPr>
        <w:t>
      Ипотека маломерного судна:</w:t>
      </w:r>
    </w:p>
    <w:bookmarkEnd w:id="762"/>
    <w:bookmarkStart w:name="z1125" w:id="763"/>
    <w:p>
      <w:pPr>
        <w:spacing w:after="0"/>
        <w:ind w:left="0"/>
        <w:jc w:val="both"/>
      </w:pPr>
      <w:r>
        <w:rPr>
          <w:rFonts w:ascii="Times New Roman"/>
          <w:b w:val="false"/>
          <w:i w:val="false"/>
          <w:color w:val="000000"/>
          <w:sz w:val="28"/>
        </w:rPr>
        <w:t>
      1. Регистрационный номер судна __________________________________________________</w:t>
      </w:r>
    </w:p>
    <w:bookmarkEnd w:id="763"/>
    <w:bookmarkStart w:name="z1126" w:id="764"/>
    <w:p>
      <w:pPr>
        <w:spacing w:after="0"/>
        <w:ind w:left="0"/>
        <w:jc w:val="both"/>
      </w:pPr>
      <w:r>
        <w:rPr>
          <w:rFonts w:ascii="Times New Roman"/>
          <w:b w:val="false"/>
          <w:i w:val="false"/>
          <w:color w:val="000000"/>
          <w:sz w:val="28"/>
        </w:rPr>
        <w:t>
      2. Регистрационный номер ипотеки маломерного судна _______________________________</w:t>
      </w:r>
    </w:p>
    <w:bookmarkEnd w:id="764"/>
    <w:bookmarkStart w:name="z1127" w:id="765"/>
    <w:p>
      <w:pPr>
        <w:spacing w:after="0"/>
        <w:ind w:left="0"/>
        <w:jc w:val="both"/>
      </w:pPr>
      <w:r>
        <w:rPr>
          <w:rFonts w:ascii="Times New Roman"/>
          <w:b w:val="false"/>
          <w:i w:val="false"/>
          <w:color w:val="000000"/>
          <w:sz w:val="28"/>
        </w:rPr>
        <w:t>
      3. Место регистрации ____________________________________________________________</w:t>
      </w:r>
    </w:p>
    <w:bookmarkEnd w:id="765"/>
    <w:bookmarkStart w:name="z1128" w:id="766"/>
    <w:p>
      <w:pPr>
        <w:spacing w:after="0"/>
        <w:ind w:left="0"/>
        <w:jc w:val="both"/>
      </w:pPr>
      <w:r>
        <w:rPr>
          <w:rFonts w:ascii="Times New Roman"/>
          <w:b w:val="false"/>
          <w:i w:val="false"/>
          <w:color w:val="000000"/>
          <w:sz w:val="28"/>
        </w:rPr>
        <w:t>
      4. Тип судна ____________________________________________________________________</w:t>
      </w:r>
    </w:p>
    <w:bookmarkEnd w:id="766"/>
    <w:bookmarkStart w:name="z1129" w:id="767"/>
    <w:p>
      <w:pPr>
        <w:spacing w:after="0"/>
        <w:ind w:left="0"/>
        <w:jc w:val="both"/>
      </w:pPr>
      <w:r>
        <w:rPr>
          <w:rFonts w:ascii="Times New Roman"/>
          <w:b w:val="false"/>
          <w:i w:val="false"/>
          <w:color w:val="000000"/>
          <w:sz w:val="28"/>
        </w:rPr>
        <w:t>
      прекращена.</w:t>
      </w:r>
    </w:p>
    <w:bookmarkEnd w:id="767"/>
    <w:bookmarkStart w:name="z1130" w:id="768"/>
    <w:p>
      <w:pPr>
        <w:spacing w:after="0"/>
        <w:ind w:left="0"/>
        <w:jc w:val="both"/>
      </w:pPr>
      <w:r>
        <w:rPr>
          <w:rFonts w:ascii="Times New Roman"/>
          <w:b w:val="false"/>
          <w:i w:val="false"/>
          <w:color w:val="000000"/>
          <w:sz w:val="28"/>
        </w:rPr>
        <w:t>
      Ф.И.О/подпись уполномоченного лица _______________________________________</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 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организации и осуществления</w:t>
            </w:r>
            <w:r>
              <w:br/>
            </w:r>
            <w:r>
              <w:rPr>
                <w:rFonts w:ascii="Times New Roman"/>
                <w:b w:val="false"/>
                <w:i w:val="false"/>
                <w:color w:val="000000"/>
                <w:sz w:val="20"/>
              </w:rPr>
              <w:t>перевозок крупногабаритных</w:t>
            </w:r>
            <w:r>
              <w:br/>
            </w:r>
            <w:r>
              <w:rPr>
                <w:rFonts w:ascii="Times New Roman"/>
                <w:b w:val="false"/>
                <w:i w:val="false"/>
                <w:color w:val="000000"/>
                <w:sz w:val="20"/>
              </w:rPr>
              <w:t>и тяжеловесных грузов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4" w:id="769"/>
    <w:p>
      <w:pPr>
        <w:spacing w:after="0"/>
        <w:ind w:left="0"/>
        <w:jc w:val="left"/>
      </w:pPr>
      <w:r>
        <w:rPr>
          <w:rFonts w:ascii="Times New Roman"/>
          <w:b/>
          <w:i w:val="false"/>
          <w:color w:val="000000"/>
        </w:rPr>
        <w:t xml:space="preserve"> Заявление для получения (продления) специального разрешения на проезд тяжеловесных и (или) крупногабаритных автотранспортных средств</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(ИИН)/бизнес-идентификационный номер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груза (в тоннах)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прицепа (полуприцепа):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(в тоннах)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изотермического кузова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воздушной или эквивалентной ей подвески: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маршрута (в километрах):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территории городов (в километрах):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рейсов (поездок):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сопровождения: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проезда: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случаях продления специального разрешения или замены транспортного средства (нужное подчеркнуть)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ранее выданного специального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заменяемого автомобиля: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заменяемого прицепа (полуприцепа):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70"/>
          <w:p>
            <w:pPr>
              <w:spacing w:after="20"/>
              <w:ind w:left="20"/>
              <w:jc w:val="both"/>
            </w:pPr>
            <w:r>
              <w:rPr>
                <w:rFonts w:ascii="Times New Roman"/>
                <w:b w:val="false"/>
                <w:i w:val="false"/>
                <w:color w:val="000000"/>
                <w:sz w:val="20"/>
              </w:rPr>
              <w:t>
государственный номер:</w:t>
            </w:r>
          </w:p>
          <w:bookmarkEnd w:id="770"/>
          <w:p>
            <w:pPr>
              <w:spacing w:after="20"/>
              <w:ind w:left="20"/>
              <w:jc w:val="both"/>
            </w:pPr>
            <w:r>
              <w:rPr>
                <w:rFonts w:ascii="Times New Roman"/>
                <w:b w:val="false"/>
                <w:i w:val="false"/>
                <w:color w:val="000000"/>
                <w:sz w:val="20"/>
              </w:rPr>
              <w:t>
Скачать</w:t>
            </w:r>
          </w:p>
        </w:tc>
      </w:tr>
    </w:tbl>
    <w:bookmarkStart w:name="z1136" w:id="771"/>
    <w:p>
      <w:pPr>
        <w:spacing w:after="0"/>
        <w:ind w:left="0"/>
        <w:jc w:val="both"/>
      </w:pPr>
      <w:r>
        <w:rPr>
          <w:rFonts w:ascii="Times New Roman"/>
          <w:b w:val="false"/>
          <w:i w:val="false"/>
          <w:color w:val="000000"/>
          <w:sz w:val="28"/>
        </w:rPr>
        <w:t>
      Фактические весовые и габаритные параметры транспортного средства с учетом груза</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от поверхности дороги, в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 груза за заднюю внешнюю точку транспортного средства, в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масса, в тоннах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масса прицепа, в тоннах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 формула (скатность)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(в метрах)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нагрузка на ось (в тоннах)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1137" w:id="772"/>
    <w:p>
      <w:pPr>
        <w:spacing w:after="0"/>
        <w:ind w:left="0"/>
        <w:jc w:val="both"/>
      </w:pPr>
      <w:r>
        <w:rPr>
          <w:rFonts w:ascii="Times New Roman"/>
          <w:b w:val="false"/>
          <w:i w:val="false"/>
          <w:color w:val="000000"/>
          <w:sz w:val="28"/>
        </w:rPr>
        <w:t>
      Автотранспортное средство привлекается для ликвидации чрезвычайных ситуаций</w:t>
      </w:r>
    </w:p>
    <w:bookmarkEnd w:id="772"/>
    <w:bookmarkStart w:name="z1138" w:id="773"/>
    <w:p>
      <w:pPr>
        <w:spacing w:after="0"/>
        <w:ind w:left="0"/>
        <w:jc w:val="both"/>
      </w:pPr>
      <w:r>
        <w:rPr>
          <w:rFonts w:ascii="Times New Roman"/>
          <w:b w:val="false"/>
          <w:i w:val="false"/>
          <w:color w:val="000000"/>
          <w:sz w:val="28"/>
        </w:rPr>
        <w:t>
      природного или техногенного характера (Х)______________________</w:t>
      </w:r>
    </w:p>
    <w:bookmarkEnd w:id="773"/>
    <w:bookmarkStart w:name="z1139" w:id="774"/>
    <w:p>
      <w:pPr>
        <w:spacing w:after="0"/>
        <w:ind w:left="0"/>
        <w:jc w:val="both"/>
      </w:pPr>
      <w:r>
        <w:rPr>
          <w:rFonts w:ascii="Times New Roman"/>
          <w:b w:val="false"/>
          <w:i w:val="false"/>
          <w:color w:val="000000"/>
          <w:sz w:val="28"/>
        </w:rPr>
        <w:t>
      Дополнительные данные _______________________________________________</w:t>
      </w:r>
    </w:p>
    <w:bookmarkEnd w:id="774"/>
    <w:bookmarkStart w:name="z1140" w:id="775"/>
    <w:p>
      <w:pPr>
        <w:spacing w:after="0"/>
        <w:ind w:left="0"/>
        <w:jc w:val="both"/>
      </w:pPr>
      <w:r>
        <w:rPr>
          <w:rFonts w:ascii="Times New Roman"/>
          <w:b w:val="false"/>
          <w:i w:val="false"/>
          <w:color w:val="000000"/>
          <w:sz w:val="28"/>
        </w:rPr>
        <w:t>
      Прилагаемые документы: ______________________________________________</w:t>
      </w:r>
    </w:p>
    <w:bookmarkEnd w:id="775"/>
    <w:bookmarkStart w:name="z1141" w:id="77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 _____________________________________________________________________________</w:t>
      </w:r>
    </w:p>
    <w:bookmarkEnd w:id="776"/>
    <w:bookmarkStart w:name="z1142" w:id="777"/>
    <w:p>
      <w:pPr>
        <w:spacing w:after="0"/>
        <w:ind w:left="0"/>
        <w:jc w:val="both"/>
      </w:pPr>
      <w:r>
        <w:rPr>
          <w:rFonts w:ascii="Times New Roman"/>
          <w:b w:val="false"/>
          <w:i w:val="false"/>
          <w:color w:val="000000"/>
          <w:sz w:val="28"/>
        </w:rPr>
        <w:t>
      (фамилия, имя, отчество (при его наличии) (подпись)</w:t>
      </w:r>
    </w:p>
    <w:bookmarkEnd w:id="777"/>
    <w:bookmarkStart w:name="z1143" w:id="778"/>
    <w:p>
      <w:pPr>
        <w:spacing w:after="0"/>
        <w:ind w:left="0"/>
        <w:jc w:val="both"/>
      </w:pPr>
      <w:r>
        <w:rPr>
          <w:rFonts w:ascii="Times New Roman"/>
          <w:b w:val="false"/>
          <w:i w:val="false"/>
          <w:color w:val="000000"/>
          <w:sz w:val="28"/>
        </w:rPr>
        <w:t>
      *Примечание: неполнота и (или) недостоверная информация является основанием для отказа в приеме заявления.</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 и коммуникаций</w:t>
            </w:r>
            <w:r>
              <w:br/>
            </w:r>
            <w:r>
              <w:rPr>
                <w:rFonts w:ascii="Times New Roman"/>
                <w:b w:val="false"/>
                <w:i w:val="false"/>
                <w:color w:val="000000"/>
                <w:sz w:val="20"/>
              </w:rPr>
              <w:t>Республики Казахстан,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организации осуществления</w:t>
            </w:r>
            <w:r>
              <w:br/>
            </w:r>
            <w:r>
              <w:rPr>
                <w:rFonts w:ascii="Times New Roman"/>
                <w:b w:val="false"/>
                <w:i w:val="false"/>
                <w:color w:val="000000"/>
                <w:sz w:val="20"/>
              </w:rPr>
              <w:t>перевозок крупногабаритных</w:t>
            </w:r>
            <w:r>
              <w:br/>
            </w:r>
            <w:r>
              <w:rPr>
                <w:rFonts w:ascii="Times New Roman"/>
                <w:b w:val="false"/>
                <w:i w:val="false"/>
                <w:color w:val="000000"/>
                <w:sz w:val="20"/>
              </w:rPr>
              <w:t>и тяжеловесных грузов</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специального разрешения на проезд тяжеловесных и (или) крупногабаритных автотранспортных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и органами государственных доходов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79"/>
          <w:p>
            <w:pPr>
              <w:spacing w:after="20"/>
              <w:ind w:left="20"/>
              <w:jc w:val="both"/>
            </w:pPr>
            <w:r>
              <w:rPr>
                <w:rFonts w:ascii="Times New Roman"/>
                <w:b w:val="false"/>
                <w:i w:val="false"/>
                <w:color w:val="000000"/>
                <w:sz w:val="20"/>
              </w:rPr>
              <w:t>
1) Выдача специального разрешения;</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2) Замена транспортного средства по ранее выданному специальному разрешению;</w:t>
            </w:r>
          </w:p>
          <w:p>
            <w:pPr>
              <w:spacing w:after="20"/>
              <w:ind w:left="20"/>
              <w:jc w:val="both"/>
            </w:pPr>
            <w:r>
              <w:rPr>
                <w:rFonts w:ascii="Times New Roman"/>
                <w:b w:val="false"/>
                <w:i w:val="false"/>
                <w:color w:val="000000"/>
                <w:sz w:val="20"/>
              </w:rPr>
              <w:t>
3) Продление срока действия специального 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80"/>
          <w:p>
            <w:pPr>
              <w:spacing w:after="20"/>
              <w:ind w:left="20"/>
              <w:jc w:val="both"/>
            </w:pPr>
            <w:r>
              <w:rPr>
                <w:rFonts w:ascii="Times New Roman"/>
                <w:b w:val="false"/>
                <w:i w:val="false"/>
                <w:color w:val="000000"/>
                <w:sz w:val="20"/>
              </w:rPr>
              <w:t>
1) Выдача специального разрешения – выдача уведомления о результате рассмотрения документов:</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когда требуется согласование маршрута перевозки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когда не требуется согласование маршрута перевозки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привлечения автотранспортных средств для ликвидации чрезвычайных ситуаций природного или техногенного характера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специального разрешения на проезд тяжеловесных и (или) крупногабаритных автотранспортных средств по территории Республики Казахстан (далее – специальное разрешение) (с момента поступления услугодателю в течение пяти рабочих дней платежного документа, подтверждающего оплату суммы сбора в республиканский бюджет) либо мотивированный ответ об отказе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Замена транспортного средства по ранее выданному специальному разрешению - 1 (один) рабочий день.</w:t>
            </w:r>
          </w:p>
          <w:p>
            <w:pPr>
              <w:spacing w:after="20"/>
              <w:ind w:left="20"/>
              <w:jc w:val="both"/>
            </w:pPr>
            <w:r>
              <w:rPr>
                <w:rFonts w:ascii="Times New Roman"/>
                <w:b w:val="false"/>
                <w:i w:val="false"/>
                <w:color w:val="000000"/>
                <w:sz w:val="20"/>
              </w:rPr>
              <w:t>
3) Продление срока действия специального разрешения - 1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81"/>
          <w:p>
            <w:pPr>
              <w:spacing w:after="20"/>
              <w:ind w:left="20"/>
              <w:jc w:val="both"/>
            </w:pPr>
            <w:r>
              <w:rPr>
                <w:rFonts w:ascii="Times New Roman"/>
                <w:b w:val="false"/>
                <w:i w:val="false"/>
                <w:color w:val="000000"/>
                <w:sz w:val="20"/>
              </w:rPr>
              <w:t>
По всем подвидам:</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специальное разрешение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отказ в дальнейшем рассмотрении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замена транспортного средства по ранее выданному специальному разрешению;</w:t>
            </w:r>
          </w:p>
          <w:p>
            <w:pPr>
              <w:spacing w:after="20"/>
              <w:ind w:left="20"/>
              <w:jc w:val="both"/>
            </w:pPr>
            <w:r>
              <w:rPr>
                <w:rFonts w:ascii="Times New Roman"/>
                <w:b w:val="false"/>
                <w:i w:val="false"/>
                <w:color w:val="000000"/>
                <w:sz w:val="20"/>
              </w:rPr>
              <w:t>
5) продление срока действия специального разрешения. Результат оказания государственной услуги и ее подвидов (при наличии) направляется услугополучателю в кабинет пользователя в форме электронного документа, подписанного уполномоченного лица услугодателя. Проверить подлинность результата оказания государственной услуги можно на портале. 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82"/>
          <w:p>
            <w:pPr>
              <w:spacing w:after="20"/>
              <w:ind w:left="20"/>
              <w:jc w:val="both"/>
            </w:pPr>
            <w:r>
              <w:rPr>
                <w:rFonts w:ascii="Times New Roman"/>
                <w:b w:val="false"/>
                <w:i w:val="false"/>
                <w:color w:val="000000"/>
                <w:sz w:val="20"/>
              </w:rPr>
              <w:t xml:space="preserve">
1) Выдача специального разрешения – государственная услуга оказывается на платной основе. Сбор за проезд отечественных и иностранных крупногабаритных и (или) тяжеловесных автотранспортных средств по территории Республики Казахстан оплачивается в республиканский бюджет по ставке сбора, установленной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2) Замена транспортного средства по ранее выданному специальному разрешению – бесплатно;</w:t>
            </w:r>
          </w:p>
          <w:p>
            <w:pPr>
              <w:spacing w:after="20"/>
              <w:ind w:left="20"/>
              <w:jc w:val="both"/>
            </w:pPr>
            <w:r>
              <w:rPr>
                <w:rFonts w:ascii="Times New Roman"/>
                <w:b w:val="false"/>
                <w:i w:val="false"/>
                <w:color w:val="000000"/>
                <w:sz w:val="20"/>
              </w:rPr>
              <w:t>
3) Продление срока действия специального разрешения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83"/>
          <w:p>
            <w:pPr>
              <w:spacing w:after="20"/>
              <w:ind w:left="20"/>
              <w:jc w:val="both"/>
            </w:pPr>
            <w:r>
              <w:rPr>
                <w:rFonts w:ascii="Times New Roman"/>
                <w:b w:val="false"/>
                <w:i w:val="false"/>
                <w:color w:val="000000"/>
                <w:sz w:val="20"/>
              </w:rPr>
              <w:t xml:space="preserve">
1)услугодателя – с понедельника по пятницу включительно, с 8.00 до 17.30 часов с перерывом на обед с 12.00 часов до 13.30 часов, кроме выходных и праздничных дней, в соответствии с трудовым законодательством Республики Казахстан. </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заявления и выдача результата оказания государственной услуги осуществляется с 8.00 до 16.30 с перерывом на обед с 12.00 до 13.30 часов.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поступления заявления после 15.00 часов кроме выходных (суббота и воскресенье) и праздничных дней, государственная услуга оказывается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9.00 до 17.30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поступления заявления после 16.00 часов кроме выходных (суббота и воскресенье) и праздничных дней, государственная услуга оказывается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Государственная услуга оказывается в порядке очереди без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портале в форме электронного документа, подписанный электронной цифровой подписью (далее – ЭЦП) услугополучателя. Сведения о документах, удостоверяющих личность, справки о государственной регистрации (перерегистрации) индивидуального предпринимателя или юридического лица, правоустанавливающих документах на движимое имущество, документе подтверждающем оплату в бюджет суммы сбора за проезд отечественных и иностранных крупногабаритных и (или) тяжеловесных автотранспортных средств по территории Республики Казахстан (в случае оплаты через ПШЭП), услугодатель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8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785"/>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 Министерства – www.gov.kz, раздел "Государственные услуги", раздела "Комитет автомобильного транспорта и транспортного контроля";</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Телефон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1414, 8 800 080 7777. 3) Услугополучатель получает государственную услугу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 государственной регистрации </w:t>
            </w:r>
            <w:r>
              <w:br/>
            </w:r>
            <w:r>
              <w:rPr>
                <w:rFonts w:ascii="Times New Roman"/>
                <w:b w:val="false"/>
                <w:i w:val="false"/>
                <w:color w:val="000000"/>
                <w:sz w:val="20"/>
              </w:rPr>
              <w:t xml:space="preserve">(перерегистрации) подвижного </w:t>
            </w:r>
            <w:r>
              <w:br/>
            </w:r>
            <w:r>
              <w:rPr>
                <w:rFonts w:ascii="Times New Roman"/>
                <w:b w:val="false"/>
                <w:i w:val="false"/>
                <w:color w:val="000000"/>
                <w:sz w:val="20"/>
              </w:rPr>
              <w:t xml:space="preserve">состава и его залога, а также </w:t>
            </w:r>
            <w:r>
              <w:br/>
            </w:r>
            <w:r>
              <w:rPr>
                <w:rFonts w:ascii="Times New Roman"/>
                <w:b w:val="false"/>
                <w:i w:val="false"/>
                <w:color w:val="000000"/>
                <w:sz w:val="20"/>
              </w:rPr>
              <w:t>исключения из</w:t>
            </w:r>
            <w:r>
              <w:br/>
            </w:r>
            <w:r>
              <w:rPr>
                <w:rFonts w:ascii="Times New Roman"/>
                <w:b w:val="false"/>
                <w:i w:val="false"/>
                <w:color w:val="000000"/>
                <w:sz w:val="20"/>
              </w:rPr>
              <w:t xml:space="preserve">Государственного реестра </w:t>
            </w:r>
            <w:r>
              <w:br/>
            </w:r>
            <w:r>
              <w:rPr>
                <w:rFonts w:ascii="Times New Roman"/>
                <w:b w:val="false"/>
                <w:i w:val="false"/>
                <w:color w:val="000000"/>
                <w:sz w:val="20"/>
              </w:rPr>
              <w:t>подвижного состава</w:t>
            </w:r>
          </w:p>
        </w:tc>
      </w:tr>
    </w:tbl>
    <w:bookmarkStart w:name="z1177" w:id="786"/>
    <w:p>
      <w:pPr>
        <w:spacing w:after="0"/>
        <w:ind w:left="0"/>
        <w:jc w:val="both"/>
      </w:pPr>
      <w:r>
        <w:rPr>
          <w:rFonts w:ascii="Times New Roman"/>
          <w:b w:val="false"/>
          <w:i w:val="false"/>
          <w:color w:val="000000"/>
          <w:sz w:val="28"/>
        </w:rPr>
        <w:t>
      Форма</w:t>
      </w:r>
    </w:p>
    <w:bookmarkEnd w:id="786"/>
    <w:bookmarkStart w:name="z1178" w:id="787"/>
    <w:p>
      <w:pPr>
        <w:spacing w:after="0"/>
        <w:ind w:left="0"/>
        <w:jc w:val="left"/>
      </w:pPr>
      <w:r>
        <w:rPr>
          <w:rFonts w:ascii="Times New Roman"/>
          <w:b/>
          <w:i w:val="false"/>
          <w:color w:val="000000"/>
        </w:rPr>
        <w:t xml:space="preserve"> по (городу) _______________________________________________ области </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(фамилия, имя, отчество (при наличии) (сведения об услугополучателе</w:t>
      </w:r>
      <w:r>
        <w:br/>
      </w:r>
      <w:r>
        <w:rPr>
          <w:rFonts w:ascii="Times New Roman"/>
          <w:b/>
          <w:i w:val="false"/>
          <w:color w:val="000000"/>
        </w:rPr>
        <w:t xml:space="preserve"> автоматически подтягиваются через государственную базу данных </w:t>
      </w:r>
      <w:r>
        <w:br/>
      </w:r>
      <w:r>
        <w:rPr>
          <w:rFonts w:ascii="Times New Roman"/>
          <w:b/>
          <w:i w:val="false"/>
          <w:color w:val="000000"/>
        </w:rPr>
        <w:t>"Физические лица" или государственную базу данных "Юридические лица")</w:t>
      </w:r>
      <w:r>
        <w:br/>
      </w:r>
      <w:r>
        <w:rPr>
          <w:rFonts w:ascii="Times New Roman"/>
          <w:b/>
          <w:i w:val="false"/>
          <w:color w:val="000000"/>
        </w:rPr>
        <w:t xml:space="preserve">                         Заявление</w:t>
      </w:r>
    </w:p>
    <w:bookmarkEnd w:id="787"/>
    <w:p>
      <w:pPr>
        <w:spacing w:after="0"/>
        <w:ind w:left="0"/>
        <w:jc w:val="both"/>
      </w:pPr>
      <w:bookmarkStart w:name="z1179" w:id="788"/>
      <w:r>
        <w:rPr>
          <w:rFonts w:ascii="Times New Roman"/>
          <w:b w:val="false"/>
          <w:i w:val="false"/>
          <w:color w:val="000000"/>
          <w:sz w:val="28"/>
        </w:rPr>
        <w:t>
      Прошу зарегистрировать (перерегистрировать), исключить из Государственного</w:t>
      </w:r>
    </w:p>
    <w:bookmarkEnd w:id="788"/>
    <w:p>
      <w:pPr>
        <w:spacing w:after="0"/>
        <w:ind w:left="0"/>
        <w:jc w:val="both"/>
      </w:pPr>
      <w:r>
        <w:rPr>
          <w:rFonts w:ascii="Times New Roman"/>
          <w:b w:val="false"/>
          <w:i w:val="false"/>
          <w:color w:val="000000"/>
          <w:sz w:val="28"/>
        </w:rPr>
        <w:t>реестра (ненужное зачеркнуть) подвижной состав, принадлежащий на праве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(собственности, имущественного найма, аренды или лизинга) срок договора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 истечению срока договора подвижной состав исключается из реестра)</w:t>
      </w:r>
    </w:p>
    <w:p>
      <w:pPr>
        <w:spacing w:after="0"/>
        <w:ind w:left="0"/>
        <w:jc w:val="both"/>
      </w:pPr>
      <w:r>
        <w:rPr>
          <w:rFonts w:ascii="Times New Roman"/>
          <w:b w:val="false"/>
          <w:i w:val="false"/>
          <w:color w:val="000000"/>
          <w:sz w:val="28"/>
        </w:rPr>
        <w:t>в количестве ___ единиц.</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город ____________________________, улица 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 идентификационный номер: ____________________________________</w:t>
      </w:r>
    </w:p>
    <w:p>
      <w:pPr>
        <w:spacing w:after="0"/>
        <w:ind w:left="0"/>
        <w:jc w:val="both"/>
      </w:pPr>
      <w:r>
        <w:rPr>
          <w:rFonts w:ascii="Times New Roman"/>
          <w:b w:val="false"/>
          <w:i w:val="false"/>
          <w:color w:val="000000"/>
          <w:sz w:val="28"/>
        </w:rPr>
        <w:t>контактные телефоны (факс), _________________________________________.</w:t>
      </w:r>
    </w:p>
    <w:p>
      <w:pPr>
        <w:spacing w:after="0"/>
        <w:ind w:left="0"/>
        <w:jc w:val="both"/>
      </w:pPr>
      <w:r>
        <w:rPr>
          <w:rFonts w:ascii="Times New Roman"/>
          <w:b w:val="false"/>
          <w:i w:val="false"/>
          <w:color w:val="000000"/>
          <w:sz w:val="28"/>
        </w:rPr>
        <w:t>Перечень прилагается на ___ листах.</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Заявитель ______________________/___________________________________</w:t>
      </w:r>
    </w:p>
    <w:p>
      <w:pPr>
        <w:spacing w:after="0"/>
        <w:ind w:left="0"/>
        <w:jc w:val="both"/>
      </w:pPr>
      <w:r>
        <w:rPr>
          <w:rFonts w:ascii="Times New Roman"/>
          <w:b w:val="false"/>
          <w:i w:val="false"/>
          <w:color w:val="000000"/>
          <w:sz w:val="28"/>
        </w:rPr>
        <w:t>(подпись руководителя)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Министра транспорта и</w:t>
            </w:r>
            <w:r>
              <w:br/>
            </w:r>
            <w:r>
              <w:rPr>
                <w:rFonts w:ascii="Times New Roman"/>
                <w:b w:val="false"/>
                <w:i w:val="false"/>
                <w:color w:val="000000"/>
                <w:sz w:val="20"/>
              </w:rPr>
              <w:t xml:space="preserve"> 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(перерегистрации) подвижного</w:t>
            </w:r>
            <w:r>
              <w:br/>
            </w:r>
            <w:r>
              <w:rPr>
                <w:rFonts w:ascii="Times New Roman"/>
                <w:b w:val="false"/>
                <w:i w:val="false"/>
                <w:color w:val="000000"/>
                <w:sz w:val="20"/>
              </w:rPr>
              <w:t>состава и его залога,</w:t>
            </w:r>
            <w:r>
              <w:br/>
            </w:r>
            <w:r>
              <w:rPr>
                <w:rFonts w:ascii="Times New Roman"/>
                <w:b w:val="false"/>
                <w:i w:val="false"/>
                <w:color w:val="000000"/>
                <w:sz w:val="20"/>
              </w:rPr>
              <w:t>а также исключения</w:t>
            </w:r>
            <w:r>
              <w:br/>
            </w:r>
            <w:r>
              <w:rPr>
                <w:rFonts w:ascii="Times New Roman"/>
                <w:b w:val="false"/>
                <w:i w:val="false"/>
                <w:color w:val="000000"/>
                <w:sz w:val="20"/>
              </w:rPr>
              <w:t>из Государственного реестра</w:t>
            </w:r>
            <w:r>
              <w:br/>
            </w:r>
            <w:r>
              <w:rPr>
                <w:rFonts w:ascii="Times New Roman"/>
                <w:b w:val="false"/>
                <w:i w:val="false"/>
                <w:color w:val="000000"/>
                <w:sz w:val="20"/>
              </w:rPr>
              <w:t>подвижного состава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(перерегистрация) подвижного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89"/>
          <w:p>
            <w:pPr>
              <w:spacing w:after="20"/>
              <w:ind w:left="20"/>
              <w:jc w:val="both"/>
            </w:pPr>
            <w:r>
              <w:rPr>
                <w:rFonts w:ascii="Times New Roman"/>
                <w:b w:val="false"/>
                <w:i w:val="false"/>
                <w:color w:val="000000"/>
                <w:sz w:val="20"/>
              </w:rPr>
              <w:t>
1) Государственная регистрация подвижного состава;</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перерегистрация подвижного состава;</w:t>
            </w:r>
          </w:p>
          <w:p>
            <w:pPr>
              <w:spacing w:after="20"/>
              <w:ind w:left="20"/>
              <w:jc w:val="both"/>
            </w:pPr>
            <w:r>
              <w:rPr>
                <w:rFonts w:ascii="Times New Roman"/>
                <w:b w:val="false"/>
                <w:i w:val="false"/>
                <w:color w:val="000000"/>
                <w:sz w:val="20"/>
              </w:rPr>
              <w:t>
3) Исключение подвижного состава из Государственного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90"/>
          <w:p>
            <w:pPr>
              <w:spacing w:after="20"/>
              <w:ind w:left="20"/>
              <w:jc w:val="both"/>
            </w:pPr>
            <w:r>
              <w:rPr>
                <w:rFonts w:ascii="Times New Roman"/>
                <w:b w:val="false"/>
                <w:i w:val="false"/>
                <w:color w:val="000000"/>
                <w:sz w:val="20"/>
              </w:rPr>
              <w:t xml:space="preserve">
При государственной регистрации и перерегистрации подвижного состава выдается свидетельство о государственной регистрации (перерегистрации) подвижного состава; </w:t>
            </w:r>
          </w:p>
          <w:bookmarkEnd w:id="790"/>
          <w:p>
            <w:pPr>
              <w:spacing w:after="20"/>
              <w:ind w:left="20"/>
              <w:jc w:val="both"/>
            </w:pPr>
            <w:r>
              <w:rPr>
                <w:rFonts w:ascii="Times New Roman"/>
                <w:b w:val="false"/>
                <w:i w:val="false"/>
                <w:color w:val="000000"/>
                <w:sz w:val="20"/>
              </w:rPr>
              <w:t>
При исключении подвижного состава из Государственного реестра выдается уведомление об исключении из Государственного реестра подвижного состава; либо мотивированный ответ об отказе в оказании государственной услуги.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91"/>
          <w:p>
            <w:pPr>
              <w:spacing w:after="20"/>
              <w:ind w:left="20"/>
              <w:jc w:val="both"/>
            </w:pPr>
            <w:r>
              <w:rPr>
                <w:rFonts w:ascii="Times New Roman"/>
                <w:b w:val="false"/>
                <w:i w:val="false"/>
                <w:color w:val="000000"/>
                <w:sz w:val="20"/>
              </w:rPr>
              <w:t>
Государственная услуга оказывается на платной и бесплатной основе физическим и юридическим лицам. Государственная регистрация грузового, пассажирского, специального подвижного состава осуществляется на бесплатной основе, за исключением государственной регистрации тягового, а также моторвагонного подвижного состава, оказываемой на платной основе. Регистрационный сбор оплачивается в местный бюджет по ставкам и в порядке, установленных Налоговым кодексом Республики Казахстан и составляет:</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за регистрацию – 0,25 месячного расчетного показателя (далее – МРП), действующего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перерегистрацию – 0,25 МРП, действующего на дату оплаты сбора.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оказания государственной услуги размещен на интернет-ресурсе услугодателя - www.gov.kz, в подразделе "Государственные услуги" раздел Комитета автомобильного транспорта и транспортного контроля Министерства транспорта. Исключение подвижного состава из Государственного реестра осуществляется на бесплатной основе.</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справки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92"/>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8.00 до 17.30 часов с перерывом на обед с 12.00 часов до 13.30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заявления и выдача результата оказания государственной услуги осуществляется с 8.00 до 16.30 с перерывом на обед с 12.00 до 13.30 часов.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поступления заявления после 15.00 часов кроме выходных (суббота и воскресенье) и праздничных дней, государственная услуга оказывается следующим рабочим днем.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9.00 до 17.30 с перерывом на обед с 13.00 до 14.30 часов.</w:t>
            </w:r>
          </w:p>
          <w:p>
            <w:pPr>
              <w:spacing w:after="20"/>
              <w:ind w:left="20"/>
              <w:jc w:val="both"/>
            </w:pPr>
            <w:r>
              <w:rPr>
                <w:rFonts w:ascii="Times New Roman"/>
                <w:b w:val="false"/>
                <w:i w:val="false"/>
                <w:color w:val="000000"/>
                <w:sz w:val="20"/>
              </w:rPr>
              <w:t>
В случае поступления заявления после 16.00 часов кроме выходных (суббота и воскресенье) и праздничных дней, государственная услуга оказывается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93"/>
          <w:p>
            <w:pPr>
              <w:spacing w:after="20"/>
              <w:ind w:left="20"/>
              <w:jc w:val="both"/>
            </w:pPr>
            <w:r>
              <w:rPr>
                <w:rFonts w:ascii="Times New Roman"/>
                <w:b w:val="false"/>
                <w:i w:val="false"/>
                <w:color w:val="000000"/>
                <w:sz w:val="20"/>
              </w:rPr>
              <w:t>
Для государственной регистрации подвижного состава:</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парка подвижного состава, подлежащего государственной регистрации, заполняемый в электронной форме на портале и удостоверенного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подтверждающий право собственности (в том числе наличие уведомления об исключении из Государственного реестра подвижного состава, если он был ранее зарегистрирован в органах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технического паспорта (формуляра) завода-изготовителя на каждую единицу подвижного состава. Для государственной перерегистрации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парка подвижного состава, подлежащего государственной перерегистрации, заполняемый в электронной форме на портале и удостоверенного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подтверждающий основания для перерегистрации подвижного состава. Для исключения подвижного состава из Государственного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 о списании произвольной форме подвижного состава, либо документ о повреждении и/или пропаже подвижного состава, либо договор имущественного найма (аренды), лизинга, либо документ, подтверждающий прекращение права собственности (договор купли-продажи, дарения, наследования).</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справки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9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Информацию о порядке оказания государственной услуги услугополучатель имеет возможность получить в справочной службе Единого контакт-центра по вопросам оказания государственных услуг: 1414.</w:t>
            </w:r>
          </w:p>
        </w:tc>
      </w:tr>
    </w:tbl>
    <w:bookmarkStart w:name="z1209" w:id="795"/>
    <w:p>
      <w:pPr>
        <w:spacing w:after="0"/>
        <w:ind w:left="0"/>
        <w:jc w:val="both"/>
      </w:pPr>
      <w:r>
        <w:rPr>
          <w:rFonts w:ascii="Times New Roman"/>
          <w:b w:val="false"/>
          <w:i w:val="false"/>
          <w:color w:val="000000"/>
          <w:sz w:val="28"/>
        </w:rPr>
        <w:t>
      \</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(перерегистрации)</w:t>
            </w:r>
            <w:r>
              <w:br/>
            </w:r>
            <w:r>
              <w:rPr>
                <w:rFonts w:ascii="Times New Roman"/>
                <w:b w:val="false"/>
                <w:i w:val="false"/>
                <w:color w:val="000000"/>
                <w:sz w:val="20"/>
              </w:rPr>
              <w:t>подвижного состава и его залога,</w:t>
            </w:r>
            <w:r>
              <w:br/>
            </w:r>
            <w:r>
              <w:rPr>
                <w:rFonts w:ascii="Times New Roman"/>
                <w:b w:val="false"/>
                <w:i w:val="false"/>
                <w:color w:val="000000"/>
                <w:sz w:val="20"/>
              </w:rPr>
              <w:t>а также исключения из</w:t>
            </w:r>
            <w:r>
              <w:br/>
            </w:r>
            <w:r>
              <w:rPr>
                <w:rFonts w:ascii="Times New Roman"/>
                <w:b w:val="false"/>
                <w:i w:val="false"/>
                <w:color w:val="000000"/>
                <w:sz w:val="20"/>
              </w:rPr>
              <w:t>Государственного реестра</w:t>
            </w:r>
            <w:r>
              <w:br/>
            </w:r>
            <w:r>
              <w:rPr>
                <w:rFonts w:ascii="Times New Roman"/>
                <w:b w:val="false"/>
                <w:i w:val="false"/>
                <w:color w:val="000000"/>
                <w:sz w:val="20"/>
              </w:rPr>
              <w:t>подвижного состава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залога подвижного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96"/>
          <w:p>
            <w:pPr>
              <w:spacing w:after="20"/>
              <w:ind w:left="20"/>
              <w:jc w:val="both"/>
            </w:pPr>
            <w:r>
              <w:rPr>
                <w:rFonts w:ascii="Times New Roman"/>
                <w:b w:val="false"/>
                <w:i w:val="false"/>
                <w:color w:val="000000"/>
                <w:sz w:val="20"/>
              </w:rPr>
              <w:t>
1) Государственная регистрация залога подвижного состава; 2) Государственная регистрация изменений, дополнений зарегистрированного залога; 3) Прекращение зарегистрированного залога;</w:t>
            </w:r>
          </w:p>
          <w:bookmarkEnd w:id="796"/>
          <w:p>
            <w:pPr>
              <w:spacing w:after="20"/>
              <w:ind w:left="20"/>
              <w:jc w:val="both"/>
            </w:pPr>
            <w:r>
              <w:rPr>
                <w:rFonts w:ascii="Times New Roman"/>
                <w:b w:val="false"/>
                <w:i w:val="false"/>
                <w:color w:val="000000"/>
                <w:sz w:val="20"/>
              </w:rPr>
              <w:t>
4) Выдача дубликата свидетельства о государственной регистрации залога подвижного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97"/>
          <w:p>
            <w:pPr>
              <w:spacing w:after="20"/>
              <w:ind w:left="20"/>
              <w:jc w:val="both"/>
            </w:pPr>
            <w:r>
              <w:rPr>
                <w:rFonts w:ascii="Times New Roman"/>
                <w:b w:val="false"/>
                <w:i w:val="false"/>
                <w:color w:val="000000"/>
                <w:sz w:val="20"/>
              </w:rPr>
              <w:t>
1. Через веб-портал "цифрового правительства" – 1 (один) рабочий день;</w:t>
            </w:r>
          </w:p>
          <w:bookmarkEnd w:id="797"/>
          <w:p>
            <w:pPr>
              <w:spacing w:after="20"/>
              <w:ind w:left="20"/>
              <w:jc w:val="both"/>
            </w:pPr>
            <w:r>
              <w:rPr>
                <w:rFonts w:ascii="Times New Roman"/>
                <w:b w:val="false"/>
                <w:i w:val="false"/>
                <w:color w:val="000000"/>
                <w:sz w:val="20"/>
              </w:rPr>
              <w:t>
2. Через канцелярию услугодателя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цифровизированными)/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98"/>
          <w:p>
            <w:pPr>
              <w:spacing w:after="20"/>
              <w:ind w:left="20"/>
              <w:jc w:val="both"/>
            </w:pPr>
            <w:r>
              <w:rPr>
                <w:rFonts w:ascii="Times New Roman"/>
                <w:b w:val="false"/>
                <w:i w:val="false"/>
                <w:color w:val="000000"/>
                <w:sz w:val="20"/>
              </w:rPr>
              <w:t>
При государственной регистрации, изменений, дополнений - Свидетельство о государственной регистрации залога подвижного состава или мотивированный отказ; При прекращении зарегистрированного залога - уведомление о снятии с регистрации залога или мотивированный отказ;</w:t>
            </w:r>
          </w:p>
          <w:bookmarkEnd w:id="798"/>
          <w:p>
            <w:pPr>
              <w:spacing w:after="20"/>
              <w:ind w:left="20"/>
              <w:jc w:val="both"/>
            </w:pPr>
            <w:r>
              <w:rPr>
                <w:rFonts w:ascii="Times New Roman"/>
                <w:b w:val="false"/>
                <w:i w:val="false"/>
                <w:color w:val="000000"/>
                <w:sz w:val="20"/>
              </w:rPr>
              <w:t>
При выдаче дубликата о государственной регистрации залога подвижного состава - дубликат свидетельства о государственной регистрации залога подвижного состава или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99"/>
          <w:p>
            <w:pPr>
              <w:spacing w:after="20"/>
              <w:ind w:left="20"/>
              <w:jc w:val="both"/>
            </w:pPr>
            <w:r>
              <w:rPr>
                <w:rFonts w:ascii="Times New Roman"/>
                <w:b w:val="false"/>
                <w:i w:val="false"/>
                <w:color w:val="000000"/>
                <w:sz w:val="20"/>
              </w:rPr>
              <w:t>
1) портала – прием документов осуществляется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 2)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Трудовому кодексу Республики Казахстан с перерывом на обед с 12:00 часов до 13:30 часов;</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 поступлении заявления после 16:00 часов кроме выходных (суббота и воскресенье) и праздничных дней, государственная услуга "Государственная регистрация залога подвижного состава" оказывается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00"/>
          <w:p>
            <w:pPr>
              <w:spacing w:after="20"/>
              <w:ind w:left="20"/>
              <w:jc w:val="both"/>
            </w:pPr>
            <w:r>
              <w:rPr>
                <w:rFonts w:ascii="Times New Roman"/>
                <w:b w:val="false"/>
                <w:i w:val="false"/>
                <w:color w:val="000000"/>
                <w:sz w:val="20"/>
              </w:rPr>
              <w:t>
1. Для государственной регистрации залога подвижного состава:</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заявление о регистрации залога согласно приложению 7 к настоящим Правилам, удостоверенного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государственной регистрации изменений, дополнений и прекращения зарегистрированного залога: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заявление о внесении, изменений и дополнений по форме, согласно приложению 11 к настоящим Правилам, удостоверенного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выдачи дубликата свидетельства о государственной регистрации залога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заявление о выдаче дубликата согласно приложению 10–1 к настоящим Правилам, удостоверенного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направлении заявления посредством портала оплата в бюджет сбора за государственную регистрацию залога подвижного состава, изменения, дополнения, выдача дубликата свидетельства о государственной регистрации залога подвижного состава и прекращение движимого имущества осуществляется через платежный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справки о государственной регистрации (перерегистрации) юридического лица, о государственной регистрации индивидуального предпринимателя, содержащиеся в государственных цифровых системах, работник регистрирующего органа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государственной регистрации залога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заявление о регистрации залога согласно приложению 7 к настоящим Правилам, удостоверенного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государственной регистрации изменений, дополнений и прекращения зарегистрированного залога: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заявление о внесении, изменений и дополнений по форме, согласно приложению 11 к настоящим Правилам, удостоверенного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выдачи дубликата свидетельства о государственной регистрации залога подвижного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заявление о выдаче дубликата согласно приложению 10-1 к настоящим Правилам, удостоверенного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направлении заявления посредством портала оплата в бюджет сбора за государственную регистрацию залога подвижного состава, изменения, дополнения, выдача дубликата свидетельства о государственной регистрации залога подвижного состава и прекращение движимого имущества осуществляется через платежный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справки о государственной регистрации (перерегистрации) юридического лица, о государственной регистрации индивидуального предпринимателя, содержащиеся в государственных цифровых системах, работник регистрирующего органа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При подаче заявлений через канцелярию услугодателя предоставляется заявление заявление о регистрации залога согласно приложению 7 к настоящим Правилам, заявление о внесении, изменений и дополнений по форме, согласно приложению 11 к настоящим Правилам, заявление о выдаче дубликата согласно приложению 10-1 к настоящим Правилам подписанное сторонами сделки, с указанием сведений об условии залога, а также документ, удостоверяющий личность, о государственной регистрации (перерегистрации) юридического лица, о государственной регистрации индивидуального предпринимателя, а также представитель лица - документ, подтверждающий его полномочия, а также документ, удостоверяющий личность представителя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0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через портал при условии наличия у услугополучателя электронной цифровой подписи.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Информацию о порядке оказания государственной услуги также можно получить по телефону единого контакт-центра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(перерегистрации)</w:t>
            </w:r>
            <w:r>
              <w:br/>
            </w:r>
            <w:r>
              <w:rPr>
                <w:rFonts w:ascii="Times New Roman"/>
                <w:b w:val="false"/>
                <w:i w:val="false"/>
                <w:color w:val="000000"/>
                <w:sz w:val="20"/>
              </w:rPr>
              <w:t>подвижного состава и его</w:t>
            </w:r>
            <w:r>
              <w:br/>
            </w:r>
            <w:r>
              <w:rPr>
                <w:rFonts w:ascii="Times New Roman"/>
                <w:b w:val="false"/>
                <w:i w:val="false"/>
                <w:color w:val="000000"/>
                <w:sz w:val="20"/>
              </w:rPr>
              <w:t>залога, а также исключения</w:t>
            </w:r>
            <w:r>
              <w:br/>
            </w:r>
            <w:r>
              <w:rPr>
                <w:rFonts w:ascii="Times New Roman"/>
                <w:b w:val="false"/>
                <w:i w:val="false"/>
                <w:color w:val="000000"/>
                <w:sz w:val="20"/>
              </w:rPr>
              <w:t>из Государственного реестра</w:t>
            </w:r>
            <w:r>
              <w:br/>
            </w:r>
            <w:r>
              <w:rPr>
                <w:rFonts w:ascii="Times New Roman"/>
                <w:b w:val="false"/>
                <w:i w:val="false"/>
                <w:color w:val="000000"/>
                <w:sz w:val="20"/>
              </w:rPr>
              <w:t>подвижного состава</w:t>
            </w:r>
            <w:r>
              <w:br/>
            </w:r>
            <w:r>
              <w:rPr>
                <w:rFonts w:ascii="Times New Roman"/>
                <w:b w:val="false"/>
                <w:i w:val="false"/>
                <w:color w:val="000000"/>
                <w:sz w:val="20"/>
              </w:rPr>
              <w:t>Форма</w:t>
            </w:r>
          </w:p>
        </w:tc>
      </w:tr>
    </w:tbl>
    <w:p>
      <w:pPr>
        <w:spacing w:after="0"/>
        <w:ind w:left="0"/>
        <w:jc w:val="both"/>
      </w:pPr>
      <w:bookmarkStart w:name="z1239" w:id="802"/>
      <w:r>
        <w:rPr>
          <w:rFonts w:ascii="Times New Roman"/>
          <w:b w:val="false"/>
          <w:i w:val="false"/>
          <w:color w:val="000000"/>
          <w:sz w:val="28"/>
        </w:rPr>
        <w:t>
      Фамилия имя отчество ____________________________</w:t>
      </w:r>
    </w:p>
    <w:bookmarkEnd w:id="802"/>
    <w:p>
      <w:pPr>
        <w:spacing w:after="0"/>
        <w:ind w:left="0"/>
        <w:jc w:val="both"/>
      </w:pPr>
      <w:r>
        <w:rPr>
          <w:rFonts w:ascii="Times New Roman"/>
          <w:b w:val="false"/>
          <w:i w:val="false"/>
          <w:color w:val="000000"/>
          <w:sz w:val="28"/>
        </w:rPr>
        <w:t xml:space="preserve">             (при его наличии), (далее – Ф.И.О.)</w:t>
      </w:r>
    </w:p>
    <w:p>
      <w:pPr>
        <w:spacing w:after="0"/>
        <w:ind w:left="0"/>
        <w:jc w:val="both"/>
      </w:pPr>
      <w:r>
        <w:rPr>
          <w:rFonts w:ascii="Times New Roman"/>
          <w:b w:val="false"/>
          <w:i w:val="false"/>
          <w:color w:val="000000"/>
          <w:sz w:val="28"/>
        </w:rPr>
        <w:t xml:space="preserve"> либо наименование организации услугополучателя</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(адрес услугополучателя)</w:t>
      </w:r>
    </w:p>
    <w:bookmarkStart w:name="z1240" w:id="803"/>
    <w:p>
      <w:pPr>
        <w:spacing w:after="0"/>
        <w:ind w:left="0"/>
        <w:jc w:val="left"/>
      </w:pPr>
      <w:r>
        <w:rPr>
          <w:rFonts w:ascii="Times New Roman"/>
          <w:b/>
          <w:i w:val="false"/>
          <w:color w:val="000000"/>
        </w:rPr>
        <w:t xml:space="preserve">              Заявление о выдаче дубликата свидетельства о государственной</w:t>
      </w:r>
      <w:r>
        <w:br/>
      </w:r>
      <w:r>
        <w:rPr>
          <w:rFonts w:ascii="Times New Roman"/>
          <w:b/>
          <w:i w:val="false"/>
          <w:color w:val="000000"/>
        </w:rPr>
        <w:t xml:space="preserve">             регистрации залога подвижного состава</w:t>
      </w:r>
    </w:p>
    <w:bookmarkEnd w:id="803"/>
    <w:p>
      <w:pPr>
        <w:spacing w:after="0"/>
        <w:ind w:left="0"/>
        <w:jc w:val="both"/>
      </w:pPr>
      <w:bookmarkStart w:name="z1241" w:id="804"/>
      <w:r>
        <w:rPr>
          <w:rFonts w:ascii="Times New Roman"/>
          <w:b w:val="false"/>
          <w:i w:val="false"/>
          <w:color w:val="000000"/>
          <w:sz w:val="28"/>
        </w:rPr>
        <w:t>
       Я, _______________________________________________________________</w:t>
      </w:r>
    </w:p>
    <w:bookmarkEnd w:id="804"/>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(паспортные данные (данные удостоверения личности) и место жительства</w:t>
      </w:r>
    </w:p>
    <w:p>
      <w:pPr>
        <w:spacing w:after="0"/>
        <w:ind w:left="0"/>
        <w:jc w:val="both"/>
      </w:pPr>
      <w:r>
        <w:rPr>
          <w:rFonts w:ascii="Times New Roman"/>
          <w:b w:val="false"/>
          <w:i w:val="false"/>
          <w:color w:val="000000"/>
          <w:sz w:val="28"/>
        </w:rPr>
        <w:t xml:space="preserve"> физического лица) проживающий (ая) по адресу</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юридического лица)</w:t>
      </w:r>
    </w:p>
    <w:p>
      <w:pPr>
        <w:spacing w:after="0"/>
        <w:ind w:left="0"/>
        <w:jc w:val="both"/>
      </w:pPr>
      <w:r>
        <w:rPr>
          <w:rFonts w:ascii="Times New Roman"/>
          <w:b w:val="false"/>
          <w:i w:val="false"/>
          <w:color w:val="000000"/>
          <w:sz w:val="28"/>
        </w:rPr>
        <w:t xml:space="preserve"> Действующий от имени _______________________________________________________</w:t>
      </w:r>
    </w:p>
    <w:p>
      <w:pPr>
        <w:spacing w:after="0"/>
        <w:ind w:left="0"/>
        <w:jc w:val="both"/>
      </w:pPr>
      <w:r>
        <w:rPr>
          <w:rFonts w:ascii="Times New Roman"/>
          <w:b w:val="false"/>
          <w:i w:val="false"/>
          <w:color w:val="000000"/>
          <w:sz w:val="28"/>
        </w:rPr>
        <w:t xml:space="preserve"> (заполняется уполномоченным представителем)</w:t>
      </w:r>
    </w:p>
    <w:p>
      <w:pPr>
        <w:spacing w:after="0"/>
        <w:ind w:left="0"/>
        <w:jc w:val="both"/>
      </w:pPr>
      <w:r>
        <w:rPr>
          <w:rFonts w:ascii="Times New Roman"/>
          <w:b w:val="false"/>
          <w:i w:val="false"/>
          <w:color w:val="000000"/>
          <w:sz w:val="28"/>
        </w:rPr>
        <w:t xml:space="preserve"> Прошу выдать дубликат свидетельства о государственной регистрации залога</w:t>
      </w:r>
    </w:p>
    <w:p>
      <w:pPr>
        <w:spacing w:after="0"/>
        <w:ind w:left="0"/>
        <w:jc w:val="both"/>
      </w:pPr>
      <w:r>
        <w:rPr>
          <w:rFonts w:ascii="Times New Roman"/>
          <w:b w:val="false"/>
          <w:i w:val="false"/>
          <w:color w:val="000000"/>
          <w:sz w:val="28"/>
        </w:rPr>
        <w:t xml:space="preserve"> подвижного состава. </w:t>
      </w:r>
    </w:p>
    <w:p>
      <w:pPr>
        <w:spacing w:after="0"/>
        <w:ind w:left="0"/>
        <w:jc w:val="both"/>
      </w:pPr>
      <w:r>
        <w:rPr>
          <w:rFonts w:ascii="Times New Roman"/>
          <w:b w:val="false"/>
          <w:i w:val="false"/>
          <w:color w:val="000000"/>
          <w:sz w:val="28"/>
        </w:rPr>
        <w:t>№ __________ свидетельства от "__" _____ 20__года.</w:t>
      </w:r>
    </w:p>
    <w:p>
      <w:pPr>
        <w:spacing w:after="0"/>
        <w:ind w:left="0"/>
        <w:jc w:val="both"/>
      </w:pPr>
      <w:r>
        <w:rPr>
          <w:rFonts w:ascii="Times New Roman"/>
          <w:b w:val="false"/>
          <w:i w:val="false"/>
          <w:color w:val="000000"/>
          <w:sz w:val="28"/>
        </w:rPr>
        <w:t xml:space="preserve"> Причина выдачи дубликата: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цифровых системах.</w:t>
      </w:r>
    </w:p>
    <w:p>
      <w:pPr>
        <w:spacing w:after="0"/>
        <w:ind w:left="0"/>
        <w:jc w:val="both"/>
      </w:pPr>
      <w:r>
        <w:rPr>
          <w:rFonts w:ascii="Times New Roman"/>
          <w:b w:val="false"/>
          <w:i w:val="false"/>
          <w:color w:val="000000"/>
          <w:sz w:val="28"/>
        </w:rPr>
        <w:t>"____" _____________ 20___года _____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Министра транспорта и</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и ведения </w:t>
            </w:r>
            <w:r>
              <w:br/>
            </w:r>
            <w:r>
              <w:rPr>
                <w:rFonts w:ascii="Times New Roman"/>
                <w:b w:val="false"/>
                <w:i w:val="false"/>
                <w:color w:val="000000"/>
                <w:sz w:val="20"/>
              </w:rPr>
              <w:t xml:space="preserve">судовых документов для судов, </w:t>
            </w:r>
            <w:r>
              <w:br/>
            </w:r>
            <w:r>
              <w:rPr>
                <w:rFonts w:ascii="Times New Roman"/>
                <w:b w:val="false"/>
                <w:i w:val="false"/>
                <w:color w:val="000000"/>
                <w:sz w:val="20"/>
              </w:rPr>
              <w:t xml:space="preserve">осуществляющих судоходство </w:t>
            </w:r>
            <w:r>
              <w:br/>
            </w:r>
            <w:r>
              <w:rPr>
                <w:rFonts w:ascii="Times New Roman"/>
                <w:b w:val="false"/>
                <w:i w:val="false"/>
                <w:color w:val="000000"/>
                <w:sz w:val="20"/>
              </w:rPr>
              <w:t>по внутренним водным путям</w:t>
            </w:r>
            <w:r>
              <w:br/>
            </w:r>
            <w:r>
              <w:rPr>
                <w:rFonts w:ascii="Times New Roman"/>
                <w:b w:val="false"/>
                <w:i w:val="false"/>
                <w:color w:val="000000"/>
                <w:sz w:val="20"/>
              </w:rPr>
              <w:t>Форма</w:t>
            </w:r>
          </w:p>
        </w:tc>
      </w:tr>
    </w:tbl>
    <w:p>
      <w:pPr>
        <w:spacing w:after="0"/>
        <w:ind w:left="0"/>
        <w:jc w:val="both"/>
      </w:pPr>
      <w:bookmarkStart w:name="z1244" w:id="805"/>
      <w:r>
        <w:rPr>
          <w:rFonts w:ascii="Times New Roman"/>
          <w:b w:val="false"/>
          <w:i w:val="false"/>
          <w:color w:val="000000"/>
          <w:sz w:val="28"/>
        </w:rPr>
        <w:t>
      Руководителю</w:t>
      </w:r>
    </w:p>
    <w:bookmarkEnd w:id="805"/>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(Наименование УО)</w:t>
      </w:r>
    </w:p>
    <w:bookmarkStart w:name="z1245" w:id="806"/>
    <w:p>
      <w:pPr>
        <w:spacing w:after="0"/>
        <w:ind w:left="0"/>
        <w:jc w:val="left"/>
      </w:pPr>
      <w:r>
        <w:rPr>
          <w:rFonts w:ascii="Times New Roman"/>
          <w:b/>
          <w:i w:val="false"/>
          <w:color w:val="000000"/>
        </w:rPr>
        <w:t xml:space="preserve">                                      Заявление</w:t>
      </w:r>
    </w:p>
    <w:bookmarkEnd w:id="806"/>
    <w:p>
      <w:pPr>
        <w:spacing w:after="0"/>
        <w:ind w:left="0"/>
        <w:jc w:val="both"/>
      </w:pPr>
      <w:bookmarkStart w:name="z1246" w:id="807"/>
      <w:r>
        <w:rPr>
          <w:rFonts w:ascii="Times New Roman"/>
          <w:b w:val="false"/>
          <w:i w:val="false"/>
          <w:color w:val="000000"/>
          <w:sz w:val="28"/>
        </w:rPr>
        <w:t>
      Номер: _______(Номер заявления)</w:t>
      </w:r>
    </w:p>
    <w:bookmarkEnd w:id="807"/>
    <w:p>
      <w:pPr>
        <w:spacing w:after="0"/>
        <w:ind w:left="0"/>
        <w:jc w:val="both"/>
      </w:pPr>
      <w:r>
        <w:rPr>
          <w:rFonts w:ascii="Times New Roman"/>
          <w:b w:val="false"/>
          <w:i w:val="false"/>
          <w:color w:val="000000"/>
          <w:sz w:val="28"/>
        </w:rPr>
        <w:t xml:space="preserve">       Прошу Вас оказать государственную услугу по выдачи свидетельства о минимальном </w:t>
      </w:r>
    </w:p>
    <w:p>
      <w:pPr>
        <w:spacing w:after="0"/>
        <w:ind w:left="0"/>
        <w:jc w:val="both"/>
      </w:pPr>
      <w:r>
        <w:rPr>
          <w:rFonts w:ascii="Times New Roman"/>
          <w:b w:val="false"/>
          <w:i w:val="false"/>
          <w:color w:val="000000"/>
          <w:sz w:val="28"/>
        </w:rPr>
        <w:t xml:space="preserve">составе экипажа судна _________________ </w:t>
      </w:r>
    </w:p>
    <w:p>
      <w:pPr>
        <w:spacing w:after="0"/>
        <w:ind w:left="0"/>
        <w:jc w:val="both"/>
      </w:pPr>
      <w:r>
        <w:rPr>
          <w:rFonts w:ascii="Times New Roman"/>
          <w:b w:val="false"/>
          <w:i w:val="false"/>
          <w:color w:val="000000"/>
          <w:sz w:val="28"/>
        </w:rPr>
        <w:t>(Название судна),_____________________</w:t>
      </w:r>
    </w:p>
    <w:p>
      <w:pPr>
        <w:spacing w:after="0"/>
        <w:ind w:left="0"/>
        <w:jc w:val="both"/>
      </w:pPr>
      <w:r>
        <w:rPr>
          <w:rFonts w:ascii="Times New Roman"/>
          <w:b w:val="false"/>
          <w:i w:val="false"/>
          <w:color w:val="000000"/>
          <w:sz w:val="28"/>
        </w:rPr>
        <w:t xml:space="preserve"> место регистрации судна:</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xml:space="preserve"> (Наименование порта)_____________________________________________________</w:t>
      </w:r>
    </w:p>
    <w:p>
      <w:pPr>
        <w:spacing w:after="0"/>
        <w:ind w:left="0"/>
        <w:jc w:val="both"/>
      </w:pPr>
      <w:r>
        <w:rPr>
          <w:rFonts w:ascii="Times New Roman"/>
          <w:b w:val="false"/>
          <w:i w:val="false"/>
          <w:color w:val="000000"/>
          <w:sz w:val="28"/>
        </w:rPr>
        <w:t xml:space="preserve"> (Адрес порта) _____ ______________________________________________________</w:t>
      </w:r>
    </w:p>
    <w:p>
      <w:pPr>
        <w:spacing w:after="0"/>
        <w:ind w:left="0"/>
        <w:jc w:val="both"/>
      </w:pPr>
      <w:r>
        <w:rPr>
          <w:rFonts w:ascii="Times New Roman"/>
          <w:b w:val="false"/>
          <w:i w:val="false"/>
          <w:color w:val="000000"/>
          <w:sz w:val="28"/>
        </w:rPr>
        <w:t>"____" __________ 20 __ года</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цифровых системах</w:t>
      </w:r>
    </w:p>
    <w:p>
      <w:pPr>
        <w:spacing w:after="0"/>
        <w:ind w:left="0"/>
        <w:jc w:val="both"/>
      </w:pPr>
      <w:r>
        <w:rPr>
          <w:rFonts w:ascii="Times New Roman"/>
          <w:b w:val="false"/>
          <w:i w:val="false"/>
          <w:color w:val="000000"/>
          <w:sz w:val="28"/>
        </w:rPr>
        <w:t>__________ "__" ____ 20 __ года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и ведения</w:t>
            </w:r>
            <w:r>
              <w:br/>
            </w:r>
            <w:r>
              <w:rPr>
                <w:rFonts w:ascii="Times New Roman"/>
                <w:b w:val="false"/>
                <w:i w:val="false"/>
                <w:color w:val="000000"/>
                <w:sz w:val="20"/>
              </w:rPr>
              <w:t>судовых документов для судов,</w:t>
            </w:r>
            <w:r>
              <w:br/>
            </w:r>
            <w:r>
              <w:rPr>
                <w:rFonts w:ascii="Times New Roman"/>
                <w:b w:val="false"/>
                <w:i w:val="false"/>
                <w:color w:val="000000"/>
                <w:sz w:val="20"/>
              </w:rPr>
              <w:t>осуществляющих судоходство</w:t>
            </w:r>
            <w:r>
              <w:br/>
            </w:r>
            <w:r>
              <w:rPr>
                <w:rFonts w:ascii="Times New Roman"/>
                <w:b w:val="false"/>
                <w:i w:val="false"/>
                <w:color w:val="000000"/>
                <w:sz w:val="20"/>
              </w:rPr>
              <w:t>по внутренним водным путям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свидетельства о минимальном составе экипажа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минимальном составе экипажа судна или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08"/>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Трудовому кодексу Республики Казахстан с перерывом на обед с 12:00 часов до 13:30 часов;</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Веб-портала "цифрового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 www.gov.kz, раздел Комитет автомобильного транспорта и транспортного контроля, подраздел "Государственные услуги";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09"/>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собственника (в отношении физических лиц) либо справки о государственной регистрации юридического лица-собственника (в отношении юридических лиц), получают из соответствующих государственных цифровых систем через шлюз "цифрового правительства".</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по форме согласно приложению 1 к настоящим Правилам; </w:t>
                  </w:r>
                </w:p>
                <w:p>
                  <w:pPr>
                    <w:spacing w:after="20"/>
                    <w:ind w:left="20"/>
                    <w:jc w:val="both"/>
                  </w:pPr>
                  <w:r>
                    <w:rPr>
                      <w:rFonts w:ascii="Times New Roman"/>
                      <w:b w:val="false"/>
                      <w:i w:val="false"/>
                      <w:color w:val="000000"/>
                      <w:sz w:val="20"/>
                    </w:rPr>
                    <w:t xml:space="preserve">
электронная копия утвержденного штатного расписания экипажа, соответствующего установленным требованиям к минимальному составу экипажей судов, утвержденным </w:t>
                  </w:r>
                  <w:r>
                    <w:rPr>
                      <w:rFonts w:ascii="Times New Roman"/>
                      <w:b w:val="false"/>
                      <w:i w:val="false"/>
                      <w:color w:val="000000"/>
                      <w:sz w:val="20"/>
                    </w:rPr>
                    <w:t xml:space="preserve">приказом </w:t>
                  </w:r>
                  <w:r>
                    <w:rPr>
                      <w:rFonts w:ascii="Times New Roman"/>
                      <w:b w:val="false"/>
                      <w:i w:val="false"/>
                      <w:color w:val="000000"/>
                      <w:sz w:val="20"/>
                    </w:rPr>
                    <w:t>исполняющего обязанности Министра по инвестициям и развитию Республики Казахстан от 18 февраля 2015 года № 134 (зарегистрирован в Реестре государственной регистрации нормативных правовых актов под № 10788). При направлении документов посредством портала они удостоверяются электронной цифровой подписью (далее –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1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Единый контакт-центр по вопросам оказания государственных услуг: "1414".</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применения разрешительной</w:t>
            </w:r>
            <w:r>
              <w:br/>
            </w:r>
            <w:r>
              <w:rPr>
                <w:rFonts w:ascii="Times New Roman"/>
                <w:b w:val="false"/>
                <w:i w:val="false"/>
                <w:color w:val="000000"/>
                <w:sz w:val="20"/>
              </w:rPr>
              <w:t>системы автомобильных</w:t>
            </w:r>
            <w:r>
              <w:br/>
            </w:r>
            <w:r>
              <w:rPr>
                <w:rFonts w:ascii="Times New Roman"/>
                <w:b w:val="false"/>
                <w:i w:val="false"/>
                <w:color w:val="000000"/>
                <w:sz w:val="20"/>
              </w:rPr>
              <w:t>перевозок в Республике Казахстан</w:t>
            </w:r>
            <w:r>
              <w:br/>
            </w:r>
            <w:r>
              <w:rPr>
                <w:rFonts w:ascii="Times New Roman"/>
                <w:b w:val="false"/>
                <w:i w:val="false"/>
                <w:color w:val="000000"/>
                <w:sz w:val="20"/>
              </w:rPr>
              <w:t>в международном сообщении</w:t>
            </w:r>
          </w:p>
        </w:tc>
      </w:tr>
    </w:tbl>
    <w:bookmarkStart w:name="z1261" w:id="81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p>
    <w:bookmarkEnd w:id="811"/>
    <w:bookmarkStart w:name="z1262" w:id="812"/>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транспортного</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иностранного</w:t>
      </w:r>
      <w:r>
        <w:rPr>
          <w:rFonts w:ascii="Times New Roman"/>
          <w:b w:val="false"/>
          <w:i w:val="false"/>
          <w:color w:val="000000"/>
          <w:sz w:val="28"/>
        </w:rPr>
        <w:t xml:space="preserve"> </w:t>
      </w:r>
      <w:r>
        <w:rPr>
          <w:rFonts w:ascii="Times New Roman"/>
          <w:b/>
          <w:i w:val="false"/>
          <w:color w:val="000000"/>
          <w:sz w:val="28"/>
        </w:rPr>
        <w:t>разрешения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нерегулярную</w:t>
      </w:r>
      <w:r>
        <w:rPr>
          <w:rFonts w:ascii="Times New Roman"/>
          <w:b w:val="false"/>
          <w:i w:val="false"/>
          <w:color w:val="000000"/>
          <w:sz w:val="28"/>
        </w:rPr>
        <w:t xml:space="preserve"> </w:t>
      </w:r>
      <w:r>
        <w:rPr>
          <w:rFonts w:ascii="Times New Roman"/>
          <w:b/>
          <w:i w:val="false"/>
          <w:color w:val="000000"/>
          <w:sz w:val="28"/>
        </w:rPr>
        <w:t>перевозку</w:t>
      </w:r>
      <w:r>
        <w:rPr>
          <w:rFonts w:ascii="Times New Roman"/>
          <w:b w:val="false"/>
          <w:i w:val="false"/>
          <w:color w:val="000000"/>
          <w:sz w:val="28"/>
        </w:rPr>
        <w:t xml:space="preserve"> </w:t>
      </w:r>
      <w:r>
        <w:rPr>
          <w:rFonts w:ascii="Times New Roman"/>
          <w:b/>
          <w:i w:val="false"/>
          <w:color w:val="000000"/>
          <w:sz w:val="28"/>
        </w:rPr>
        <w:t>пассажиров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багажа,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перевозку</w:t>
      </w:r>
      <w:r>
        <w:rPr>
          <w:rFonts w:ascii="Times New Roman"/>
          <w:b w:val="false"/>
          <w:i w:val="false"/>
          <w:color w:val="000000"/>
          <w:sz w:val="28"/>
        </w:rPr>
        <w:t xml:space="preserve"> </w:t>
      </w:r>
      <w:r>
        <w:rPr>
          <w:rFonts w:ascii="Times New Roman"/>
          <w:b/>
          <w:i w:val="false"/>
          <w:color w:val="000000"/>
          <w:sz w:val="28"/>
        </w:rPr>
        <w:t>грузов</w:t>
      </w:r>
    </w:p>
    <w:bookmarkEnd w:id="812"/>
    <w:bookmarkStart w:name="z1263" w:id="813"/>
    <w:p>
      <w:pPr>
        <w:spacing w:after="0"/>
        <w:ind w:left="0"/>
        <w:jc w:val="both"/>
      </w:pP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w:t>
      </w:r>
    </w:p>
    <w:bookmarkEnd w:id="813"/>
    <w:bookmarkStart w:name="z1264" w:id="814"/>
    <w:p>
      <w:pPr>
        <w:spacing w:after="0"/>
        <w:ind w:left="0"/>
        <w:jc w:val="both"/>
      </w:pPr>
      <w:r>
        <w:rPr>
          <w:rFonts w:ascii="Times New Roman"/>
          <w:b w:val="false"/>
          <w:i w:val="false"/>
          <w:color w:val="000000"/>
          <w:sz w:val="28"/>
        </w:rPr>
        <w:t xml:space="preserve">
      </w:t>
      </w:r>
      <w:r>
        <w:rPr>
          <w:rFonts w:ascii="Times New Roman"/>
          <w:b/>
          <w:i w:val="false"/>
          <w:color w:val="000000"/>
          <w:sz w:val="28"/>
        </w:rPr>
        <w:t>(Ф.И.О.</w:t>
      </w:r>
      <w:r>
        <w:rPr>
          <w:rFonts w:ascii="Times New Roman"/>
          <w:b w:val="false"/>
          <w:i w:val="false"/>
          <w:color w:val="000000"/>
          <w:sz w:val="28"/>
        </w:rPr>
        <w:t xml:space="preserve"> </w:t>
      </w:r>
      <w:r>
        <w:rPr>
          <w:rFonts w:ascii="Times New Roman"/>
          <w:b/>
          <w:i w:val="false"/>
          <w:color w:val="000000"/>
          <w:sz w:val="28"/>
        </w:rPr>
        <w:t>индивидуального</w:t>
      </w:r>
      <w:r>
        <w:rPr>
          <w:rFonts w:ascii="Times New Roman"/>
          <w:b w:val="false"/>
          <w:i w:val="false"/>
          <w:color w:val="000000"/>
          <w:sz w:val="28"/>
        </w:rPr>
        <w:t xml:space="preserve"> </w:t>
      </w:r>
      <w:r>
        <w:rPr>
          <w:rFonts w:ascii="Times New Roman"/>
          <w:b/>
          <w:i w:val="false"/>
          <w:color w:val="000000"/>
          <w:sz w:val="28"/>
        </w:rPr>
        <w:t>предпринимателя</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p>
    <w:bookmarkEnd w:id="814"/>
    <w:bookmarkStart w:name="z1265" w:id="815"/>
    <w:p>
      <w:pPr>
        <w:spacing w:after="0"/>
        <w:ind w:left="0"/>
        <w:jc w:val="both"/>
      </w:pPr>
      <w:r>
        <w:rPr>
          <w:rFonts w:ascii="Times New Roman"/>
          <w:b w:val="false"/>
          <w:i w:val="false"/>
          <w:color w:val="000000"/>
          <w:sz w:val="28"/>
        </w:rPr>
        <w:t xml:space="preserve">
      </w:t>
      </w:r>
      <w:r>
        <w:rPr>
          <w:rFonts w:ascii="Times New Roman"/>
          <w:b/>
          <w:i w:val="false"/>
          <w:color w:val="000000"/>
          <w:sz w:val="28"/>
        </w:rPr>
        <w:t>(ИИН)/</w:t>
      </w:r>
      <w:r>
        <w:rPr>
          <w:rFonts w:ascii="Times New Roman"/>
          <w:b w:val="false"/>
          <w:i w:val="false"/>
          <w:color w:val="000000"/>
          <w:sz w:val="28"/>
        </w:rPr>
        <w:t xml:space="preserve"> </w:t>
      </w:r>
      <w:r>
        <w:rPr>
          <w:rFonts w:ascii="Times New Roman"/>
          <w:b/>
          <w:i w:val="false"/>
          <w:color w:val="000000"/>
          <w:sz w:val="28"/>
        </w:rPr>
        <w:t>(БИН)</w:t>
      </w:r>
      <w:r>
        <w:rPr>
          <w:rFonts w:ascii="Times New Roman"/>
          <w:b w:val="false"/>
          <w:i w:val="false"/>
          <w:color w:val="000000"/>
          <w:sz w:val="28"/>
        </w:rPr>
        <w:t xml:space="preserve"> </w:t>
      </w:r>
      <w:r>
        <w:rPr>
          <w:rFonts w:ascii="Times New Roman"/>
          <w:b/>
          <w:i w:val="false"/>
          <w:color w:val="000000"/>
          <w:sz w:val="28"/>
        </w:rPr>
        <w:t>_______________________________________________________</w:t>
      </w:r>
    </w:p>
    <w:bookmarkEnd w:id="815"/>
    <w:bookmarkStart w:name="z1266" w:id="816"/>
    <w:p>
      <w:pPr>
        <w:spacing w:after="0"/>
        <w:ind w:left="0"/>
        <w:jc w:val="both"/>
      </w:pPr>
      <w:r>
        <w:rPr>
          <w:rFonts w:ascii="Times New Roman"/>
          <w:b w:val="false"/>
          <w:i w:val="false"/>
          <w:color w:val="000000"/>
          <w:sz w:val="28"/>
        </w:rPr>
        <w:t>
      Лицензия на право занятия деятельностью по 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№____ лицензии, дата выдачи</w:t>
      </w:r>
    </w:p>
    <w:bookmarkEnd w:id="816"/>
    <w:bookmarkStart w:name="z1267" w:id="817"/>
    <w:p>
      <w:pPr>
        <w:spacing w:after="0"/>
        <w:ind w:left="0"/>
        <w:jc w:val="both"/>
      </w:pPr>
      <w:r>
        <w:rPr>
          <w:rFonts w:ascii="Times New Roman"/>
          <w:b w:val="false"/>
          <w:i w:val="false"/>
          <w:color w:val="000000"/>
          <w:sz w:val="28"/>
        </w:rPr>
        <w:t>
      _____ № УД __________ срок действия __________</w:t>
      </w:r>
    </w:p>
    <w:bookmarkEnd w:id="817"/>
    <w:bookmarkStart w:name="z1268" w:id="818"/>
    <w:p>
      <w:pPr>
        <w:spacing w:after="0"/>
        <w:ind w:left="0"/>
        <w:jc w:val="both"/>
      </w:pPr>
      <w:r>
        <w:rPr>
          <w:rFonts w:ascii="Times New Roman"/>
          <w:b w:val="false"/>
          <w:i w:val="false"/>
          <w:color w:val="000000"/>
          <w:sz w:val="28"/>
        </w:rPr>
        <w:t>
      № КД __________ срок действия __________</w:t>
      </w:r>
    </w:p>
    <w:bookmarkEnd w:id="818"/>
    <w:bookmarkStart w:name="z1269" w:id="819"/>
    <w:p>
      <w:pPr>
        <w:spacing w:after="0"/>
        <w:ind w:left="0"/>
        <w:jc w:val="both"/>
      </w:pPr>
      <w:r>
        <w:rPr>
          <w:rFonts w:ascii="Times New Roman"/>
          <w:b w:val="false"/>
          <w:i w:val="false"/>
          <w:color w:val="000000"/>
          <w:sz w:val="28"/>
        </w:rPr>
        <w:t>
      Прошу выдать следующие иностранные разрешения на нерегулярную перевозку</w:t>
      </w:r>
    </w:p>
    <w:bookmarkEnd w:id="819"/>
    <w:bookmarkStart w:name="z1270" w:id="820"/>
    <w:p>
      <w:pPr>
        <w:spacing w:after="0"/>
        <w:ind w:left="0"/>
        <w:jc w:val="both"/>
      </w:pPr>
      <w:r>
        <w:rPr>
          <w:rFonts w:ascii="Times New Roman"/>
          <w:b w:val="false"/>
          <w:i w:val="false"/>
          <w:color w:val="000000"/>
          <w:sz w:val="28"/>
        </w:rPr>
        <w:t>
      пассажиров и багажа и на перевозку грузов:</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21"/>
          <w:p>
            <w:pPr>
              <w:spacing w:after="20"/>
              <w:ind w:left="20"/>
              <w:jc w:val="both"/>
            </w:pPr>
            <w:r>
              <w:rPr>
                <w:rFonts w:ascii="Times New Roman"/>
                <w:b w:val="false"/>
                <w:i w:val="false"/>
                <w:color w:val="000000"/>
                <w:sz w:val="20"/>
              </w:rPr>
              <w:t>
Государст</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венный регистрац</w:t>
            </w:r>
          </w:p>
          <w:p>
            <w:pPr>
              <w:spacing w:after="20"/>
              <w:ind w:left="20"/>
              <w:jc w:val="both"/>
            </w:pPr>
            <w:r>
              <w:rPr>
                <w:rFonts w:ascii="Times New Roman"/>
                <w:b w:val="false"/>
                <w:i w:val="false"/>
                <w:color w:val="000000"/>
                <w:sz w:val="20"/>
              </w:rPr>
              <w:t>
ионный номерной знак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22"/>
          <w:p>
            <w:pPr>
              <w:spacing w:after="20"/>
              <w:ind w:left="20"/>
              <w:jc w:val="both"/>
            </w:pPr>
            <w:r>
              <w:rPr>
                <w:rFonts w:ascii="Times New Roman"/>
                <w:b w:val="false"/>
                <w:i w:val="false"/>
                <w:color w:val="000000"/>
                <w:sz w:val="20"/>
              </w:rPr>
              <w:t>
Идентифик</w:t>
            </w:r>
          </w:p>
          <w:bookmarkEnd w:id="822"/>
          <w:p>
            <w:pPr>
              <w:spacing w:after="20"/>
              <w:ind w:left="20"/>
              <w:jc w:val="both"/>
            </w:pPr>
            <w:r>
              <w:rPr>
                <w:rFonts w:ascii="Times New Roman"/>
                <w:b w:val="false"/>
                <w:i w:val="false"/>
                <w:color w:val="000000"/>
                <w:sz w:val="20"/>
              </w:rPr>
              <w:t>
ационный номер ТС (VIN)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1274" w:id="823"/>
    <w:p>
      <w:pPr>
        <w:spacing w:after="0"/>
        <w:ind w:left="0"/>
        <w:jc w:val="both"/>
      </w:pPr>
      <w:r>
        <w:rPr>
          <w:rFonts w:ascii="Times New Roman"/>
          <w:b w:val="false"/>
          <w:i w:val="false"/>
          <w:color w:val="000000"/>
          <w:sz w:val="28"/>
        </w:rPr>
        <w:t>
      Адрес _______________________________________________________________</w:t>
      </w:r>
    </w:p>
    <w:bookmarkEnd w:id="823"/>
    <w:bookmarkStart w:name="z1275" w:id="824"/>
    <w:p>
      <w:pPr>
        <w:spacing w:after="0"/>
        <w:ind w:left="0"/>
        <w:jc w:val="both"/>
      </w:pPr>
      <w:r>
        <w:rPr>
          <w:rFonts w:ascii="Times New Roman"/>
          <w:b w:val="false"/>
          <w:i w:val="false"/>
          <w:color w:val="000000"/>
          <w:sz w:val="28"/>
        </w:rPr>
        <w:t>
      (индекс, город, район, область, улица, № дома, телефон, факс)</w:t>
      </w:r>
    </w:p>
    <w:bookmarkEnd w:id="824"/>
    <w:bookmarkStart w:name="z1276" w:id="825"/>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w:t>
      </w:r>
    </w:p>
    <w:bookmarkEnd w:id="825"/>
    <w:bookmarkStart w:name="z1277" w:id="826"/>
    <w:p>
      <w:pPr>
        <w:spacing w:after="0"/>
        <w:ind w:left="0"/>
        <w:jc w:val="both"/>
      </w:pPr>
      <w:r>
        <w:rPr>
          <w:rFonts w:ascii="Times New Roman"/>
          <w:b w:val="false"/>
          <w:i w:val="false"/>
          <w:color w:val="000000"/>
          <w:sz w:val="28"/>
        </w:rPr>
        <w:t>
      персональных данных территориальному органу __________________________</w:t>
      </w:r>
    </w:p>
    <w:bookmarkEnd w:id="826"/>
    <w:bookmarkStart w:name="z1278" w:id="827"/>
    <w:p>
      <w:pPr>
        <w:spacing w:after="0"/>
        <w:ind w:left="0"/>
        <w:jc w:val="both"/>
      </w:pPr>
      <w:r>
        <w:rPr>
          <w:rFonts w:ascii="Times New Roman"/>
          <w:b w:val="false"/>
          <w:i w:val="false"/>
          <w:color w:val="000000"/>
          <w:sz w:val="28"/>
        </w:rPr>
        <w:t>
      Комитета автомобильного транспорта и транспортного контроля Министерства</w:t>
      </w:r>
    </w:p>
    <w:bookmarkEnd w:id="827"/>
    <w:bookmarkStart w:name="z1279" w:id="828"/>
    <w:p>
      <w:pPr>
        <w:spacing w:after="0"/>
        <w:ind w:left="0"/>
        <w:jc w:val="both"/>
      </w:pPr>
      <w:r>
        <w:rPr>
          <w:rFonts w:ascii="Times New Roman"/>
          <w:b w:val="false"/>
          <w:i w:val="false"/>
          <w:color w:val="000000"/>
          <w:sz w:val="28"/>
        </w:rPr>
        <w:t>
      транспорта (БИН _______________), и сведений составляющих охраняемую законом тайну,</w:t>
      </w:r>
    </w:p>
    <w:bookmarkEnd w:id="828"/>
    <w:bookmarkStart w:name="z1280" w:id="829"/>
    <w:p>
      <w:pPr>
        <w:spacing w:after="0"/>
        <w:ind w:left="0"/>
        <w:jc w:val="both"/>
      </w:pPr>
      <w:r>
        <w:rPr>
          <w:rFonts w:ascii="Times New Roman"/>
          <w:b w:val="false"/>
          <w:i w:val="false"/>
          <w:color w:val="000000"/>
          <w:sz w:val="28"/>
        </w:rPr>
        <w:t>
      необходимых для получения иностранных разрешении на нерегулярную перевозку пассажиров и багажа, на перевозку грузов, содержащихся в цифровых системах.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 Перечень собираемых данных: Ф.И.О., ИИН/БИН, номер телефона, адрес регистрации. ___________________________________________________________________</w:t>
      </w:r>
    </w:p>
    <w:bookmarkEnd w:id="829"/>
    <w:bookmarkStart w:name="z1281" w:id="830"/>
    <w:p>
      <w:pPr>
        <w:spacing w:after="0"/>
        <w:ind w:left="0"/>
        <w:jc w:val="both"/>
      </w:pPr>
      <w:r>
        <w:rPr>
          <w:rFonts w:ascii="Times New Roman"/>
          <w:b w:val="false"/>
          <w:i w:val="false"/>
          <w:color w:val="000000"/>
          <w:sz w:val="28"/>
        </w:rPr>
        <w:t>
      Ф.И.О. (подпись)</w:t>
      </w:r>
    </w:p>
    <w:bookmarkEnd w:id="830"/>
    <w:bookmarkStart w:name="z1282" w:id="831"/>
    <w:p>
      <w:pPr>
        <w:spacing w:after="0"/>
        <w:ind w:left="0"/>
        <w:jc w:val="both"/>
      </w:pPr>
      <w:r>
        <w:rPr>
          <w:rFonts w:ascii="Times New Roman"/>
          <w:b w:val="false"/>
          <w:i w:val="false"/>
          <w:color w:val="000000"/>
          <w:sz w:val="28"/>
        </w:rPr>
        <w:t>
      Расшифровка аббревиатур:</w:t>
      </w:r>
    </w:p>
    <w:bookmarkEnd w:id="831"/>
    <w:bookmarkStart w:name="z1283" w:id="832"/>
    <w:p>
      <w:pPr>
        <w:spacing w:after="0"/>
        <w:ind w:left="0"/>
        <w:jc w:val="both"/>
      </w:pPr>
      <w:r>
        <w:rPr>
          <w:rFonts w:ascii="Times New Roman"/>
          <w:b w:val="false"/>
          <w:i w:val="false"/>
          <w:color w:val="000000"/>
          <w:sz w:val="28"/>
        </w:rPr>
        <w:t>
      Ф.И.О. – фамилия, имя, отчество (при его наличии);</w:t>
      </w:r>
    </w:p>
    <w:bookmarkEnd w:id="832"/>
    <w:bookmarkStart w:name="z1284" w:id="833"/>
    <w:p>
      <w:pPr>
        <w:spacing w:after="0"/>
        <w:ind w:left="0"/>
        <w:jc w:val="both"/>
      </w:pPr>
      <w:r>
        <w:rPr>
          <w:rFonts w:ascii="Times New Roman"/>
          <w:b w:val="false"/>
          <w:i w:val="false"/>
          <w:color w:val="000000"/>
          <w:sz w:val="28"/>
        </w:rPr>
        <w:t>
      БИН – бизнес-идентификационный номер;</w:t>
      </w:r>
    </w:p>
    <w:bookmarkEnd w:id="833"/>
    <w:bookmarkStart w:name="z1285" w:id="834"/>
    <w:p>
      <w:pPr>
        <w:spacing w:after="0"/>
        <w:ind w:left="0"/>
        <w:jc w:val="both"/>
      </w:pPr>
      <w:r>
        <w:rPr>
          <w:rFonts w:ascii="Times New Roman"/>
          <w:b w:val="false"/>
          <w:i w:val="false"/>
          <w:color w:val="000000"/>
          <w:sz w:val="28"/>
        </w:rPr>
        <w:t>
      ИИН – индивидуальный идентификационный номер;</w:t>
      </w:r>
    </w:p>
    <w:bookmarkEnd w:id="834"/>
    <w:bookmarkStart w:name="z1286" w:id="835"/>
    <w:p>
      <w:pPr>
        <w:spacing w:after="0"/>
        <w:ind w:left="0"/>
        <w:jc w:val="both"/>
      </w:pPr>
      <w:r>
        <w:rPr>
          <w:rFonts w:ascii="Times New Roman"/>
          <w:b w:val="false"/>
          <w:i w:val="false"/>
          <w:color w:val="000000"/>
          <w:sz w:val="28"/>
        </w:rPr>
        <w:t>
      УД – удостоверение допуска к осуществлению международных автомобильных перевозок грузов;</w:t>
      </w:r>
    </w:p>
    <w:bookmarkEnd w:id="835"/>
    <w:bookmarkStart w:name="z1287" w:id="836"/>
    <w:p>
      <w:pPr>
        <w:spacing w:after="0"/>
        <w:ind w:left="0"/>
        <w:jc w:val="both"/>
      </w:pPr>
      <w:r>
        <w:rPr>
          <w:rFonts w:ascii="Times New Roman"/>
          <w:b w:val="false"/>
          <w:i w:val="false"/>
          <w:color w:val="000000"/>
          <w:sz w:val="28"/>
        </w:rPr>
        <w:t>
      КД – карточка допуска на представленное автотранспортное средство (для перевозки грузов);</w:t>
      </w:r>
    </w:p>
    <w:bookmarkEnd w:id="836"/>
    <w:bookmarkStart w:name="z1288" w:id="837"/>
    <w:p>
      <w:pPr>
        <w:spacing w:after="0"/>
        <w:ind w:left="0"/>
        <w:jc w:val="both"/>
      </w:pPr>
      <w:r>
        <w:rPr>
          <w:rFonts w:ascii="Times New Roman"/>
          <w:b w:val="false"/>
          <w:i w:val="false"/>
          <w:color w:val="000000"/>
          <w:sz w:val="28"/>
        </w:rPr>
        <w:t>
      VIN - идентификационный номер транспортного средства.</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применения разрешительной </w:t>
            </w:r>
            <w:r>
              <w:br/>
            </w:r>
            <w:r>
              <w:rPr>
                <w:rFonts w:ascii="Times New Roman"/>
                <w:b w:val="false"/>
                <w:i w:val="false"/>
                <w:color w:val="000000"/>
                <w:sz w:val="20"/>
              </w:rPr>
              <w:t xml:space="preserve">системы автомобильных </w:t>
            </w:r>
            <w:r>
              <w:br/>
            </w:r>
            <w:r>
              <w:rPr>
                <w:rFonts w:ascii="Times New Roman"/>
                <w:b w:val="false"/>
                <w:i w:val="false"/>
                <w:color w:val="000000"/>
                <w:sz w:val="20"/>
              </w:rPr>
              <w:t>перевозок в Республике</w:t>
            </w:r>
            <w:r>
              <w:br/>
            </w:r>
            <w:r>
              <w:rPr>
                <w:rFonts w:ascii="Times New Roman"/>
                <w:b w:val="false"/>
                <w:i w:val="false"/>
                <w:color w:val="000000"/>
                <w:sz w:val="20"/>
              </w:rPr>
              <w:t xml:space="preserve"> Казахстан в международном </w:t>
            </w:r>
            <w:r>
              <w:br/>
            </w:r>
            <w:r>
              <w:rPr>
                <w:rFonts w:ascii="Times New Roman"/>
                <w:b w:val="false"/>
                <w:i w:val="false"/>
                <w:color w:val="000000"/>
                <w:sz w:val="20"/>
              </w:rPr>
              <w:t>сообщении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38"/>
          <w:p>
            <w:pPr>
              <w:spacing w:after="20"/>
              <w:ind w:left="20"/>
              <w:jc w:val="both"/>
            </w:pPr>
            <w:r>
              <w:rPr>
                <w:rFonts w:ascii="Times New Roman"/>
                <w:b w:val="false"/>
                <w:i w:val="false"/>
                <w:color w:val="000000"/>
                <w:sz w:val="20"/>
              </w:rPr>
              <w:t>
1) "Выдача бланков на "Нерегулярные перевозки пассажиров и багажа";</w:t>
            </w:r>
          </w:p>
          <w:bookmarkEnd w:id="838"/>
          <w:p>
            <w:pPr>
              <w:spacing w:after="20"/>
              <w:ind w:left="20"/>
              <w:jc w:val="both"/>
            </w:pPr>
            <w:r>
              <w:rPr>
                <w:rFonts w:ascii="Times New Roman"/>
                <w:b w:val="false"/>
                <w:i w:val="false"/>
                <w:color w:val="000000"/>
                <w:sz w:val="20"/>
              </w:rPr>
              <w:t>
2) Выдача бланков на "Грузовые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прием через портал "цифрового правительства" (далее-портал). Выдача по всем подвидам через Некоммерческое акционерное общество "Правительство для граждан" (далее –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уведомление о месте получения результата оказания государственной услуги – в течение 20-40 минут; Оформление и передача иностранного разрешения в Государственную корпорацию -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 на нерегулярную перевозку пассажиров и багажа или на перевозку грузов в бумажном виде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на платной основе. Сбор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уплачивается в бюджет по ставке сбора, установленной Налоговым кодексом Республики Казахстан и составляет – 1-кратный размер месячный расчетный показатель (далее-МРП); Оплата суммы сбора через платежный шлюз "цифрового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39"/>
          <w:p>
            <w:pPr>
              <w:spacing w:after="20"/>
              <w:ind w:left="20"/>
              <w:jc w:val="both"/>
            </w:pPr>
            <w:r>
              <w:rPr>
                <w:rFonts w:ascii="Times New Roman"/>
                <w:b w:val="false"/>
                <w:i w:val="false"/>
                <w:color w:val="000000"/>
                <w:sz w:val="20"/>
              </w:rPr>
              <w:t>
1) услугодателя – с понедельника по пятницу включительно, с 8.00 до 17.30 часов с перерывом на обед с 12.00 часов до 13.30 часов, кроме выходных и праздничных дней согласно трудовому законодательству Республики Казахстан.</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40"/>
          <w:p>
            <w:pPr>
              <w:spacing w:after="20"/>
              <w:ind w:left="20"/>
              <w:jc w:val="both"/>
            </w:pPr>
            <w:r>
              <w:rPr>
                <w:rFonts w:ascii="Times New Roman"/>
                <w:b w:val="false"/>
                <w:i w:val="false"/>
                <w:color w:val="000000"/>
                <w:sz w:val="20"/>
              </w:rPr>
              <w:t>
Сведения о документах, удостоверяющих личность, справки о государственной регистрации (перерегистрации) юридического лица, правоустанавливающих документах на движимое имущество, удостоверении о допуске к осуществлению международных автомобильных перевозок грузов, карточках допуска на автотранспортные средства,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(при осуществлении нерегулярных перевозок пассажиров и багажа), документе подтверждающем оплату в бюджет суммы сбора за выезд с территории Республики Казахстан отечественных автотранспортных средств, осуществляющих нерегулярные перевозки пассажиров и багажа, перевозки грузов в международном сообщении (в случае оплаты через ПШЭП), услугодатель или работник Государственной корпорации получает из соответствующих государственных цифровых систем через шлюз "цифрового правительства".</w:t>
            </w:r>
          </w:p>
          <w:bookmarkEnd w:id="840"/>
          <w:p>
            <w:pPr>
              <w:spacing w:after="20"/>
              <w:ind w:left="20"/>
              <w:jc w:val="both"/>
            </w:pPr>
            <w:r>
              <w:rPr>
                <w:rFonts w:ascii="Times New Roman"/>
                <w:b w:val="false"/>
                <w:i w:val="false"/>
                <w:color w:val="000000"/>
                <w:sz w:val="20"/>
              </w:rPr>
              <w:t>
Запрос согласно Приложению 1 к настоящим Правилам. В случае замены автотранспортного средства к ранее выданному иностранному разрешению истребуются сведения согласно Приложению 3 к настоящим Правилам. В случае потребности дополнительного иностранного разрешения на перевозку грузов к ранее выданному иностранному разрешению истребуются сведения согласно Приложению 4 к настоящим Правилам.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удостоверении о допуске к осуществлению международных автомобильных перевозок грузов, карточках допуска на автотранспортные средства, лицензии на право занятия деятельностью по нерегулярным перевозкам пассажиров автобусами, микроавтобусами в международном сообщении, документе подтверждающем оплату в бюджет суммы сбора за выезд через ПШЭП и из соответствующих государственных цифровых систем через шлюз "цифрового правительства" .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4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услуги.ограниченного доступа, которые требуются для оказания государственной услуги.для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3 к Правилам</w:t>
            </w:r>
            <w:r>
              <w:br/>
            </w:r>
            <w:r>
              <w:rPr>
                <w:rFonts w:ascii="Times New Roman"/>
                <w:b w:val="false"/>
                <w:i w:val="false"/>
                <w:color w:val="000000"/>
                <w:sz w:val="20"/>
              </w:rPr>
              <w:t>применения разрешительной</w:t>
            </w:r>
            <w:r>
              <w:br/>
            </w:r>
            <w:r>
              <w:rPr>
                <w:rFonts w:ascii="Times New Roman"/>
                <w:b w:val="false"/>
                <w:i w:val="false"/>
                <w:color w:val="000000"/>
                <w:sz w:val="20"/>
              </w:rPr>
              <w:t>системы автомобильных перевозок</w:t>
            </w:r>
            <w:r>
              <w:br/>
            </w:r>
            <w:r>
              <w:rPr>
                <w:rFonts w:ascii="Times New Roman"/>
                <w:b w:val="false"/>
                <w:i w:val="false"/>
                <w:color w:val="000000"/>
                <w:sz w:val="20"/>
              </w:rPr>
              <w:t xml:space="preserve">в Республике Казахстан в </w:t>
            </w:r>
            <w:r>
              <w:br/>
            </w:r>
            <w:r>
              <w:rPr>
                <w:rFonts w:ascii="Times New Roman"/>
                <w:b w:val="false"/>
                <w:i w:val="false"/>
                <w:color w:val="000000"/>
                <w:sz w:val="20"/>
              </w:rPr>
              <w:t>международном</w:t>
            </w:r>
            <w:r>
              <w:br/>
            </w:r>
            <w:r>
              <w:rPr>
                <w:rFonts w:ascii="Times New Roman"/>
                <w:b w:val="false"/>
                <w:i w:val="false"/>
                <w:color w:val="000000"/>
                <w:sz w:val="20"/>
              </w:rPr>
              <w:t>сообщении</w:t>
            </w:r>
          </w:p>
        </w:tc>
      </w:tr>
    </w:tbl>
    <w:bookmarkStart w:name="z1301" w:id="84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p>
    <w:bookmarkEnd w:id="842"/>
    <w:bookmarkStart w:name="z1302" w:id="84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w:t>
      </w:r>
    </w:p>
    <w:bookmarkEnd w:id="843"/>
    <w:bookmarkStart w:name="z1303" w:id="844"/>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транспортного</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p>
    <w:bookmarkEnd w:id="844"/>
    <w:bookmarkStart w:name="z1304" w:id="845"/>
    <w:p>
      <w:pPr>
        <w:spacing w:after="0"/>
        <w:ind w:left="0"/>
        <w:jc w:val="both"/>
      </w:pP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замену</w:t>
      </w:r>
      <w:r>
        <w:rPr>
          <w:rFonts w:ascii="Times New Roman"/>
          <w:b w:val="false"/>
          <w:i w:val="false"/>
          <w:color w:val="000000"/>
          <w:sz w:val="28"/>
        </w:rPr>
        <w:t xml:space="preserve"> </w:t>
      </w:r>
      <w:r>
        <w:rPr>
          <w:rFonts w:ascii="Times New Roman"/>
          <w:b/>
          <w:i w:val="false"/>
          <w:color w:val="000000"/>
          <w:sz w:val="28"/>
        </w:rPr>
        <w:t>автотранспортного</w:t>
      </w:r>
      <w:r>
        <w:rPr>
          <w:rFonts w:ascii="Times New Roman"/>
          <w:b w:val="false"/>
          <w:i w:val="false"/>
          <w:color w:val="000000"/>
          <w:sz w:val="28"/>
        </w:rPr>
        <w:t xml:space="preserve"> </w:t>
      </w:r>
      <w:r>
        <w:rPr>
          <w:rFonts w:ascii="Times New Roman"/>
          <w:b/>
          <w:i w:val="false"/>
          <w:color w:val="000000"/>
          <w:sz w:val="28"/>
        </w:rPr>
        <w:t>средства</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ранее</w:t>
      </w:r>
      <w:r>
        <w:rPr>
          <w:rFonts w:ascii="Times New Roman"/>
          <w:b w:val="false"/>
          <w:i w:val="false"/>
          <w:color w:val="000000"/>
          <w:sz w:val="28"/>
        </w:rPr>
        <w:t xml:space="preserve"> </w:t>
      </w:r>
      <w:r>
        <w:rPr>
          <w:rFonts w:ascii="Times New Roman"/>
          <w:b/>
          <w:i w:val="false"/>
          <w:color w:val="000000"/>
          <w:sz w:val="28"/>
        </w:rPr>
        <w:t>выданному</w:t>
      </w:r>
      <w:r>
        <w:rPr>
          <w:rFonts w:ascii="Times New Roman"/>
          <w:b w:val="false"/>
          <w:i w:val="false"/>
          <w:color w:val="000000"/>
          <w:sz w:val="28"/>
        </w:rPr>
        <w:t xml:space="preserve"> </w:t>
      </w:r>
      <w:r>
        <w:rPr>
          <w:rFonts w:ascii="Times New Roman"/>
          <w:b/>
          <w:i w:val="false"/>
          <w:color w:val="000000"/>
          <w:sz w:val="28"/>
        </w:rPr>
        <w:t>иностранному</w:t>
      </w:r>
      <w:r>
        <w:rPr>
          <w:rFonts w:ascii="Times New Roman"/>
          <w:b w:val="false"/>
          <w:i w:val="false"/>
          <w:color w:val="000000"/>
          <w:sz w:val="28"/>
        </w:rPr>
        <w:t xml:space="preserve"> </w:t>
      </w:r>
      <w:r>
        <w:rPr>
          <w:rFonts w:ascii="Times New Roman"/>
          <w:b/>
          <w:i w:val="false"/>
          <w:color w:val="000000"/>
          <w:sz w:val="28"/>
        </w:rPr>
        <w:t>разрешению</w:t>
      </w:r>
    </w:p>
    <w:bookmarkEnd w:id="845"/>
    <w:bookmarkStart w:name="z1305" w:id="846"/>
    <w:p>
      <w:pPr>
        <w:spacing w:after="0"/>
        <w:ind w:left="0"/>
        <w:jc w:val="both"/>
      </w:pPr>
      <w:r>
        <w:rPr>
          <w:rFonts w:ascii="Times New Roman"/>
          <w:b w:val="false"/>
          <w:i w:val="false"/>
          <w:color w:val="000000"/>
          <w:sz w:val="28"/>
        </w:rPr>
        <w:t xml:space="preserve">
      </w:t>
      </w:r>
      <w:r>
        <w:rPr>
          <w:rFonts w:ascii="Times New Roman"/>
          <w:b/>
          <w:i w:val="false"/>
          <w:color w:val="000000"/>
          <w:sz w:val="28"/>
        </w:rPr>
        <w:t>от__________________________________________________________________</w:t>
      </w:r>
    </w:p>
    <w:bookmarkEnd w:id="846"/>
    <w:bookmarkStart w:name="z1306" w:id="847"/>
    <w:p>
      <w:pPr>
        <w:spacing w:after="0"/>
        <w:ind w:left="0"/>
        <w:jc w:val="both"/>
      </w:pPr>
      <w:r>
        <w:rPr>
          <w:rFonts w:ascii="Times New Roman"/>
          <w:b w:val="false"/>
          <w:i w:val="false"/>
          <w:color w:val="000000"/>
          <w:sz w:val="28"/>
        </w:rPr>
        <w:t xml:space="preserve">
      </w:t>
      </w:r>
      <w:r>
        <w:rPr>
          <w:rFonts w:ascii="Times New Roman"/>
          <w:b/>
          <w:i w:val="false"/>
          <w:color w:val="000000"/>
          <w:sz w:val="28"/>
        </w:rPr>
        <w:t>(Ф.И.О.</w:t>
      </w:r>
      <w:r>
        <w:rPr>
          <w:rFonts w:ascii="Times New Roman"/>
          <w:b w:val="false"/>
          <w:i w:val="false"/>
          <w:color w:val="000000"/>
          <w:sz w:val="28"/>
        </w:rPr>
        <w:t xml:space="preserve"> </w:t>
      </w:r>
      <w:r>
        <w:rPr>
          <w:rFonts w:ascii="Times New Roman"/>
          <w:b/>
          <w:i w:val="false"/>
          <w:color w:val="000000"/>
          <w:sz w:val="28"/>
        </w:rPr>
        <w:t>индивидуального</w:t>
      </w:r>
      <w:r>
        <w:rPr>
          <w:rFonts w:ascii="Times New Roman"/>
          <w:b w:val="false"/>
          <w:i w:val="false"/>
          <w:color w:val="000000"/>
          <w:sz w:val="28"/>
        </w:rPr>
        <w:t xml:space="preserve"> </w:t>
      </w:r>
      <w:r>
        <w:rPr>
          <w:rFonts w:ascii="Times New Roman"/>
          <w:b/>
          <w:i w:val="false"/>
          <w:color w:val="000000"/>
          <w:sz w:val="28"/>
        </w:rPr>
        <w:t>предпринимателя</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p>
    <w:bookmarkEnd w:id="847"/>
    <w:bookmarkStart w:name="z1307" w:id="848"/>
    <w:p>
      <w:pPr>
        <w:spacing w:after="0"/>
        <w:ind w:left="0"/>
        <w:jc w:val="both"/>
      </w:pPr>
      <w:r>
        <w:rPr>
          <w:rFonts w:ascii="Times New Roman"/>
          <w:b w:val="false"/>
          <w:i w:val="false"/>
          <w:color w:val="000000"/>
          <w:sz w:val="28"/>
        </w:rPr>
        <w:t xml:space="preserve">
      </w:t>
      </w:r>
      <w:r>
        <w:rPr>
          <w:rFonts w:ascii="Times New Roman"/>
          <w:b/>
          <w:i w:val="false"/>
          <w:color w:val="000000"/>
          <w:sz w:val="28"/>
        </w:rPr>
        <w:t>ИИН/БИН___________________________________________________________</w:t>
      </w:r>
    </w:p>
    <w:bookmarkEnd w:id="848"/>
    <w:bookmarkStart w:name="z1308" w:id="849"/>
    <w:p>
      <w:pPr>
        <w:spacing w:after="0"/>
        <w:ind w:left="0"/>
        <w:jc w:val="both"/>
      </w:pPr>
      <w:r>
        <w:rPr>
          <w:rFonts w:ascii="Times New Roman"/>
          <w:b w:val="false"/>
          <w:i w:val="false"/>
          <w:color w:val="000000"/>
          <w:sz w:val="28"/>
        </w:rPr>
        <w:t>
      *№________________ запроса ранее полученного иностранного разрешения</w:t>
      </w:r>
    </w:p>
    <w:bookmarkEnd w:id="849"/>
    <w:bookmarkStart w:name="z1309" w:id="850"/>
    <w:p>
      <w:pPr>
        <w:spacing w:after="0"/>
        <w:ind w:left="0"/>
        <w:jc w:val="both"/>
      </w:pPr>
      <w:r>
        <w:rPr>
          <w:rFonts w:ascii="Times New Roman"/>
          <w:b w:val="false"/>
          <w:i w:val="false"/>
          <w:color w:val="000000"/>
          <w:sz w:val="28"/>
        </w:rPr>
        <w:t>
      № КД_____ срок действия ______ на представленное автотранспортное средство;</w:t>
      </w:r>
    </w:p>
    <w:bookmarkEnd w:id="850"/>
    <w:bookmarkStart w:name="z1310" w:id="851"/>
    <w:p>
      <w:pPr>
        <w:spacing w:after="0"/>
        <w:ind w:left="0"/>
        <w:jc w:val="both"/>
      </w:pPr>
      <w:r>
        <w:rPr>
          <w:rFonts w:ascii="Times New Roman"/>
          <w:b w:val="false"/>
          <w:i w:val="false"/>
          <w:color w:val="000000"/>
          <w:sz w:val="28"/>
        </w:rPr>
        <w:t>
      Прошу заменить автотранспортное средство с ГРНЗ*_________ на ГРНЗ________ с VIN _______:</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52"/>
          <w:p>
            <w:pPr>
              <w:spacing w:after="20"/>
              <w:ind w:left="20"/>
              <w:jc w:val="both"/>
            </w:pPr>
            <w:r>
              <w:rPr>
                <w:rFonts w:ascii="Times New Roman"/>
                <w:b w:val="false"/>
                <w:i w:val="false"/>
                <w:color w:val="000000"/>
                <w:sz w:val="20"/>
              </w:rPr>
              <w:t>
Вид разреш</w:t>
            </w:r>
          </w:p>
          <w:bookmarkEnd w:id="852"/>
          <w:p>
            <w:pPr>
              <w:spacing w:after="20"/>
              <w:ind w:left="20"/>
              <w:jc w:val="both"/>
            </w:pPr>
            <w:r>
              <w:rPr>
                <w:rFonts w:ascii="Times New Roman"/>
                <w:b w:val="false"/>
                <w:i w:val="false"/>
                <w:color w:val="000000"/>
                <w:sz w:val="20"/>
              </w:rPr>
              <w:t>
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53"/>
          <w:p>
            <w:pPr>
              <w:spacing w:after="20"/>
              <w:ind w:left="20"/>
              <w:jc w:val="both"/>
            </w:pPr>
            <w:r>
              <w:rPr>
                <w:rFonts w:ascii="Times New Roman"/>
                <w:b w:val="false"/>
                <w:i w:val="false"/>
                <w:color w:val="000000"/>
                <w:sz w:val="20"/>
              </w:rPr>
              <w:t>
Год разре</w:t>
            </w:r>
          </w:p>
          <w:bookmarkEnd w:id="853"/>
          <w:p>
            <w:pPr>
              <w:spacing w:after="20"/>
              <w:ind w:left="20"/>
              <w:jc w:val="both"/>
            </w:pPr>
            <w:r>
              <w:rPr>
                <w:rFonts w:ascii="Times New Roman"/>
                <w:b w:val="false"/>
                <w:i w:val="false"/>
                <w:color w:val="000000"/>
                <w:sz w:val="20"/>
              </w:rPr>
              <w:t>
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54"/>
          <w:p>
            <w:pPr>
              <w:spacing w:after="20"/>
              <w:ind w:left="20"/>
              <w:jc w:val="both"/>
            </w:pPr>
            <w:r>
              <w:rPr>
                <w:rFonts w:ascii="Times New Roman"/>
                <w:b w:val="false"/>
                <w:i w:val="false"/>
                <w:color w:val="000000"/>
                <w:sz w:val="20"/>
              </w:rPr>
              <w:t>
Государственный регистр</w:t>
            </w:r>
          </w:p>
          <w:bookmarkEnd w:id="854"/>
          <w:p>
            <w:pPr>
              <w:spacing w:after="20"/>
              <w:ind w:left="20"/>
              <w:jc w:val="both"/>
            </w:pPr>
            <w:r>
              <w:rPr>
                <w:rFonts w:ascii="Times New Roman"/>
                <w:b w:val="false"/>
                <w:i w:val="false"/>
                <w:color w:val="000000"/>
                <w:sz w:val="20"/>
              </w:rPr>
              <w:t>
ационный номерной знак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55"/>
          <w:p>
            <w:pPr>
              <w:spacing w:after="20"/>
              <w:ind w:left="20"/>
              <w:jc w:val="both"/>
            </w:pPr>
            <w:r>
              <w:rPr>
                <w:rFonts w:ascii="Times New Roman"/>
                <w:b w:val="false"/>
                <w:i w:val="false"/>
                <w:color w:val="000000"/>
                <w:sz w:val="20"/>
              </w:rPr>
              <w:t>
Идентифи</w:t>
            </w:r>
          </w:p>
          <w:bookmarkEnd w:id="855"/>
          <w:p>
            <w:pPr>
              <w:spacing w:after="20"/>
              <w:ind w:left="20"/>
              <w:jc w:val="both"/>
            </w:pPr>
            <w:r>
              <w:rPr>
                <w:rFonts w:ascii="Times New Roman"/>
                <w:b w:val="false"/>
                <w:i w:val="false"/>
                <w:color w:val="000000"/>
                <w:sz w:val="20"/>
              </w:rPr>
              <w:t>
кационный номер ТС (VIN)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1315" w:id="856"/>
    <w:p>
      <w:pPr>
        <w:spacing w:after="0"/>
        <w:ind w:left="0"/>
        <w:jc w:val="both"/>
      </w:pPr>
      <w:r>
        <w:rPr>
          <w:rFonts w:ascii="Times New Roman"/>
          <w:b w:val="false"/>
          <w:i w:val="false"/>
          <w:color w:val="000000"/>
          <w:sz w:val="28"/>
        </w:rPr>
        <w:t>
      *Сведения получаются из ранее одобренного запроса</w:t>
      </w:r>
    </w:p>
    <w:bookmarkEnd w:id="856"/>
    <w:bookmarkStart w:name="z1316" w:id="857"/>
    <w:p>
      <w:pPr>
        <w:spacing w:after="0"/>
        <w:ind w:left="0"/>
        <w:jc w:val="both"/>
      </w:pPr>
      <w:r>
        <w:rPr>
          <w:rFonts w:ascii="Times New Roman"/>
          <w:b w:val="false"/>
          <w:i w:val="false"/>
          <w:color w:val="000000"/>
          <w:sz w:val="28"/>
        </w:rPr>
        <w:t>
      Адрес _______________________________________________________________</w:t>
      </w:r>
    </w:p>
    <w:bookmarkEnd w:id="857"/>
    <w:bookmarkStart w:name="z1317" w:id="858"/>
    <w:p>
      <w:pPr>
        <w:spacing w:after="0"/>
        <w:ind w:left="0"/>
        <w:jc w:val="both"/>
      </w:pPr>
      <w:r>
        <w:rPr>
          <w:rFonts w:ascii="Times New Roman"/>
          <w:b w:val="false"/>
          <w:i w:val="false"/>
          <w:color w:val="000000"/>
          <w:sz w:val="28"/>
        </w:rPr>
        <w:t>
      (индекс, город, район, область, улица, № дома, телефон, факс)</w:t>
      </w:r>
    </w:p>
    <w:bookmarkEnd w:id="858"/>
    <w:bookmarkStart w:name="z1318" w:id="859"/>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w:t>
      </w:r>
    </w:p>
    <w:bookmarkEnd w:id="859"/>
    <w:bookmarkStart w:name="z1319" w:id="860"/>
    <w:p>
      <w:pPr>
        <w:spacing w:after="0"/>
        <w:ind w:left="0"/>
        <w:jc w:val="both"/>
      </w:pPr>
      <w:r>
        <w:rPr>
          <w:rFonts w:ascii="Times New Roman"/>
          <w:b w:val="false"/>
          <w:i w:val="false"/>
          <w:color w:val="000000"/>
          <w:sz w:val="28"/>
        </w:rPr>
        <w:t>
      персональных данных территориальному органу ___________________________</w:t>
      </w:r>
    </w:p>
    <w:bookmarkEnd w:id="860"/>
    <w:bookmarkStart w:name="z1320" w:id="861"/>
    <w:p>
      <w:pPr>
        <w:spacing w:after="0"/>
        <w:ind w:left="0"/>
        <w:jc w:val="both"/>
      </w:pPr>
      <w:r>
        <w:rPr>
          <w:rFonts w:ascii="Times New Roman"/>
          <w:b w:val="false"/>
          <w:i w:val="false"/>
          <w:color w:val="000000"/>
          <w:sz w:val="28"/>
        </w:rPr>
        <w:t>
      Комитета автомобильного транспорта и транспортного контроля Министерства</w:t>
      </w:r>
    </w:p>
    <w:bookmarkEnd w:id="861"/>
    <w:bookmarkStart w:name="z1321" w:id="862"/>
    <w:p>
      <w:pPr>
        <w:spacing w:after="0"/>
        <w:ind w:left="0"/>
        <w:jc w:val="both"/>
      </w:pPr>
      <w:r>
        <w:rPr>
          <w:rFonts w:ascii="Times New Roman"/>
          <w:b w:val="false"/>
          <w:i w:val="false"/>
          <w:color w:val="000000"/>
          <w:sz w:val="28"/>
        </w:rPr>
        <w:t>
      транспорта (БИН _______________), и сведений составляющих охраняемую законом</w:t>
      </w:r>
    </w:p>
    <w:bookmarkEnd w:id="862"/>
    <w:bookmarkStart w:name="z1322" w:id="863"/>
    <w:p>
      <w:pPr>
        <w:spacing w:after="0"/>
        <w:ind w:left="0"/>
        <w:jc w:val="both"/>
      </w:pPr>
      <w:r>
        <w:rPr>
          <w:rFonts w:ascii="Times New Roman"/>
          <w:b w:val="false"/>
          <w:i w:val="false"/>
          <w:color w:val="000000"/>
          <w:sz w:val="28"/>
        </w:rPr>
        <w:t>
      тайну, необходимых для получения иностранных разрешении на нерегулярную</w:t>
      </w:r>
    </w:p>
    <w:bookmarkEnd w:id="863"/>
    <w:bookmarkStart w:name="z1323" w:id="864"/>
    <w:p>
      <w:pPr>
        <w:spacing w:after="0"/>
        <w:ind w:left="0"/>
        <w:jc w:val="both"/>
      </w:pPr>
      <w:r>
        <w:rPr>
          <w:rFonts w:ascii="Times New Roman"/>
          <w:b w:val="false"/>
          <w:i w:val="false"/>
          <w:color w:val="000000"/>
          <w:sz w:val="28"/>
        </w:rPr>
        <w:t>
      перевозку пассажиров и багажа, на перевозку грузов, содержащихся</w:t>
      </w:r>
    </w:p>
    <w:bookmarkEnd w:id="864"/>
    <w:bookmarkStart w:name="z1324" w:id="865"/>
    <w:p>
      <w:pPr>
        <w:spacing w:after="0"/>
        <w:ind w:left="0"/>
        <w:jc w:val="both"/>
      </w:pPr>
      <w:r>
        <w:rPr>
          <w:rFonts w:ascii="Times New Roman"/>
          <w:b w:val="false"/>
          <w:i w:val="false"/>
          <w:color w:val="000000"/>
          <w:sz w:val="28"/>
        </w:rPr>
        <w:t>
      в цифровых системах.</w:t>
      </w:r>
    </w:p>
    <w:bookmarkEnd w:id="865"/>
    <w:bookmarkStart w:name="z1325" w:id="866"/>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w:t>
      </w:r>
    </w:p>
    <w:bookmarkEnd w:id="866"/>
    <w:bookmarkStart w:name="z1326" w:id="867"/>
    <w:p>
      <w:pPr>
        <w:spacing w:after="0"/>
        <w:ind w:left="0"/>
        <w:jc w:val="both"/>
      </w:pPr>
      <w:r>
        <w:rPr>
          <w:rFonts w:ascii="Times New Roman"/>
          <w:b w:val="false"/>
          <w:i w:val="false"/>
          <w:color w:val="000000"/>
          <w:sz w:val="28"/>
        </w:rPr>
        <w:t>
      об отсутствии распространения персональных данных в общедоступных источниках.</w:t>
      </w:r>
    </w:p>
    <w:bookmarkEnd w:id="867"/>
    <w:bookmarkStart w:name="z1327" w:id="868"/>
    <w:p>
      <w:pPr>
        <w:spacing w:after="0"/>
        <w:ind w:left="0"/>
        <w:jc w:val="both"/>
      </w:pPr>
      <w:r>
        <w:rPr>
          <w:rFonts w:ascii="Times New Roman"/>
          <w:b w:val="false"/>
          <w:i w:val="false"/>
          <w:color w:val="000000"/>
          <w:sz w:val="28"/>
        </w:rPr>
        <w:t>
      Перечень собираемых данных: Ф.И.О., ИИН/БИН, номер телефона, адрес регистрации. ______________________________________________________________________</w:t>
      </w:r>
    </w:p>
    <w:bookmarkEnd w:id="868"/>
    <w:bookmarkStart w:name="z1328" w:id="869"/>
    <w:p>
      <w:pPr>
        <w:spacing w:after="0"/>
        <w:ind w:left="0"/>
        <w:jc w:val="both"/>
      </w:pPr>
      <w:r>
        <w:rPr>
          <w:rFonts w:ascii="Times New Roman"/>
          <w:b w:val="false"/>
          <w:i w:val="false"/>
          <w:color w:val="000000"/>
          <w:sz w:val="28"/>
        </w:rPr>
        <w:t>
      Ф.И.О. (подпись)</w:t>
      </w:r>
    </w:p>
    <w:bookmarkEnd w:id="869"/>
    <w:bookmarkStart w:name="z1329" w:id="870"/>
    <w:p>
      <w:pPr>
        <w:spacing w:after="0"/>
        <w:ind w:left="0"/>
        <w:jc w:val="both"/>
      </w:pPr>
      <w:r>
        <w:rPr>
          <w:rFonts w:ascii="Times New Roman"/>
          <w:b w:val="false"/>
          <w:i w:val="false"/>
          <w:color w:val="000000"/>
          <w:sz w:val="28"/>
        </w:rPr>
        <w:t>
      Расшифровка аббревиатур:</w:t>
      </w:r>
    </w:p>
    <w:bookmarkEnd w:id="870"/>
    <w:bookmarkStart w:name="z1330" w:id="871"/>
    <w:p>
      <w:pPr>
        <w:spacing w:after="0"/>
        <w:ind w:left="0"/>
        <w:jc w:val="both"/>
      </w:pPr>
      <w:r>
        <w:rPr>
          <w:rFonts w:ascii="Times New Roman"/>
          <w:b w:val="false"/>
          <w:i w:val="false"/>
          <w:color w:val="000000"/>
          <w:sz w:val="28"/>
        </w:rPr>
        <w:t>
      Ф.И.О. – фамилия, имя, отчество (при его наличии);</w:t>
      </w:r>
    </w:p>
    <w:bookmarkEnd w:id="871"/>
    <w:bookmarkStart w:name="z1331" w:id="872"/>
    <w:p>
      <w:pPr>
        <w:spacing w:after="0"/>
        <w:ind w:left="0"/>
        <w:jc w:val="both"/>
      </w:pPr>
      <w:r>
        <w:rPr>
          <w:rFonts w:ascii="Times New Roman"/>
          <w:b w:val="false"/>
          <w:i w:val="false"/>
          <w:color w:val="000000"/>
          <w:sz w:val="28"/>
        </w:rPr>
        <w:t>
      БИН – бизнес-идентификационный номер;</w:t>
      </w:r>
    </w:p>
    <w:bookmarkEnd w:id="872"/>
    <w:bookmarkStart w:name="z1332" w:id="873"/>
    <w:p>
      <w:pPr>
        <w:spacing w:after="0"/>
        <w:ind w:left="0"/>
        <w:jc w:val="both"/>
      </w:pPr>
      <w:r>
        <w:rPr>
          <w:rFonts w:ascii="Times New Roman"/>
          <w:b w:val="false"/>
          <w:i w:val="false"/>
          <w:color w:val="000000"/>
          <w:sz w:val="28"/>
        </w:rPr>
        <w:t>
      ИИН – индивидуальный идентификационный номер;</w:t>
      </w:r>
    </w:p>
    <w:bookmarkEnd w:id="873"/>
    <w:bookmarkStart w:name="z1333" w:id="874"/>
    <w:p>
      <w:pPr>
        <w:spacing w:after="0"/>
        <w:ind w:left="0"/>
        <w:jc w:val="both"/>
      </w:pPr>
      <w:r>
        <w:rPr>
          <w:rFonts w:ascii="Times New Roman"/>
          <w:b w:val="false"/>
          <w:i w:val="false"/>
          <w:color w:val="000000"/>
          <w:sz w:val="28"/>
        </w:rPr>
        <w:t>
      УД – удостоверения допуска;</w:t>
      </w:r>
    </w:p>
    <w:bookmarkEnd w:id="874"/>
    <w:bookmarkStart w:name="z1334" w:id="875"/>
    <w:p>
      <w:pPr>
        <w:spacing w:after="0"/>
        <w:ind w:left="0"/>
        <w:jc w:val="both"/>
      </w:pPr>
      <w:r>
        <w:rPr>
          <w:rFonts w:ascii="Times New Roman"/>
          <w:b w:val="false"/>
          <w:i w:val="false"/>
          <w:color w:val="000000"/>
          <w:sz w:val="28"/>
        </w:rPr>
        <w:t>
      КД – карточка допуска;</w:t>
      </w:r>
    </w:p>
    <w:bookmarkEnd w:id="875"/>
    <w:bookmarkStart w:name="z1335" w:id="876"/>
    <w:p>
      <w:pPr>
        <w:spacing w:after="0"/>
        <w:ind w:left="0"/>
        <w:jc w:val="both"/>
      </w:pPr>
      <w:r>
        <w:rPr>
          <w:rFonts w:ascii="Times New Roman"/>
          <w:b w:val="false"/>
          <w:i w:val="false"/>
          <w:color w:val="000000"/>
          <w:sz w:val="28"/>
        </w:rPr>
        <w:t>
      ГРНЗ – государственный регистрационный номерной знак;</w:t>
      </w:r>
    </w:p>
    <w:bookmarkEnd w:id="876"/>
    <w:bookmarkStart w:name="z1336" w:id="877"/>
    <w:p>
      <w:pPr>
        <w:spacing w:after="0"/>
        <w:ind w:left="0"/>
        <w:jc w:val="both"/>
      </w:pPr>
      <w:r>
        <w:rPr>
          <w:rFonts w:ascii="Times New Roman"/>
          <w:b w:val="false"/>
          <w:i w:val="false"/>
          <w:color w:val="000000"/>
          <w:sz w:val="28"/>
        </w:rPr>
        <w:t>
      VIN - идентификационный номер транспортного средства.</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Министра транспорта и коммуникаций</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применения разрешительной</w:t>
            </w:r>
            <w:r>
              <w:br/>
            </w:r>
            <w:r>
              <w:rPr>
                <w:rFonts w:ascii="Times New Roman"/>
                <w:b w:val="false"/>
                <w:i w:val="false"/>
                <w:color w:val="000000"/>
                <w:sz w:val="20"/>
              </w:rPr>
              <w:t>системы автомобильных</w:t>
            </w:r>
            <w:r>
              <w:br/>
            </w:r>
            <w:r>
              <w:rPr>
                <w:rFonts w:ascii="Times New Roman"/>
                <w:b w:val="false"/>
                <w:i w:val="false"/>
                <w:color w:val="000000"/>
                <w:sz w:val="20"/>
              </w:rPr>
              <w:t>перевозок в Республике Казахстан</w:t>
            </w:r>
            <w:r>
              <w:br/>
            </w:r>
            <w:r>
              <w:rPr>
                <w:rFonts w:ascii="Times New Roman"/>
                <w:b w:val="false"/>
                <w:i w:val="false"/>
                <w:color w:val="000000"/>
                <w:sz w:val="20"/>
              </w:rPr>
              <w:t>в международном</w:t>
            </w:r>
            <w:r>
              <w:br/>
            </w:r>
            <w:r>
              <w:rPr>
                <w:rFonts w:ascii="Times New Roman"/>
                <w:b w:val="false"/>
                <w:i w:val="false"/>
                <w:color w:val="000000"/>
                <w:sz w:val="20"/>
              </w:rPr>
              <w:t>сообщении</w:t>
            </w:r>
          </w:p>
        </w:tc>
      </w:tr>
    </w:tbl>
    <w:bookmarkStart w:name="z1339" w:id="878"/>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p>
    <w:bookmarkEnd w:id="878"/>
    <w:bookmarkStart w:name="z1340" w:id="87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bookmarkEnd w:id="879"/>
    <w:bookmarkStart w:name="z1341" w:id="880"/>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транспортного</w:t>
      </w:r>
      <w:r>
        <w:rPr>
          <w:rFonts w:ascii="Times New Roman"/>
          <w:b w:val="false"/>
          <w:i w:val="false"/>
          <w:color w:val="000000"/>
          <w:sz w:val="28"/>
        </w:rPr>
        <w:t xml:space="preserve"> </w:t>
      </w:r>
      <w:r>
        <w:rPr>
          <w:rFonts w:ascii="Times New Roman"/>
          <w:b/>
          <w:i w:val="false"/>
          <w:color w:val="000000"/>
          <w:sz w:val="28"/>
        </w:rPr>
        <w:t>контроля)</w:t>
      </w:r>
    </w:p>
    <w:bookmarkEnd w:id="880"/>
    <w:bookmarkStart w:name="z1342" w:id="881"/>
    <w:p>
      <w:pPr>
        <w:spacing w:after="0"/>
        <w:ind w:left="0"/>
        <w:jc w:val="both"/>
      </w:pP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дополнительного</w:t>
      </w:r>
      <w:r>
        <w:rPr>
          <w:rFonts w:ascii="Times New Roman"/>
          <w:b w:val="false"/>
          <w:i w:val="false"/>
          <w:color w:val="000000"/>
          <w:sz w:val="28"/>
        </w:rPr>
        <w:t xml:space="preserve"> </w:t>
      </w:r>
      <w:r>
        <w:rPr>
          <w:rFonts w:ascii="Times New Roman"/>
          <w:b/>
          <w:i w:val="false"/>
          <w:color w:val="000000"/>
          <w:sz w:val="28"/>
        </w:rPr>
        <w:t>иностранного</w:t>
      </w:r>
      <w:r>
        <w:rPr>
          <w:rFonts w:ascii="Times New Roman"/>
          <w:b w:val="false"/>
          <w:i w:val="false"/>
          <w:color w:val="000000"/>
          <w:sz w:val="28"/>
        </w:rPr>
        <w:t xml:space="preserve"> </w:t>
      </w:r>
      <w:r>
        <w:rPr>
          <w:rFonts w:ascii="Times New Roman"/>
          <w:b/>
          <w:i w:val="false"/>
          <w:color w:val="000000"/>
          <w:sz w:val="28"/>
        </w:rPr>
        <w:t>разрешения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перевозку</w:t>
      </w:r>
      <w:r>
        <w:rPr>
          <w:rFonts w:ascii="Times New Roman"/>
          <w:b w:val="false"/>
          <w:i w:val="false"/>
          <w:color w:val="000000"/>
          <w:sz w:val="28"/>
        </w:rPr>
        <w:t xml:space="preserve"> </w:t>
      </w:r>
      <w:r>
        <w:rPr>
          <w:rFonts w:ascii="Times New Roman"/>
          <w:b/>
          <w:i w:val="false"/>
          <w:color w:val="000000"/>
          <w:sz w:val="28"/>
        </w:rPr>
        <w:t>грузов</w:t>
      </w:r>
      <w:r>
        <w:rPr>
          <w:rFonts w:ascii="Times New Roman"/>
          <w:b w:val="false"/>
          <w:i w:val="false"/>
          <w:color w:val="000000"/>
          <w:sz w:val="28"/>
        </w:rPr>
        <w:t xml:space="preserve"> </w:t>
      </w:r>
      <w:r>
        <w:rPr>
          <w:rFonts w:ascii="Times New Roman"/>
          <w:b/>
          <w:i w:val="false"/>
          <w:color w:val="000000"/>
          <w:sz w:val="28"/>
        </w:rPr>
        <w:t>от</w:t>
      </w:r>
    </w:p>
    <w:bookmarkEnd w:id="881"/>
    <w:bookmarkStart w:name="z1343" w:id="88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w:t>
      </w:r>
    </w:p>
    <w:bookmarkEnd w:id="882"/>
    <w:bookmarkStart w:name="z1344" w:id="883"/>
    <w:p>
      <w:pPr>
        <w:spacing w:after="0"/>
        <w:ind w:left="0"/>
        <w:jc w:val="both"/>
      </w:pPr>
      <w:r>
        <w:rPr>
          <w:rFonts w:ascii="Times New Roman"/>
          <w:b w:val="false"/>
          <w:i w:val="false"/>
          <w:color w:val="000000"/>
          <w:sz w:val="28"/>
        </w:rPr>
        <w:t xml:space="preserve">
      </w:t>
      </w:r>
      <w:r>
        <w:rPr>
          <w:rFonts w:ascii="Times New Roman"/>
          <w:b/>
          <w:i w:val="false"/>
          <w:color w:val="000000"/>
          <w:sz w:val="28"/>
        </w:rPr>
        <w:t>(Ф.И.О.</w:t>
      </w:r>
      <w:r>
        <w:rPr>
          <w:rFonts w:ascii="Times New Roman"/>
          <w:b w:val="false"/>
          <w:i w:val="false"/>
          <w:color w:val="000000"/>
          <w:sz w:val="28"/>
        </w:rPr>
        <w:t xml:space="preserve"> </w:t>
      </w:r>
      <w:r>
        <w:rPr>
          <w:rFonts w:ascii="Times New Roman"/>
          <w:b/>
          <w:i w:val="false"/>
          <w:color w:val="000000"/>
          <w:sz w:val="28"/>
        </w:rPr>
        <w:t>индивидуального</w:t>
      </w:r>
      <w:r>
        <w:rPr>
          <w:rFonts w:ascii="Times New Roman"/>
          <w:b w:val="false"/>
          <w:i w:val="false"/>
          <w:color w:val="000000"/>
          <w:sz w:val="28"/>
        </w:rPr>
        <w:t xml:space="preserve"> </w:t>
      </w:r>
      <w:r>
        <w:rPr>
          <w:rFonts w:ascii="Times New Roman"/>
          <w:b/>
          <w:i w:val="false"/>
          <w:color w:val="000000"/>
          <w:sz w:val="28"/>
        </w:rPr>
        <w:t>предпринимателя</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p>
    <w:bookmarkEnd w:id="883"/>
    <w:bookmarkStart w:name="z1345" w:id="884"/>
    <w:p>
      <w:pPr>
        <w:spacing w:after="0"/>
        <w:ind w:left="0"/>
        <w:jc w:val="both"/>
      </w:pPr>
      <w:r>
        <w:rPr>
          <w:rFonts w:ascii="Times New Roman"/>
          <w:b w:val="false"/>
          <w:i w:val="false"/>
          <w:color w:val="000000"/>
          <w:sz w:val="28"/>
        </w:rPr>
        <w:t xml:space="preserve">
      </w:t>
      </w:r>
      <w:r>
        <w:rPr>
          <w:rFonts w:ascii="Times New Roman"/>
          <w:b/>
          <w:i w:val="false"/>
          <w:color w:val="000000"/>
          <w:sz w:val="28"/>
        </w:rPr>
        <w:t>ИИН/БИН</w:t>
      </w:r>
      <w:r>
        <w:rPr>
          <w:rFonts w:ascii="Times New Roman"/>
          <w:b w:val="false"/>
          <w:i w:val="false"/>
          <w:color w:val="000000"/>
          <w:sz w:val="28"/>
        </w:rPr>
        <w:t xml:space="preserve"> </w:t>
      </w:r>
      <w:r>
        <w:rPr>
          <w:rFonts w:ascii="Times New Roman"/>
          <w:b/>
          <w:i w:val="false"/>
          <w:color w:val="000000"/>
          <w:sz w:val="28"/>
        </w:rPr>
        <w:t>___________________________________</w:t>
      </w:r>
    </w:p>
    <w:bookmarkEnd w:id="884"/>
    <w:bookmarkStart w:name="z1346" w:id="885"/>
    <w:p>
      <w:pPr>
        <w:spacing w:after="0"/>
        <w:ind w:left="0"/>
        <w:jc w:val="both"/>
      </w:pPr>
      <w:r>
        <w:rPr>
          <w:rFonts w:ascii="Times New Roman"/>
          <w:b w:val="false"/>
          <w:i w:val="false"/>
          <w:color w:val="000000"/>
          <w:sz w:val="28"/>
        </w:rPr>
        <w:t>
      № _____________________ запроса ранее полученного иностранного разрешения.</w:t>
      </w:r>
    </w:p>
    <w:bookmarkEnd w:id="885"/>
    <w:bookmarkStart w:name="z1347" w:id="886"/>
    <w:p>
      <w:pPr>
        <w:spacing w:after="0"/>
        <w:ind w:left="0"/>
        <w:jc w:val="both"/>
      </w:pPr>
      <w:r>
        <w:rPr>
          <w:rFonts w:ascii="Times New Roman"/>
          <w:b w:val="false"/>
          <w:i w:val="false"/>
          <w:color w:val="000000"/>
          <w:sz w:val="28"/>
        </w:rPr>
        <w:t>
      Прошу выдать дополнительно следующие иностранные разрешения на перевозку грузов на грузовое автотранспортное средство ГРНЗ*_____________ VIN* ______________________:</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 (не более четырех)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1348" w:id="887"/>
    <w:p>
      <w:pPr>
        <w:spacing w:after="0"/>
        <w:ind w:left="0"/>
        <w:jc w:val="both"/>
      </w:pPr>
      <w:r>
        <w:rPr>
          <w:rFonts w:ascii="Times New Roman"/>
          <w:b w:val="false"/>
          <w:i w:val="false"/>
          <w:color w:val="000000"/>
          <w:sz w:val="28"/>
        </w:rPr>
        <w:t>
      *Сведения получаются из ранее одобренного запроса</w:t>
      </w:r>
    </w:p>
    <w:bookmarkEnd w:id="887"/>
    <w:bookmarkStart w:name="z1349" w:id="888"/>
    <w:p>
      <w:pPr>
        <w:spacing w:after="0"/>
        <w:ind w:left="0"/>
        <w:jc w:val="both"/>
      </w:pPr>
      <w:r>
        <w:rPr>
          <w:rFonts w:ascii="Times New Roman"/>
          <w:b w:val="false"/>
          <w:i w:val="false"/>
          <w:color w:val="000000"/>
          <w:sz w:val="28"/>
        </w:rPr>
        <w:t xml:space="preserve">
      Адрес ______________________________________________________________ </w:t>
      </w:r>
    </w:p>
    <w:bookmarkEnd w:id="888"/>
    <w:bookmarkStart w:name="z1350" w:id="889"/>
    <w:p>
      <w:pPr>
        <w:spacing w:after="0"/>
        <w:ind w:left="0"/>
        <w:jc w:val="both"/>
      </w:pPr>
      <w:r>
        <w:rPr>
          <w:rFonts w:ascii="Times New Roman"/>
          <w:b w:val="false"/>
          <w:i w:val="false"/>
          <w:color w:val="000000"/>
          <w:sz w:val="28"/>
        </w:rPr>
        <w:t>
       индекс, город, район, область, улица, № дома, телефон, факс)</w:t>
      </w:r>
    </w:p>
    <w:bookmarkEnd w:id="889"/>
    <w:bookmarkStart w:name="z1351" w:id="890"/>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территориальному органу __________________________ Комитета автомобильного транспорта и транспортного контроля Министерства транспорта (БИН _______________), и сведений составляющих охраняемую законом тайну, необходимых для получения иностранных разрешении на нерегулярную перевозку пассажиров и багажа, на перевозку грузов, содержащихся в цифровых системах.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 Перечень собираемых данных:</w:t>
      </w:r>
    </w:p>
    <w:bookmarkEnd w:id="890"/>
    <w:bookmarkStart w:name="z1352" w:id="891"/>
    <w:p>
      <w:pPr>
        <w:spacing w:after="0"/>
        <w:ind w:left="0"/>
        <w:jc w:val="both"/>
      </w:pPr>
      <w:r>
        <w:rPr>
          <w:rFonts w:ascii="Times New Roman"/>
          <w:b w:val="false"/>
          <w:i w:val="false"/>
          <w:color w:val="000000"/>
          <w:sz w:val="28"/>
        </w:rPr>
        <w:t>
       Ф.И.О., ИИН/БИН, номер телефона, адрес регистрации.</w:t>
      </w:r>
    </w:p>
    <w:bookmarkEnd w:id="891"/>
    <w:bookmarkStart w:name="z1353" w:id="892"/>
    <w:p>
      <w:pPr>
        <w:spacing w:after="0"/>
        <w:ind w:left="0"/>
        <w:jc w:val="both"/>
      </w:pPr>
      <w:r>
        <w:rPr>
          <w:rFonts w:ascii="Times New Roman"/>
          <w:b w:val="false"/>
          <w:i w:val="false"/>
          <w:color w:val="000000"/>
          <w:sz w:val="28"/>
        </w:rPr>
        <w:t xml:space="preserve">
      ____________________________________________________________________ </w:t>
      </w:r>
    </w:p>
    <w:bookmarkEnd w:id="892"/>
    <w:bookmarkStart w:name="z1354" w:id="893"/>
    <w:p>
      <w:pPr>
        <w:spacing w:after="0"/>
        <w:ind w:left="0"/>
        <w:jc w:val="both"/>
      </w:pPr>
      <w:r>
        <w:rPr>
          <w:rFonts w:ascii="Times New Roman"/>
          <w:b w:val="false"/>
          <w:i w:val="false"/>
          <w:color w:val="000000"/>
          <w:sz w:val="28"/>
        </w:rPr>
        <w:t>
       Ф.И.О. (подпись)</w:t>
      </w:r>
    </w:p>
    <w:bookmarkEnd w:id="893"/>
    <w:bookmarkStart w:name="z1355" w:id="894"/>
    <w:p>
      <w:pPr>
        <w:spacing w:after="0"/>
        <w:ind w:left="0"/>
        <w:jc w:val="both"/>
      </w:pPr>
      <w:r>
        <w:rPr>
          <w:rFonts w:ascii="Times New Roman"/>
          <w:b w:val="false"/>
          <w:i w:val="false"/>
          <w:color w:val="000000"/>
          <w:sz w:val="28"/>
        </w:rPr>
        <w:t>
      Расшифровка аббревиатур:</w:t>
      </w:r>
    </w:p>
    <w:bookmarkEnd w:id="894"/>
    <w:bookmarkStart w:name="z1356" w:id="895"/>
    <w:p>
      <w:pPr>
        <w:spacing w:after="0"/>
        <w:ind w:left="0"/>
        <w:jc w:val="both"/>
      </w:pPr>
      <w:r>
        <w:rPr>
          <w:rFonts w:ascii="Times New Roman"/>
          <w:b w:val="false"/>
          <w:i w:val="false"/>
          <w:color w:val="000000"/>
          <w:sz w:val="28"/>
        </w:rPr>
        <w:t>
      Ф.И.О. – фамилия, имя, отчество (при его наличии);</w:t>
      </w:r>
    </w:p>
    <w:bookmarkEnd w:id="895"/>
    <w:bookmarkStart w:name="z1357" w:id="896"/>
    <w:p>
      <w:pPr>
        <w:spacing w:after="0"/>
        <w:ind w:left="0"/>
        <w:jc w:val="both"/>
      </w:pPr>
      <w:r>
        <w:rPr>
          <w:rFonts w:ascii="Times New Roman"/>
          <w:b w:val="false"/>
          <w:i w:val="false"/>
          <w:color w:val="000000"/>
          <w:sz w:val="28"/>
        </w:rPr>
        <w:t>
      БИН – бизнес-идентификационный номер;</w:t>
      </w:r>
    </w:p>
    <w:bookmarkEnd w:id="896"/>
    <w:bookmarkStart w:name="z1358" w:id="897"/>
    <w:p>
      <w:pPr>
        <w:spacing w:after="0"/>
        <w:ind w:left="0"/>
        <w:jc w:val="both"/>
      </w:pPr>
      <w:r>
        <w:rPr>
          <w:rFonts w:ascii="Times New Roman"/>
          <w:b w:val="false"/>
          <w:i w:val="false"/>
          <w:color w:val="000000"/>
          <w:sz w:val="28"/>
        </w:rPr>
        <w:t>
      ИИН – индивидуальный идентификационный номер;</w:t>
      </w:r>
    </w:p>
    <w:bookmarkEnd w:id="897"/>
    <w:bookmarkStart w:name="z1359" w:id="898"/>
    <w:p>
      <w:pPr>
        <w:spacing w:after="0"/>
        <w:ind w:left="0"/>
        <w:jc w:val="both"/>
      </w:pPr>
      <w:r>
        <w:rPr>
          <w:rFonts w:ascii="Times New Roman"/>
          <w:b w:val="false"/>
          <w:i w:val="false"/>
          <w:color w:val="000000"/>
          <w:sz w:val="28"/>
        </w:rPr>
        <w:t>
      УД – удостоверения допуска;</w:t>
      </w:r>
    </w:p>
    <w:bookmarkEnd w:id="898"/>
    <w:bookmarkStart w:name="z1360" w:id="899"/>
    <w:p>
      <w:pPr>
        <w:spacing w:after="0"/>
        <w:ind w:left="0"/>
        <w:jc w:val="both"/>
      </w:pPr>
      <w:r>
        <w:rPr>
          <w:rFonts w:ascii="Times New Roman"/>
          <w:b w:val="false"/>
          <w:i w:val="false"/>
          <w:color w:val="000000"/>
          <w:sz w:val="28"/>
        </w:rPr>
        <w:t>
      КД – карточка допуска;</w:t>
      </w:r>
    </w:p>
    <w:bookmarkEnd w:id="899"/>
    <w:bookmarkStart w:name="z1361" w:id="900"/>
    <w:p>
      <w:pPr>
        <w:spacing w:after="0"/>
        <w:ind w:left="0"/>
        <w:jc w:val="both"/>
      </w:pPr>
      <w:r>
        <w:rPr>
          <w:rFonts w:ascii="Times New Roman"/>
          <w:b w:val="false"/>
          <w:i w:val="false"/>
          <w:color w:val="000000"/>
          <w:sz w:val="28"/>
        </w:rPr>
        <w:t>
      ГРНЗ – государственный регистрационный номерной знак;</w:t>
      </w:r>
    </w:p>
    <w:bookmarkEnd w:id="900"/>
    <w:bookmarkStart w:name="z1362" w:id="901"/>
    <w:p>
      <w:pPr>
        <w:spacing w:after="0"/>
        <w:ind w:left="0"/>
        <w:jc w:val="both"/>
      </w:pPr>
      <w:r>
        <w:rPr>
          <w:rFonts w:ascii="Times New Roman"/>
          <w:b w:val="false"/>
          <w:i w:val="false"/>
          <w:color w:val="000000"/>
          <w:sz w:val="28"/>
        </w:rPr>
        <w:t>
      VIN - идентификационный номер транспортного средства.</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применения разрешительной</w:t>
            </w:r>
            <w:r>
              <w:br/>
            </w:r>
            <w:r>
              <w:rPr>
                <w:rFonts w:ascii="Times New Roman"/>
                <w:b w:val="false"/>
                <w:i w:val="false"/>
                <w:color w:val="000000"/>
                <w:sz w:val="20"/>
              </w:rPr>
              <w:t>системы 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w:t>
            </w:r>
            <w:r>
              <w:br/>
            </w:r>
            <w:r>
              <w:rPr>
                <w:rFonts w:ascii="Times New Roman"/>
                <w:b w:val="false"/>
                <w:i w:val="false"/>
                <w:color w:val="000000"/>
                <w:sz w:val="20"/>
              </w:rPr>
              <w:t>сообщении</w:t>
            </w:r>
          </w:p>
        </w:tc>
      </w:tr>
    </w:tbl>
    <w:bookmarkStart w:name="z1365" w:id="90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w:t>
      </w:r>
    </w:p>
    <w:bookmarkEnd w:id="902"/>
    <w:bookmarkStart w:name="z1366" w:id="903"/>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органа</w:t>
      </w:r>
      <w:r>
        <w:rPr>
          <w:rFonts w:ascii="Times New Roman"/>
          <w:b w:val="false"/>
          <w:i w:val="false"/>
          <w:color w:val="000000"/>
          <w:sz w:val="28"/>
        </w:rPr>
        <w:t xml:space="preserve"> </w:t>
      </w:r>
      <w:r>
        <w:rPr>
          <w:rFonts w:ascii="Times New Roman"/>
          <w:b/>
          <w:i w:val="false"/>
          <w:color w:val="000000"/>
          <w:sz w:val="28"/>
        </w:rPr>
        <w:t>транспортного</w:t>
      </w:r>
      <w:r>
        <w:rPr>
          <w:rFonts w:ascii="Times New Roman"/>
          <w:b w:val="false"/>
          <w:i w:val="false"/>
          <w:color w:val="000000"/>
          <w:sz w:val="28"/>
        </w:rPr>
        <w:t xml:space="preserve"> </w:t>
      </w:r>
      <w:r>
        <w:rPr>
          <w:rFonts w:ascii="Times New Roman"/>
          <w:b/>
          <w:i w:val="false"/>
          <w:color w:val="000000"/>
          <w:sz w:val="28"/>
        </w:rPr>
        <w:t>контроля)</w:t>
      </w:r>
      <w:r>
        <w:rPr>
          <w:rFonts w:ascii="Times New Roman"/>
          <w:b w:val="false"/>
          <w:i w:val="false"/>
          <w:color w:val="000000"/>
          <w:sz w:val="28"/>
        </w:rPr>
        <w:t xml:space="preserve"> </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иностранного</w:t>
      </w:r>
      <w:r>
        <w:rPr>
          <w:rFonts w:ascii="Times New Roman"/>
          <w:b w:val="false"/>
          <w:i w:val="false"/>
          <w:color w:val="000000"/>
          <w:sz w:val="28"/>
        </w:rPr>
        <w:t xml:space="preserve"> </w:t>
      </w:r>
    </w:p>
    <w:bookmarkEnd w:id="903"/>
    <w:bookmarkStart w:name="z1367" w:id="904"/>
    <w:p>
      <w:pPr>
        <w:spacing w:after="0"/>
        <w:ind w:left="0"/>
        <w:jc w:val="both"/>
      </w:pPr>
      <w:r>
        <w:rPr>
          <w:rFonts w:ascii="Times New Roman"/>
          <w:b w:val="false"/>
          <w:i w:val="false"/>
          <w:color w:val="000000"/>
          <w:sz w:val="28"/>
        </w:rPr>
        <w:t xml:space="preserve">
      </w:t>
      </w:r>
      <w:r>
        <w:rPr>
          <w:rFonts w:ascii="Times New Roman"/>
          <w:b/>
          <w:i w:val="false"/>
          <w:color w:val="000000"/>
          <w:sz w:val="28"/>
        </w:rPr>
        <w:t>разрешения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регулярные</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val="false"/>
          <w:i w:val="false"/>
          <w:color w:val="000000"/>
          <w:sz w:val="28"/>
        </w:rPr>
        <w:t xml:space="preserve"> </w:t>
      </w:r>
      <w:r>
        <w:rPr>
          <w:rFonts w:ascii="Times New Roman"/>
          <w:b/>
          <w:i w:val="false"/>
          <w:color w:val="000000"/>
          <w:sz w:val="28"/>
        </w:rPr>
        <w:t>пассажиров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багажа</w:t>
      </w:r>
      <w:r>
        <w:rPr>
          <w:rFonts w:ascii="Times New Roman"/>
          <w:b w:val="false"/>
          <w:i w:val="false"/>
          <w:color w:val="000000"/>
          <w:sz w:val="28"/>
        </w:rPr>
        <w:t xml:space="preserve"> </w:t>
      </w:r>
      <w:r>
        <w:rPr>
          <w:rFonts w:ascii="Times New Roman"/>
          <w:b/>
          <w:i w:val="false"/>
          <w:color w:val="000000"/>
          <w:sz w:val="28"/>
        </w:rPr>
        <w:t>сроком</w:t>
      </w:r>
      <w:r>
        <w:rPr>
          <w:rFonts w:ascii="Times New Roman"/>
          <w:b w:val="false"/>
          <w:i w:val="false"/>
          <w:color w:val="000000"/>
          <w:sz w:val="28"/>
        </w:rPr>
        <w:t xml:space="preserve"> </w:t>
      </w:r>
      <w:r>
        <w:rPr>
          <w:rFonts w:ascii="Times New Roman"/>
          <w:b/>
          <w:i w:val="false"/>
          <w:color w:val="000000"/>
          <w:sz w:val="28"/>
        </w:rPr>
        <w:t>действия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один</w:t>
      </w:r>
      <w:r>
        <w:rPr>
          <w:rFonts w:ascii="Times New Roman"/>
          <w:b w:val="false"/>
          <w:i w:val="false"/>
          <w:color w:val="000000"/>
          <w:sz w:val="28"/>
        </w:rPr>
        <w:t xml:space="preserve"> </w:t>
      </w:r>
      <w:r>
        <w:rPr>
          <w:rFonts w:ascii="Times New Roman"/>
          <w:b/>
          <w:i w:val="false"/>
          <w:color w:val="000000"/>
          <w:sz w:val="28"/>
        </w:rPr>
        <w:t>календарный</w:t>
      </w:r>
      <w:r>
        <w:rPr>
          <w:rFonts w:ascii="Times New Roman"/>
          <w:b w:val="false"/>
          <w:i w:val="false"/>
          <w:color w:val="000000"/>
          <w:sz w:val="28"/>
        </w:rPr>
        <w:t xml:space="preserve"> </w:t>
      </w:r>
      <w:r>
        <w:rPr>
          <w:rFonts w:ascii="Times New Roman"/>
          <w:b/>
          <w:i w:val="false"/>
          <w:color w:val="000000"/>
          <w:sz w:val="28"/>
        </w:rPr>
        <w:t>год</w:t>
      </w:r>
    </w:p>
    <w:bookmarkEnd w:id="904"/>
    <w:bookmarkStart w:name="z1368" w:id="905"/>
    <w:p>
      <w:pPr>
        <w:spacing w:after="0"/>
        <w:ind w:left="0"/>
        <w:jc w:val="both"/>
      </w:pP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w:t>
      </w:r>
    </w:p>
    <w:bookmarkEnd w:id="905"/>
    <w:bookmarkStart w:name="z1369" w:id="906"/>
    <w:p>
      <w:pPr>
        <w:spacing w:after="0"/>
        <w:ind w:left="0"/>
        <w:jc w:val="both"/>
      </w:pPr>
      <w:r>
        <w:rPr>
          <w:rFonts w:ascii="Times New Roman"/>
          <w:b w:val="false"/>
          <w:i w:val="false"/>
          <w:color w:val="000000"/>
          <w:sz w:val="28"/>
        </w:rPr>
        <w:t xml:space="preserve">
      </w:t>
      </w:r>
      <w:r>
        <w:rPr>
          <w:rFonts w:ascii="Times New Roman"/>
          <w:b/>
          <w:i w:val="false"/>
          <w:color w:val="000000"/>
          <w:sz w:val="28"/>
        </w:rPr>
        <w:t>(Ф.И.О.</w:t>
      </w:r>
      <w:r>
        <w:rPr>
          <w:rFonts w:ascii="Times New Roman"/>
          <w:b w:val="false"/>
          <w:i w:val="false"/>
          <w:color w:val="000000"/>
          <w:sz w:val="28"/>
        </w:rPr>
        <w:t xml:space="preserve"> </w:t>
      </w:r>
      <w:r>
        <w:rPr>
          <w:rFonts w:ascii="Times New Roman"/>
          <w:b/>
          <w:i w:val="false"/>
          <w:color w:val="000000"/>
          <w:sz w:val="28"/>
        </w:rPr>
        <w:t>индивидуального</w:t>
      </w:r>
      <w:r>
        <w:rPr>
          <w:rFonts w:ascii="Times New Roman"/>
          <w:b w:val="false"/>
          <w:i w:val="false"/>
          <w:color w:val="000000"/>
          <w:sz w:val="28"/>
        </w:rPr>
        <w:t xml:space="preserve"> </w:t>
      </w:r>
      <w:r>
        <w:rPr>
          <w:rFonts w:ascii="Times New Roman"/>
          <w:b/>
          <w:i w:val="false"/>
          <w:color w:val="000000"/>
          <w:sz w:val="28"/>
        </w:rPr>
        <w:t>предпринимателя</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p>
    <w:bookmarkEnd w:id="906"/>
    <w:bookmarkStart w:name="z1370" w:id="907"/>
    <w:p>
      <w:pPr>
        <w:spacing w:after="0"/>
        <w:ind w:left="0"/>
        <w:jc w:val="both"/>
      </w:pPr>
      <w:r>
        <w:rPr>
          <w:rFonts w:ascii="Times New Roman"/>
          <w:b w:val="false"/>
          <w:i w:val="false"/>
          <w:color w:val="000000"/>
          <w:sz w:val="28"/>
        </w:rPr>
        <w:t>
      ИИН/БИН__________________________________________________________</w:t>
      </w:r>
    </w:p>
    <w:bookmarkEnd w:id="907"/>
    <w:bookmarkStart w:name="z1371" w:id="908"/>
    <w:p>
      <w:pPr>
        <w:spacing w:after="0"/>
        <w:ind w:left="0"/>
        <w:jc w:val="both"/>
      </w:pPr>
      <w:r>
        <w:rPr>
          <w:rFonts w:ascii="Times New Roman"/>
          <w:b w:val="false"/>
          <w:i w:val="false"/>
          <w:color w:val="000000"/>
          <w:sz w:val="28"/>
        </w:rPr>
        <w:t>
      Договор о совместной деятельности с иностранным перевозчиком:</w:t>
      </w:r>
    </w:p>
    <w:bookmarkEnd w:id="908"/>
    <w:bookmarkStart w:name="z1372" w:id="909"/>
    <w:p>
      <w:pPr>
        <w:spacing w:after="0"/>
        <w:ind w:left="0"/>
        <w:jc w:val="both"/>
      </w:pPr>
      <w:r>
        <w:rPr>
          <w:rFonts w:ascii="Times New Roman"/>
          <w:b w:val="false"/>
          <w:i w:val="false"/>
          <w:color w:val="000000"/>
          <w:sz w:val="28"/>
        </w:rPr>
        <w:t>
      № договора _____ и дата составления ______</w:t>
      </w:r>
    </w:p>
    <w:bookmarkEnd w:id="909"/>
    <w:bookmarkStart w:name="z1373" w:id="910"/>
    <w:p>
      <w:pPr>
        <w:spacing w:after="0"/>
        <w:ind w:left="0"/>
        <w:jc w:val="both"/>
      </w:pPr>
      <w:r>
        <w:rPr>
          <w:rFonts w:ascii="Times New Roman"/>
          <w:b w:val="false"/>
          <w:i w:val="false"/>
          <w:color w:val="000000"/>
          <w:sz w:val="28"/>
        </w:rPr>
        <w:t>
      Лицензия на право занятия деятельностью по 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№____ лицензии, дата выдачи_____</w:t>
      </w:r>
    </w:p>
    <w:bookmarkEnd w:id="910"/>
    <w:bookmarkStart w:name="z1374" w:id="911"/>
    <w:p>
      <w:pPr>
        <w:spacing w:after="0"/>
        <w:ind w:left="0"/>
        <w:jc w:val="both"/>
      </w:pPr>
      <w:r>
        <w:rPr>
          <w:rFonts w:ascii="Times New Roman"/>
          <w:b w:val="false"/>
          <w:i w:val="false"/>
          <w:color w:val="000000"/>
          <w:sz w:val="28"/>
        </w:rPr>
        <w:t>
      Прошу выдать иностранное разрешение на регулярные перевозки пассажиров и багажа сроком действия на один календарный год на следующие транспортные средства:</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(класс)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транспортного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1375" w:id="912"/>
    <w:p>
      <w:pPr>
        <w:spacing w:after="0"/>
        <w:ind w:left="0"/>
        <w:jc w:val="both"/>
      </w:pPr>
      <w:r>
        <w:rPr>
          <w:rFonts w:ascii="Times New Roman"/>
          <w:b w:val="false"/>
          <w:i w:val="false"/>
          <w:color w:val="000000"/>
          <w:sz w:val="28"/>
        </w:rPr>
        <w:t>
      Адрес ______________________________________________________________</w:t>
      </w:r>
    </w:p>
    <w:bookmarkEnd w:id="912"/>
    <w:bookmarkStart w:name="z1376" w:id="913"/>
    <w:p>
      <w:pPr>
        <w:spacing w:after="0"/>
        <w:ind w:left="0"/>
        <w:jc w:val="both"/>
      </w:pPr>
      <w:r>
        <w:rPr>
          <w:rFonts w:ascii="Times New Roman"/>
          <w:b w:val="false"/>
          <w:i w:val="false"/>
          <w:color w:val="000000"/>
          <w:sz w:val="28"/>
        </w:rPr>
        <w:t>
      (индекс, город, район, область, улица, № дома, телефон)</w:t>
      </w:r>
    </w:p>
    <w:bookmarkEnd w:id="913"/>
    <w:bookmarkStart w:name="z1377" w:id="914"/>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территориальному органу __________________________ Комитета автомобильного транспорта и транспортного контроля Министерства транспорта (БИН _______________), и сведений составляющих охраняемую законом тайну, необходимых для получения иностранных разрешении на нерегулярную перевозку пассажиров и багажа, на перевозку грузов, содержащихся в цифровых системах.</w:t>
      </w:r>
    </w:p>
    <w:bookmarkEnd w:id="914"/>
    <w:bookmarkStart w:name="z1378" w:id="915"/>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915"/>
    <w:bookmarkStart w:name="z1379" w:id="916"/>
    <w:p>
      <w:pPr>
        <w:spacing w:after="0"/>
        <w:ind w:left="0"/>
        <w:jc w:val="both"/>
      </w:pPr>
      <w:r>
        <w:rPr>
          <w:rFonts w:ascii="Times New Roman"/>
          <w:b w:val="false"/>
          <w:i w:val="false"/>
          <w:color w:val="000000"/>
          <w:sz w:val="28"/>
        </w:rPr>
        <w:t>
      Перечень собираемых данных: Ф.И.О., ИИН/БИН, номер телефона, адрес регистрации.</w:t>
      </w:r>
    </w:p>
    <w:bookmarkEnd w:id="916"/>
    <w:bookmarkStart w:name="z1380" w:id="917"/>
    <w:p>
      <w:pPr>
        <w:spacing w:after="0"/>
        <w:ind w:left="0"/>
        <w:jc w:val="both"/>
      </w:pPr>
      <w:r>
        <w:rPr>
          <w:rFonts w:ascii="Times New Roman"/>
          <w:b w:val="false"/>
          <w:i w:val="false"/>
          <w:color w:val="000000"/>
          <w:sz w:val="28"/>
        </w:rPr>
        <w:t>
      ___________________________________________________ Ф.И.О. (подпись)</w:t>
      </w:r>
    </w:p>
    <w:bookmarkEnd w:id="917"/>
    <w:bookmarkStart w:name="z1381" w:id="918"/>
    <w:p>
      <w:pPr>
        <w:spacing w:after="0"/>
        <w:ind w:left="0"/>
        <w:jc w:val="both"/>
      </w:pPr>
      <w:r>
        <w:rPr>
          <w:rFonts w:ascii="Times New Roman"/>
          <w:b w:val="false"/>
          <w:i w:val="false"/>
          <w:color w:val="000000"/>
          <w:sz w:val="28"/>
        </w:rPr>
        <w:t>
      Расшифровка аббревиатур:</w:t>
      </w:r>
    </w:p>
    <w:bookmarkEnd w:id="918"/>
    <w:bookmarkStart w:name="z1382" w:id="919"/>
    <w:p>
      <w:pPr>
        <w:spacing w:after="0"/>
        <w:ind w:left="0"/>
        <w:jc w:val="both"/>
      </w:pPr>
      <w:r>
        <w:rPr>
          <w:rFonts w:ascii="Times New Roman"/>
          <w:b w:val="false"/>
          <w:i w:val="false"/>
          <w:color w:val="000000"/>
          <w:sz w:val="28"/>
        </w:rPr>
        <w:t>
      Ф.И.О. – фамилия, имя, отчество (при его наличии);</w:t>
      </w:r>
    </w:p>
    <w:bookmarkEnd w:id="919"/>
    <w:bookmarkStart w:name="z1383" w:id="920"/>
    <w:p>
      <w:pPr>
        <w:spacing w:after="0"/>
        <w:ind w:left="0"/>
        <w:jc w:val="both"/>
      </w:pPr>
      <w:r>
        <w:rPr>
          <w:rFonts w:ascii="Times New Roman"/>
          <w:b w:val="false"/>
          <w:i w:val="false"/>
          <w:color w:val="000000"/>
          <w:sz w:val="28"/>
        </w:rPr>
        <w:t>
      БИН – бизнес-идентификационный номер;</w:t>
      </w:r>
    </w:p>
    <w:bookmarkEnd w:id="920"/>
    <w:bookmarkStart w:name="z1384" w:id="921"/>
    <w:p>
      <w:pPr>
        <w:spacing w:after="0"/>
        <w:ind w:left="0"/>
        <w:jc w:val="both"/>
      </w:pPr>
      <w:r>
        <w:rPr>
          <w:rFonts w:ascii="Times New Roman"/>
          <w:b w:val="false"/>
          <w:i w:val="false"/>
          <w:color w:val="000000"/>
          <w:sz w:val="28"/>
        </w:rPr>
        <w:t>
      ИИН – индивидуальный идентификационный номер.</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6 к Правилам</w:t>
            </w:r>
            <w:r>
              <w:br/>
            </w:r>
            <w:r>
              <w:rPr>
                <w:rFonts w:ascii="Times New Roman"/>
                <w:b w:val="false"/>
                <w:i w:val="false"/>
                <w:color w:val="000000"/>
                <w:sz w:val="20"/>
              </w:rPr>
              <w:t>применения 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 xml:space="preserve">в Республике Казахстан в </w:t>
            </w:r>
            <w:r>
              <w:br/>
            </w:r>
            <w:r>
              <w:rPr>
                <w:rFonts w:ascii="Times New Roman"/>
                <w:b w:val="false"/>
                <w:i w:val="false"/>
                <w:color w:val="000000"/>
                <w:sz w:val="20"/>
              </w:rPr>
              <w:t>международном</w:t>
            </w:r>
            <w:r>
              <w:br/>
            </w:r>
            <w:r>
              <w:rPr>
                <w:rFonts w:ascii="Times New Roman"/>
                <w:b w:val="false"/>
                <w:i w:val="false"/>
                <w:color w:val="000000"/>
                <w:sz w:val="20"/>
              </w:rPr>
              <w:t>сообщении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через портал "цифрового правительства" (далее-портал). Выдача через Некоммерческое акционерное общество "Правительство для граждан" (далее –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информацию о месте получения результата оказания государственной услуги – в течение 20–40 минут; Оформление и передача иностранного разрешения в Государственную корпорацию - в течение 1 (один)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 на регулярные перевозки пассажиров и багажа сроком действия на один календарный год в бумажном виде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на платной основе. Сбор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уплачивается в бюджет по ставке сбора, установленной Налоговым кодексом Республики Казахстан, и составляет – 10-кратный размер месячный расчетный показатель (далее - МРП); Оплата суммы сбора через платежный шлюз "цифрового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22"/>
          <w:p>
            <w:pPr>
              <w:spacing w:after="20"/>
              <w:ind w:left="20"/>
              <w:jc w:val="both"/>
            </w:pPr>
            <w:r>
              <w:rPr>
                <w:rFonts w:ascii="Times New Roman"/>
                <w:b w:val="false"/>
                <w:i w:val="false"/>
                <w:color w:val="000000"/>
                <w:sz w:val="20"/>
              </w:rPr>
              <w:t>
1) услугодателя – с понедельника по пятницу включительно, с 8.00 до 17.30 часов с перерывом на обед с 12.00 часов до 13.30 часов, кроме выходных и праздничных дней согласно трудовому законодательству Республики Казахстан.</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1)портала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согласно Приложению 5 к настоящим Правилам. При подаче запроса сведения о документах, удостоверяющих личность, справки о государственной регистрации (перерегистрации) юридического лица, правоустанавливающих документах на движимое имущество, лицензии на право занятия деятельностью по регулярной перевозке пассажиров автобусами, микроавтобусами в международном сообщении, документе, подтверждающем оплату в бюджет суммы сбора за выезд через ПШЭП и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2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дипломирования и</w:t>
            </w:r>
            <w:r>
              <w:br/>
            </w:r>
            <w:r>
              <w:rPr>
                <w:rFonts w:ascii="Times New Roman"/>
                <w:b w:val="false"/>
                <w:i w:val="false"/>
                <w:color w:val="000000"/>
                <w:sz w:val="20"/>
              </w:rPr>
              <w:t>аттестации лиц командного</w:t>
            </w:r>
            <w:r>
              <w:br/>
            </w:r>
            <w:r>
              <w:rPr>
                <w:rFonts w:ascii="Times New Roman"/>
                <w:b w:val="false"/>
                <w:i w:val="false"/>
                <w:color w:val="000000"/>
                <w:sz w:val="20"/>
              </w:rPr>
              <w:t>состава судов, подлежащих</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 xml:space="preserve">в Государственном судовом </w:t>
            </w:r>
            <w:r>
              <w:br/>
            </w:r>
            <w:r>
              <w:rPr>
                <w:rFonts w:ascii="Times New Roman"/>
                <w:b w:val="false"/>
                <w:i w:val="false"/>
                <w:color w:val="000000"/>
                <w:sz w:val="20"/>
              </w:rPr>
              <w:t>реестре</w:t>
            </w:r>
            <w:r>
              <w:br/>
            </w:r>
            <w:r>
              <w:rPr>
                <w:rFonts w:ascii="Times New Roman"/>
                <w:b w:val="false"/>
                <w:i w:val="false"/>
                <w:color w:val="000000"/>
                <w:sz w:val="20"/>
              </w:rPr>
              <w:t>Республики Казахстан</w:t>
            </w:r>
          </w:p>
        </w:tc>
      </w:tr>
    </w:tbl>
    <w:bookmarkStart w:name="z1395" w:id="924"/>
    <w:p>
      <w:pPr>
        <w:spacing w:after="0"/>
        <w:ind w:left="0"/>
        <w:jc w:val="both"/>
      </w:pPr>
      <w:r>
        <w:rPr>
          <w:rFonts w:ascii="Times New Roman"/>
          <w:b w:val="false"/>
          <w:i w:val="false"/>
          <w:color w:val="000000"/>
          <w:sz w:val="28"/>
        </w:rPr>
        <w:t>
      Форма</w:t>
      </w:r>
    </w:p>
    <w:bookmarkEnd w:id="924"/>
    <w:bookmarkStart w:name="z1396" w:id="925"/>
    <w:p>
      <w:pPr>
        <w:spacing w:after="0"/>
        <w:ind w:left="0"/>
        <w:jc w:val="left"/>
      </w:pPr>
      <w:r>
        <w:rPr>
          <w:rFonts w:ascii="Times New Roman"/>
          <w:b/>
          <w:i w:val="false"/>
          <w:color w:val="000000"/>
        </w:rPr>
        <w:t xml:space="preserve">                                Заявление</w:t>
      </w:r>
    </w:p>
    <w:bookmarkEnd w:id="925"/>
    <w:p>
      <w:pPr>
        <w:spacing w:after="0"/>
        <w:ind w:left="0"/>
        <w:jc w:val="both"/>
      </w:pPr>
      <w:bookmarkStart w:name="z1397" w:id="926"/>
      <w:r>
        <w:rPr>
          <w:rFonts w:ascii="Times New Roman"/>
          <w:b w:val="false"/>
          <w:i w:val="false"/>
          <w:color w:val="000000"/>
          <w:sz w:val="28"/>
        </w:rPr>
        <w:t>
      1. ИИН заявителя: _______________________________________________________________;</w:t>
      </w:r>
    </w:p>
    <w:bookmarkEnd w:id="926"/>
    <w:p>
      <w:pPr>
        <w:spacing w:after="0"/>
        <w:ind w:left="0"/>
        <w:jc w:val="both"/>
      </w:pPr>
      <w:r>
        <w:rPr>
          <w:rFonts w:ascii="Times New Roman"/>
          <w:b w:val="false"/>
          <w:i w:val="false"/>
          <w:color w:val="000000"/>
          <w:sz w:val="28"/>
        </w:rPr>
        <w:t>2. Фамилия: ____________________________________________________________________;</w:t>
      </w:r>
    </w:p>
    <w:p>
      <w:pPr>
        <w:spacing w:after="0"/>
        <w:ind w:left="0"/>
        <w:jc w:val="both"/>
      </w:pPr>
      <w:r>
        <w:rPr>
          <w:rFonts w:ascii="Times New Roman"/>
          <w:b w:val="false"/>
          <w:i w:val="false"/>
          <w:color w:val="000000"/>
          <w:sz w:val="28"/>
        </w:rPr>
        <w:t>3. Имя: ________________________________________________________________________;</w:t>
      </w:r>
    </w:p>
    <w:p>
      <w:pPr>
        <w:spacing w:after="0"/>
        <w:ind w:left="0"/>
        <w:jc w:val="both"/>
      </w:pPr>
      <w:r>
        <w:rPr>
          <w:rFonts w:ascii="Times New Roman"/>
          <w:b w:val="false"/>
          <w:i w:val="false"/>
          <w:color w:val="000000"/>
          <w:sz w:val="28"/>
        </w:rPr>
        <w:t>4. Отчество: ____________________________________________________________________;</w:t>
      </w:r>
    </w:p>
    <w:p>
      <w:pPr>
        <w:spacing w:after="0"/>
        <w:ind w:left="0"/>
        <w:jc w:val="both"/>
      </w:pPr>
      <w:r>
        <w:rPr>
          <w:rFonts w:ascii="Times New Roman"/>
          <w:b w:val="false"/>
          <w:i w:val="false"/>
          <w:color w:val="000000"/>
          <w:sz w:val="28"/>
        </w:rPr>
        <w:t>5. Тип документа удостоверяющего личность: _______________________________________;</w:t>
      </w:r>
    </w:p>
    <w:p>
      <w:pPr>
        <w:spacing w:after="0"/>
        <w:ind w:left="0"/>
        <w:jc w:val="both"/>
      </w:pPr>
      <w:r>
        <w:rPr>
          <w:rFonts w:ascii="Times New Roman"/>
          <w:b w:val="false"/>
          <w:i w:val="false"/>
          <w:color w:val="000000"/>
          <w:sz w:val="28"/>
        </w:rPr>
        <w:t>6. Номер: _______________________________________________________________________;</w:t>
      </w:r>
    </w:p>
    <w:p>
      <w:pPr>
        <w:spacing w:after="0"/>
        <w:ind w:left="0"/>
        <w:jc w:val="both"/>
      </w:pPr>
      <w:r>
        <w:rPr>
          <w:rFonts w:ascii="Times New Roman"/>
          <w:b w:val="false"/>
          <w:i w:val="false"/>
          <w:color w:val="000000"/>
          <w:sz w:val="28"/>
        </w:rPr>
        <w:t>7. Серия (при наличии): __________________________________________________________;</w:t>
      </w:r>
    </w:p>
    <w:p>
      <w:pPr>
        <w:spacing w:after="0"/>
        <w:ind w:left="0"/>
        <w:jc w:val="both"/>
      </w:pPr>
      <w:r>
        <w:rPr>
          <w:rFonts w:ascii="Times New Roman"/>
          <w:b w:val="false"/>
          <w:i w:val="false"/>
          <w:color w:val="000000"/>
          <w:sz w:val="28"/>
        </w:rPr>
        <w:t>8. Дата выдачи: _________________________________________________________________;</w:t>
      </w:r>
    </w:p>
    <w:p>
      <w:pPr>
        <w:spacing w:after="0"/>
        <w:ind w:left="0"/>
        <w:jc w:val="both"/>
      </w:pPr>
      <w:r>
        <w:rPr>
          <w:rFonts w:ascii="Times New Roman"/>
          <w:b w:val="false"/>
          <w:i w:val="false"/>
          <w:color w:val="000000"/>
          <w:sz w:val="28"/>
        </w:rPr>
        <w:t>9. Дата окончания: ______________________________________________________________;</w:t>
      </w:r>
    </w:p>
    <w:p>
      <w:pPr>
        <w:spacing w:after="0"/>
        <w:ind w:left="0"/>
        <w:jc w:val="both"/>
      </w:pPr>
      <w:r>
        <w:rPr>
          <w:rFonts w:ascii="Times New Roman"/>
          <w:b w:val="false"/>
          <w:i w:val="false"/>
          <w:color w:val="000000"/>
          <w:sz w:val="28"/>
        </w:rPr>
        <w:t>10. Орган выдачи: _______________________________________________________________;</w:t>
      </w:r>
    </w:p>
    <w:p>
      <w:pPr>
        <w:spacing w:after="0"/>
        <w:ind w:left="0"/>
        <w:jc w:val="both"/>
      </w:pPr>
      <w:r>
        <w:rPr>
          <w:rFonts w:ascii="Times New Roman"/>
          <w:b w:val="false"/>
          <w:i w:val="false"/>
          <w:color w:val="000000"/>
          <w:sz w:val="28"/>
        </w:rPr>
        <w:t>11. Почтовый индекс: ___________________________________________________________;</w:t>
      </w:r>
    </w:p>
    <w:p>
      <w:pPr>
        <w:spacing w:after="0"/>
        <w:ind w:left="0"/>
        <w:jc w:val="both"/>
      </w:pPr>
      <w:r>
        <w:rPr>
          <w:rFonts w:ascii="Times New Roman"/>
          <w:b w:val="false"/>
          <w:i w:val="false"/>
          <w:color w:val="000000"/>
          <w:sz w:val="28"/>
        </w:rPr>
        <w:t>12. Страна / Область / Район / Населенный пункт: ____________________________________;</w:t>
      </w:r>
    </w:p>
    <w:p>
      <w:pPr>
        <w:spacing w:after="0"/>
        <w:ind w:left="0"/>
        <w:jc w:val="both"/>
      </w:pPr>
      <w:r>
        <w:rPr>
          <w:rFonts w:ascii="Times New Roman"/>
          <w:b w:val="false"/>
          <w:i w:val="false"/>
          <w:color w:val="000000"/>
          <w:sz w:val="28"/>
        </w:rPr>
        <w:t>13. Название улицы: _____________________________________________________________;</w:t>
      </w:r>
    </w:p>
    <w:p>
      <w:pPr>
        <w:spacing w:after="0"/>
        <w:ind w:left="0"/>
        <w:jc w:val="both"/>
      </w:pPr>
      <w:r>
        <w:rPr>
          <w:rFonts w:ascii="Times New Roman"/>
          <w:b w:val="false"/>
          <w:i w:val="false"/>
          <w:color w:val="000000"/>
          <w:sz w:val="28"/>
        </w:rPr>
        <w:t>14. Номер дома / здания: _________________________________________________________;</w:t>
      </w:r>
    </w:p>
    <w:p>
      <w:pPr>
        <w:spacing w:after="0"/>
        <w:ind w:left="0"/>
        <w:jc w:val="both"/>
      </w:pPr>
      <w:r>
        <w:rPr>
          <w:rFonts w:ascii="Times New Roman"/>
          <w:b w:val="false"/>
          <w:i w:val="false"/>
          <w:color w:val="000000"/>
          <w:sz w:val="28"/>
        </w:rPr>
        <w:t>15. Индекс дома (при наличии): ___________________________________________________;</w:t>
      </w:r>
    </w:p>
    <w:p>
      <w:pPr>
        <w:spacing w:after="0"/>
        <w:ind w:left="0"/>
        <w:jc w:val="both"/>
      </w:pPr>
      <w:r>
        <w:rPr>
          <w:rFonts w:ascii="Times New Roman"/>
          <w:b w:val="false"/>
          <w:i w:val="false"/>
          <w:color w:val="000000"/>
          <w:sz w:val="28"/>
        </w:rPr>
        <w:t>16. Номер квартиры / офиса: _____________________________________________________;</w:t>
      </w:r>
    </w:p>
    <w:p>
      <w:pPr>
        <w:spacing w:after="0"/>
        <w:ind w:left="0"/>
        <w:jc w:val="both"/>
      </w:pPr>
      <w:r>
        <w:rPr>
          <w:rFonts w:ascii="Times New Roman"/>
          <w:b w:val="false"/>
          <w:i w:val="false"/>
          <w:color w:val="000000"/>
          <w:sz w:val="28"/>
        </w:rPr>
        <w:t xml:space="preserve">17. Образование: [Высшее/ Среднее], учебное заведение:__________________, номер </w:t>
      </w:r>
    </w:p>
    <w:p>
      <w:pPr>
        <w:spacing w:after="0"/>
        <w:ind w:left="0"/>
        <w:jc w:val="both"/>
      </w:pPr>
      <w:r>
        <w:rPr>
          <w:rFonts w:ascii="Times New Roman"/>
          <w:b w:val="false"/>
          <w:i w:val="false"/>
          <w:color w:val="000000"/>
          <w:sz w:val="28"/>
        </w:rPr>
        <w:t>диплома:</w:t>
      </w:r>
    </w:p>
    <w:p>
      <w:pPr>
        <w:spacing w:after="0"/>
        <w:ind w:left="0"/>
        <w:jc w:val="both"/>
      </w:pPr>
      <w:r>
        <w:rPr>
          <w:rFonts w:ascii="Times New Roman"/>
          <w:b w:val="false"/>
          <w:i w:val="false"/>
          <w:color w:val="000000"/>
          <w:sz w:val="28"/>
        </w:rPr>
        <w:t>_________________, дата выдачи: ________________________________________;</w:t>
      </w:r>
    </w:p>
    <w:p>
      <w:pPr>
        <w:spacing w:after="0"/>
        <w:ind w:left="0"/>
        <w:jc w:val="both"/>
      </w:pPr>
      <w:r>
        <w:rPr>
          <w:rFonts w:ascii="Times New Roman"/>
          <w:b w:val="false"/>
          <w:i w:val="false"/>
          <w:color w:val="000000"/>
          <w:sz w:val="28"/>
        </w:rPr>
        <w:t>18. Должность, на которую сдается экзамен: [Должность];</w:t>
      </w:r>
    </w:p>
    <w:p>
      <w:pPr>
        <w:spacing w:after="0"/>
        <w:ind w:left="0"/>
        <w:jc w:val="both"/>
      </w:pPr>
      <w:r>
        <w:rPr>
          <w:rFonts w:ascii="Times New Roman"/>
          <w:b w:val="false"/>
          <w:i w:val="false"/>
          <w:color w:val="000000"/>
          <w:sz w:val="28"/>
        </w:rPr>
        <w:t>19. Группа судов: [Группа];</w:t>
      </w:r>
    </w:p>
    <w:p>
      <w:pPr>
        <w:spacing w:after="0"/>
        <w:ind w:left="0"/>
        <w:jc w:val="both"/>
      </w:pPr>
      <w:r>
        <w:rPr>
          <w:rFonts w:ascii="Times New Roman"/>
          <w:b w:val="false"/>
          <w:i w:val="false"/>
          <w:color w:val="000000"/>
          <w:sz w:val="28"/>
        </w:rPr>
        <w:t>20. Дата выдачи медицинской справки формы 073/у:________________________________;</w:t>
      </w:r>
    </w:p>
    <w:p>
      <w:pPr>
        <w:spacing w:after="0"/>
        <w:ind w:left="0"/>
        <w:jc w:val="both"/>
      </w:pPr>
      <w:r>
        <w:rPr>
          <w:rFonts w:ascii="Times New Roman"/>
          <w:b w:val="false"/>
          <w:i w:val="false"/>
          <w:color w:val="000000"/>
          <w:sz w:val="28"/>
        </w:rPr>
        <w:t>21. Примечание: ______________________________________________________________;</w:t>
      </w:r>
    </w:p>
    <w:p>
      <w:pPr>
        <w:spacing w:after="0"/>
        <w:ind w:left="0"/>
        <w:jc w:val="both"/>
      </w:pPr>
      <w:r>
        <w:rPr>
          <w:rFonts w:ascii="Times New Roman"/>
          <w:b w:val="false"/>
          <w:i w:val="false"/>
          <w:color w:val="000000"/>
          <w:sz w:val="28"/>
        </w:rPr>
        <w:t>22. Номер телефона: ___________________________________________________________.</w:t>
      </w:r>
    </w:p>
    <w:p>
      <w:pPr>
        <w:spacing w:after="0"/>
        <w:ind w:left="0"/>
        <w:jc w:val="both"/>
      </w:pPr>
      <w:r>
        <w:rPr>
          <w:rFonts w:ascii="Times New Roman"/>
          <w:b w:val="false"/>
          <w:i w:val="false"/>
          <w:color w:val="000000"/>
          <w:sz w:val="28"/>
        </w:rPr>
        <w:t xml:space="preserve">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цифровых системах, при оказании государственных услуг, если иное не</w:t>
      </w:r>
    </w:p>
    <w:p>
      <w:pPr>
        <w:spacing w:after="0"/>
        <w:ind w:left="0"/>
        <w:jc w:val="both"/>
      </w:pPr>
      <w:r>
        <w:rPr>
          <w:rFonts w:ascii="Times New Roman"/>
          <w:b w:val="false"/>
          <w:i w:val="false"/>
          <w:color w:val="000000"/>
          <w:sz w:val="28"/>
        </w:rPr>
        <w:t>предусмотрено законами Республики Казахстан.</w:t>
      </w:r>
    </w:p>
    <w:p>
      <w:pPr>
        <w:spacing w:after="0"/>
        <w:ind w:left="0"/>
        <w:jc w:val="both"/>
      </w:pPr>
      <w:r>
        <w:rPr>
          <w:rFonts w:ascii="Times New Roman"/>
          <w:b w:val="false"/>
          <w:i w:val="false"/>
          <w:color w:val="000000"/>
          <w:sz w:val="28"/>
        </w:rPr>
        <w:t>"____" _____________ 20___года.</w:t>
      </w:r>
    </w:p>
    <w:p>
      <w:pPr>
        <w:spacing w:after="0"/>
        <w:ind w:left="0"/>
        <w:jc w:val="both"/>
      </w:pPr>
      <w:r>
        <w:rPr>
          <w:rFonts w:ascii="Times New Roman"/>
          <w:b w:val="false"/>
          <w:i w:val="false"/>
          <w:color w:val="000000"/>
          <w:sz w:val="28"/>
        </w:rPr>
        <w:t>_______________________________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2</w:t>
            </w:r>
            <w:r>
              <w:br/>
            </w:r>
            <w:r>
              <w:rPr>
                <w:rFonts w:ascii="Times New Roman"/>
                <w:b w:val="false"/>
                <w:i w:val="false"/>
                <w:color w:val="000000"/>
                <w:sz w:val="20"/>
              </w:rPr>
              <w:t>к Правилам дипломирования и</w:t>
            </w:r>
            <w:r>
              <w:br/>
            </w:r>
            <w:r>
              <w:rPr>
                <w:rFonts w:ascii="Times New Roman"/>
                <w:b w:val="false"/>
                <w:i w:val="false"/>
                <w:color w:val="000000"/>
                <w:sz w:val="20"/>
              </w:rPr>
              <w:t>аттестации лиц командного</w:t>
            </w:r>
            <w:r>
              <w:br/>
            </w:r>
            <w:r>
              <w:rPr>
                <w:rFonts w:ascii="Times New Roman"/>
                <w:b w:val="false"/>
                <w:i w:val="false"/>
                <w:color w:val="000000"/>
                <w:sz w:val="20"/>
              </w:rPr>
              <w:t>состава судов, подлежащих</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 Государственном судовом реестре</w:t>
            </w:r>
            <w:r>
              <w:br/>
            </w:r>
            <w:r>
              <w:rPr>
                <w:rFonts w:ascii="Times New Roman"/>
                <w:b w:val="false"/>
                <w:i w:val="false"/>
                <w:color w:val="000000"/>
                <w:sz w:val="20"/>
              </w:rPr>
              <w:t>Республики Казахстан</w:t>
            </w:r>
          </w:p>
        </w:tc>
      </w:tr>
    </w:tbl>
    <w:bookmarkStart w:name="z1399" w:id="927"/>
    <w:p>
      <w:pPr>
        <w:spacing w:after="0"/>
        <w:ind w:left="0"/>
        <w:jc w:val="both"/>
      </w:pPr>
      <w:r>
        <w:rPr>
          <w:rFonts w:ascii="Times New Roman"/>
          <w:b w:val="false"/>
          <w:i w:val="false"/>
          <w:color w:val="000000"/>
          <w:sz w:val="28"/>
        </w:rPr>
        <w:t>
      Форма</w:t>
      </w:r>
    </w:p>
    <w:bookmarkEnd w:id="927"/>
    <w:bookmarkStart w:name="z1400" w:id="928"/>
    <w:p>
      <w:pPr>
        <w:spacing w:after="0"/>
        <w:ind w:left="0"/>
        <w:jc w:val="left"/>
      </w:pPr>
      <w:r>
        <w:rPr>
          <w:rFonts w:ascii="Times New Roman"/>
          <w:b/>
          <w:i w:val="false"/>
          <w:color w:val="000000"/>
        </w:rPr>
        <w:t xml:space="preserve">                                Заявление</w:t>
      </w:r>
    </w:p>
    <w:bookmarkEnd w:id="928"/>
    <w:p>
      <w:pPr>
        <w:spacing w:after="0"/>
        <w:ind w:left="0"/>
        <w:jc w:val="both"/>
      </w:pPr>
      <w:bookmarkStart w:name="z1401" w:id="929"/>
      <w:r>
        <w:rPr>
          <w:rFonts w:ascii="Times New Roman"/>
          <w:b w:val="false"/>
          <w:i w:val="false"/>
          <w:color w:val="000000"/>
          <w:sz w:val="28"/>
        </w:rPr>
        <w:t>
      1. ИИН заявителя: ______________________________________________________________;</w:t>
      </w:r>
    </w:p>
    <w:bookmarkEnd w:id="929"/>
    <w:p>
      <w:pPr>
        <w:spacing w:after="0"/>
        <w:ind w:left="0"/>
        <w:jc w:val="both"/>
      </w:pPr>
      <w:r>
        <w:rPr>
          <w:rFonts w:ascii="Times New Roman"/>
          <w:b w:val="false"/>
          <w:i w:val="false"/>
          <w:color w:val="000000"/>
          <w:sz w:val="28"/>
        </w:rPr>
        <w:t>2. Фамилия: ___________________________________________________________________;</w:t>
      </w:r>
    </w:p>
    <w:p>
      <w:pPr>
        <w:spacing w:after="0"/>
        <w:ind w:left="0"/>
        <w:jc w:val="both"/>
      </w:pPr>
      <w:r>
        <w:rPr>
          <w:rFonts w:ascii="Times New Roman"/>
          <w:b w:val="false"/>
          <w:i w:val="false"/>
          <w:color w:val="000000"/>
          <w:sz w:val="28"/>
        </w:rPr>
        <w:t>3. Имя: _______________________________________________________________________;</w:t>
      </w:r>
    </w:p>
    <w:p>
      <w:pPr>
        <w:spacing w:after="0"/>
        <w:ind w:left="0"/>
        <w:jc w:val="both"/>
      </w:pPr>
      <w:r>
        <w:rPr>
          <w:rFonts w:ascii="Times New Roman"/>
          <w:b w:val="false"/>
          <w:i w:val="false"/>
          <w:color w:val="000000"/>
          <w:sz w:val="28"/>
        </w:rPr>
        <w:t>4. Отчество: ___________________________________________________________________;</w:t>
      </w:r>
    </w:p>
    <w:p>
      <w:pPr>
        <w:spacing w:after="0"/>
        <w:ind w:left="0"/>
        <w:jc w:val="both"/>
      </w:pPr>
      <w:r>
        <w:rPr>
          <w:rFonts w:ascii="Times New Roman"/>
          <w:b w:val="false"/>
          <w:i w:val="false"/>
          <w:color w:val="000000"/>
          <w:sz w:val="28"/>
        </w:rPr>
        <w:t>5. Тип документа удостоверяющего личность: ______________________________________;</w:t>
      </w:r>
    </w:p>
    <w:p>
      <w:pPr>
        <w:spacing w:after="0"/>
        <w:ind w:left="0"/>
        <w:jc w:val="both"/>
      </w:pPr>
      <w:r>
        <w:rPr>
          <w:rFonts w:ascii="Times New Roman"/>
          <w:b w:val="false"/>
          <w:i w:val="false"/>
          <w:color w:val="000000"/>
          <w:sz w:val="28"/>
        </w:rPr>
        <w:t>6. Номер: _____________________________________________________________________;</w:t>
      </w:r>
    </w:p>
    <w:p>
      <w:pPr>
        <w:spacing w:after="0"/>
        <w:ind w:left="0"/>
        <w:jc w:val="both"/>
      </w:pPr>
      <w:r>
        <w:rPr>
          <w:rFonts w:ascii="Times New Roman"/>
          <w:b w:val="false"/>
          <w:i w:val="false"/>
          <w:color w:val="000000"/>
          <w:sz w:val="28"/>
        </w:rPr>
        <w:t>7. Серия (при наличии): _________________________________________________________;</w:t>
      </w:r>
    </w:p>
    <w:p>
      <w:pPr>
        <w:spacing w:after="0"/>
        <w:ind w:left="0"/>
        <w:jc w:val="both"/>
      </w:pPr>
      <w:r>
        <w:rPr>
          <w:rFonts w:ascii="Times New Roman"/>
          <w:b w:val="false"/>
          <w:i w:val="false"/>
          <w:color w:val="000000"/>
          <w:sz w:val="28"/>
        </w:rPr>
        <w:t>8. Дата выдачи: ________________________________________________________________;</w:t>
      </w:r>
    </w:p>
    <w:p>
      <w:pPr>
        <w:spacing w:after="0"/>
        <w:ind w:left="0"/>
        <w:jc w:val="both"/>
      </w:pPr>
      <w:r>
        <w:rPr>
          <w:rFonts w:ascii="Times New Roman"/>
          <w:b w:val="false"/>
          <w:i w:val="false"/>
          <w:color w:val="000000"/>
          <w:sz w:val="28"/>
        </w:rPr>
        <w:t>9. Дата окончания: _____________________________________________________________;</w:t>
      </w:r>
    </w:p>
    <w:p>
      <w:pPr>
        <w:spacing w:after="0"/>
        <w:ind w:left="0"/>
        <w:jc w:val="both"/>
      </w:pPr>
      <w:r>
        <w:rPr>
          <w:rFonts w:ascii="Times New Roman"/>
          <w:b w:val="false"/>
          <w:i w:val="false"/>
          <w:color w:val="000000"/>
          <w:sz w:val="28"/>
        </w:rPr>
        <w:t>10. Орган выдачи: _____________________________________________________________;</w:t>
      </w:r>
    </w:p>
    <w:p>
      <w:pPr>
        <w:spacing w:after="0"/>
        <w:ind w:left="0"/>
        <w:jc w:val="both"/>
      </w:pPr>
      <w:r>
        <w:rPr>
          <w:rFonts w:ascii="Times New Roman"/>
          <w:b w:val="false"/>
          <w:i w:val="false"/>
          <w:color w:val="000000"/>
          <w:sz w:val="28"/>
        </w:rPr>
        <w:t>11. Почтовый индекс: __________________________________________________________;</w:t>
      </w:r>
    </w:p>
    <w:p>
      <w:pPr>
        <w:spacing w:after="0"/>
        <w:ind w:left="0"/>
        <w:jc w:val="both"/>
      </w:pPr>
      <w:r>
        <w:rPr>
          <w:rFonts w:ascii="Times New Roman"/>
          <w:b w:val="false"/>
          <w:i w:val="false"/>
          <w:color w:val="000000"/>
          <w:sz w:val="28"/>
        </w:rPr>
        <w:t>12. Страна / Область / Район / Населенный пункт: __________________________________;</w:t>
      </w:r>
    </w:p>
    <w:p>
      <w:pPr>
        <w:spacing w:after="0"/>
        <w:ind w:left="0"/>
        <w:jc w:val="both"/>
      </w:pPr>
      <w:r>
        <w:rPr>
          <w:rFonts w:ascii="Times New Roman"/>
          <w:b w:val="false"/>
          <w:i w:val="false"/>
          <w:color w:val="000000"/>
          <w:sz w:val="28"/>
        </w:rPr>
        <w:t>13. Название улицы: ___________________________________________________________;</w:t>
      </w:r>
    </w:p>
    <w:p>
      <w:pPr>
        <w:spacing w:after="0"/>
        <w:ind w:left="0"/>
        <w:jc w:val="both"/>
      </w:pPr>
      <w:r>
        <w:rPr>
          <w:rFonts w:ascii="Times New Roman"/>
          <w:b w:val="false"/>
          <w:i w:val="false"/>
          <w:color w:val="000000"/>
          <w:sz w:val="28"/>
        </w:rPr>
        <w:t>14. Номер дома / здания: _______________________________________________________;</w:t>
      </w:r>
    </w:p>
    <w:p>
      <w:pPr>
        <w:spacing w:after="0"/>
        <w:ind w:left="0"/>
        <w:jc w:val="both"/>
      </w:pPr>
      <w:r>
        <w:rPr>
          <w:rFonts w:ascii="Times New Roman"/>
          <w:b w:val="false"/>
          <w:i w:val="false"/>
          <w:color w:val="000000"/>
          <w:sz w:val="28"/>
        </w:rPr>
        <w:t>15. Индекс дома (при наличии): _________________________________________________;</w:t>
      </w:r>
    </w:p>
    <w:p>
      <w:pPr>
        <w:spacing w:after="0"/>
        <w:ind w:left="0"/>
        <w:jc w:val="both"/>
      </w:pPr>
      <w:r>
        <w:rPr>
          <w:rFonts w:ascii="Times New Roman"/>
          <w:b w:val="false"/>
          <w:i w:val="false"/>
          <w:color w:val="000000"/>
          <w:sz w:val="28"/>
        </w:rPr>
        <w:t>16. Номер квартиры / офиса: ____________________________________________________;</w:t>
      </w:r>
    </w:p>
    <w:p>
      <w:pPr>
        <w:spacing w:after="0"/>
        <w:ind w:left="0"/>
        <w:jc w:val="both"/>
      </w:pPr>
      <w:r>
        <w:rPr>
          <w:rFonts w:ascii="Times New Roman"/>
          <w:b w:val="false"/>
          <w:i w:val="false"/>
          <w:color w:val="000000"/>
          <w:sz w:val="28"/>
        </w:rPr>
        <w:t>17. Должность: _______________________________________________________________;</w:t>
      </w:r>
    </w:p>
    <w:p>
      <w:pPr>
        <w:spacing w:after="0"/>
        <w:ind w:left="0"/>
        <w:jc w:val="both"/>
      </w:pPr>
      <w:r>
        <w:rPr>
          <w:rFonts w:ascii="Times New Roman"/>
          <w:b w:val="false"/>
          <w:i w:val="false"/>
          <w:color w:val="000000"/>
          <w:sz w:val="28"/>
        </w:rPr>
        <w:t>18. Группа судов: _____________________________________________________________;</w:t>
      </w:r>
    </w:p>
    <w:p>
      <w:pPr>
        <w:spacing w:after="0"/>
        <w:ind w:left="0"/>
        <w:jc w:val="both"/>
      </w:pPr>
      <w:r>
        <w:rPr>
          <w:rFonts w:ascii="Times New Roman"/>
          <w:b w:val="false"/>
          <w:i w:val="false"/>
          <w:color w:val="000000"/>
          <w:sz w:val="28"/>
        </w:rPr>
        <w:t>19. Номер профессионального диплома: __________________________________________;</w:t>
      </w:r>
    </w:p>
    <w:p>
      <w:pPr>
        <w:spacing w:after="0"/>
        <w:ind w:left="0"/>
        <w:jc w:val="both"/>
      </w:pPr>
      <w:r>
        <w:rPr>
          <w:rFonts w:ascii="Times New Roman"/>
          <w:b w:val="false"/>
          <w:i w:val="false"/>
          <w:color w:val="000000"/>
          <w:sz w:val="28"/>
        </w:rPr>
        <w:t>20. Кем выдан профессиональный диплом: ________________________________________;</w:t>
      </w:r>
    </w:p>
    <w:p>
      <w:pPr>
        <w:spacing w:after="0"/>
        <w:ind w:left="0"/>
        <w:jc w:val="both"/>
      </w:pPr>
      <w:r>
        <w:rPr>
          <w:rFonts w:ascii="Times New Roman"/>
          <w:b w:val="false"/>
          <w:i w:val="false"/>
          <w:color w:val="000000"/>
          <w:sz w:val="28"/>
        </w:rPr>
        <w:t>21. Дата выдачи профессионального диплома: _____________________________________;</w:t>
      </w:r>
    </w:p>
    <w:p>
      <w:pPr>
        <w:spacing w:after="0"/>
        <w:ind w:left="0"/>
        <w:jc w:val="both"/>
      </w:pPr>
      <w:r>
        <w:rPr>
          <w:rFonts w:ascii="Times New Roman"/>
          <w:b w:val="false"/>
          <w:i w:val="false"/>
          <w:color w:val="000000"/>
          <w:sz w:val="28"/>
        </w:rPr>
        <w:t>22. Причина запроса дубликата: _________________________________________________;</w:t>
      </w:r>
    </w:p>
    <w:p>
      <w:pPr>
        <w:spacing w:after="0"/>
        <w:ind w:left="0"/>
        <w:jc w:val="both"/>
      </w:pPr>
      <w:r>
        <w:rPr>
          <w:rFonts w:ascii="Times New Roman"/>
          <w:b w:val="false"/>
          <w:i w:val="false"/>
          <w:color w:val="000000"/>
          <w:sz w:val="28"/>
        </w:rPr>
        <w:t>23. Примечание: ______________________________________________________________;</w:t>
      </w:r>
    </w:p>
    <w:p>
      <w:pPr>
        <w:spacing w:after="0"/>
        <w:ind w:left="0"/>
        <w:jc w:val="both"/>
      </w:pPr>
      <w:r>
        <w:rPr>
          <w:rFonts w:ascii="Times New Roman"/>
          <w:b w:val="false"/>
          <w:i w:val="false"/>
          <w:color w:val="000000"/>
          <w:sz w:val="28"/>
        </w:rPr>
        <w:t>24. Номер телефона: __________________________________________________________.</w:t>
      </w:r>
    </w:p>
    <w:p>
      <w:pPr>
        <w:spacing w:after="0"/>
        <w:ind w:left="0"/>
        <w:jc w:val="both"/>
      </w:pPr>
      <w:r>
        <w:rPr>
          <w:rFonts w:ascii="Times New Roman"/>
          <w:b w:val="false"/>
          <w:i w:val="false"/>
          <w:color w:val="000000"/>
          <w:sz w:val="28"/>
        </w:rPr>
        <w:t xml:space="preserve">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цифровых системах, при оказании государственных услуг, если иное не</w:t>
      </w:r>
    </w:p>
    <w:p>
      <w:pPr>
        <w:spacing w:after="0"/>
        <w:ind w:left="0"/>
        <w:jc w:val="both"/>
      </w:pPr>
      <w:r>
        <w:rPr>
          <w:rFonts w:ascii="Times New Roman"/>
          <w:b w:val="false"/>
          <w:i w:val="false"/>
          <w:color w:val="000000"/>
          <w:sz w:val="28"/>
        </w:rPr>
        <w:t>предусмотрено законами Республики Казахстан.</w:t>
      </w:r>
    </w:p>
    <w:p>
      <w:pPr>
        <w:spacing w:after="0"/>
        <w:ind w:left="0"/>
        <w:jc w:val="both"/>
      </w:pPr>
      <w:r>
        <w:rPr>
          <w:rFonts w:ascii="Times New Roman"/>
          <w:b w:val="false"/>
          <w:i w:val="false"/>
          <w:color w:val="000000"/>
          <w:sz w:val="28"/>
        </w:rPr>
        <w:t>"____" _____________ 20___года.</w:t>
      </w:r>
    </w:p>
    <w:p>
      <w:pPr>
        <w:spacing w:after="0"/>
        <w:ind w:left="0"/>
        <w:jc w:val="both"/>
      </w:pPr>
      <w:r>
        <w:rPr>
          <w:rFonts w:ascii="Times New Roman"/>
          <w:b w:val="false"/>
          <w:i w:val="false"/>
          <w:color w:val="000000"/>
          <w:sz w:val="28"/>
        </w:rPr>
        <w:t>_______________________________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дипломирования и</w:t>
            </w:r>
            <w:r>
              <w:br/>
            </w:r>
            <w:r>
              <w:rPr>
                <w:rFonts w:ascii="Times New Roman"/>
                <w:b w:val="false"/>
                <w:i w:val="false"/>
                <w:color w:val="000000"/>
                <w:sz w:val="20"/>
              </w:rPr>
              <w:t>аттестации лиц командного</w:t>
            </w:r>
            <w:r>
              <w:br/>
            </w:r>
            <w:r>
              <w:rPr>
                <w:rFonts w:ascii="Times New Roman"/>
                <w:b w:val="false"/>
                <w:i w:val="false"/>
                <w:color w:val="000000"/>
                <w:sz w:val="20"/>
              </w:rPr>
              <w:t>состава судов, подлежащих</w:t>
            </w:r>
            <w:r>
              <w:br/>
            </w:r>
            <w:r>
              <w:rPr>
                <w:rFonts w:ascii="Times New Roman"/>
                <w:b w:val="false"/>
                <w:i w:val="false"/>
                <w:color w:val="000000"/>
                <w:sz w:val="20"/>
              </w:rPr>
              <w:t>государственной регистрации в</w:t>
            </w:r>
            <w:r>
              <w:br/>
            </w:r>
            <w:r>
              <w:rPr>
                <w:rFonts w:ascii="Times New Roman"/>
                <w:b w:val="false"/>
                <w:i w:val="false"/>
                <w:color w:val="000000"/>
                <w:sz w:val="20"/>
              </w:rPr>
              <w:t>Государственном судовом реестре</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"Дипломирование лиц командного состава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30"/>
          <w:p>
            <w:pPr>
              <w:spacing w:after="20"/>
              <w:ind w:left="20"/>
              <w:jc w:val="both"/>
            </w:pPr>
            <w:r>
              <w:rPr>
                <w:rFonts w:ascii="Times New Roman"/>
                <w:b w:val="false"/>
                <w:i w:val="false"/>
                <w:color w:val="000000"/>
                <w:sz w:val="20"/>
              </w:rPr>
              <w:t>
1) Профессиональный диплом;</w:t>
            </w:r>
          </w:p>
          <w:bookmarkEnd w:id="930"/>
          <w:p>
            <w:pPr>
              <w:spacing w:after="20"/>
              <w:ind w:left="20"/>
              <w:jc w:val="both"/>
            </w:pPr>
            <w:r>
              <w:rPr>
                <w:rFonts w:ascii="Times New Roman"/>
                <w:b w:val="false"/>
                <w:i w:val="false"/>
                <w:color w:val="000000"/>
                <w:sz w:val="20"/>
              </w:rPr>
              <w:t>
2) Дубликат профессионального диплома.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31"/>
          <w:p>
            <w:pPr>
              <w:spacing w:after="20"/>
              <w:ind w:left="20"/>
              <w:jc w:val="both"/>
            </w:pPr>
            <w:r>
              <w:rPr>
                <w:rFonts w:ascii="Times New Roman"/>
                <w:b w:val="false"/>
                <w:i w:val="false"/>
                <w:color w:val="000000"/>
                <w:sz w:val="20"/>
              </w:rPr>
              <w:t>
1) Срок выдачи профессионального диплома – не позднее 5 (пяти) рабочих дней.</w:t>
            </w:r>
          </w:p>
          <w:bookmarkEnd w:id="931"/>
          <w:p>
            <w:pPr>
              <w:spacing w:after="20"/>
              <w:ind w:left="20"/>
              <w:jc w:val="both"/>
            </w:pPr>
            <w:r>
              <w:rPr>
                <w:rFonts w:ascii="Times New Roman"/>
                <w:b w:val="false"/>
                <w:i w:val="false"/>
                <w:color w:val="000000"/>
                <w:sz w:val="20"/>
              </w:rPr>
              <w:t>
2) Срок выдачи дубликата профессионального диплома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32"/>
          <w:p>
            <w:pPr>
              <w:spacing w:after="20"/>
              <w:ind w:left="20"/>
              <w:jc w:val="both"/>
            </w:pPr>
            <w:r>
              <w:rPr>
                <w:rFonts w:ascii="Times New Roman"/>
                <w:b w:val="false"/>
                <w:i w:val="false"/>
                <w:color w:val="000000"/>
                <w:sz w:val="20"/>
              </w:rPr>
              <w:t>
По всем подвидам:</w:t>
            </w:r>
          </w:p>
          <w:bookmarkEnd w:id="932"/>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33"/>
          <w:p>
            <w:pPr>
              <w:spacing w:after="20"/>
              <w:ind w:left="20"/>
              <w:jc w:val="both"/>
            </w:pPr>
            <w:r>
              <w:rPr>
                <w:rFonts w:ascii="Times New Roman"/>
                <w:b w:val="false"/>
                <w:i w:val="false"/>
                <w:color w:val="000000"/>
                <w:sz w:val="20"/>
              </w:rPr>
              <w:t>
1. Профессиональный диплом или мотивированный ответ об отказе;</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2. Дубликат профессионального диплома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На веб-портале "цифрового правительства" Результат оказания государственной услуги и ее подвидов (при наличии) направляется и хранится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34"/>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12.00 часов до 13.30 часов.</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поступления заявления после 15.00 часов кроме выходных (суббота и воскресенье) и праздничных дней, государственная услуга оказывается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нахождения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поступления заявления после 16.00 часов кроме выходных (суббота и воскресенье) и праздничных дней, государственная услуга оказывается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нахождения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Веб-портала "цифрового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Министерства транспорта – www.gov.kz, раздел Комитет автомобильного транспорта и транспортного контроля, подраздел "Государственные услуги";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35"/>
          <w:p>
            <w:pPr>
              <w:spacing w:after="20"/>
              <w:ind w:left="20"/>
              <w:jc w:val="both"/>
            </w:pPr>
            <w:r>
              <w:rPr>
                <w:rFonts w:ascii="Times New Roman"/>
                <w:b w:val="false"/>
                <w:i w:val="false"/>
                <w:color w:val="000000"/>
                <w:sz w:val="20"/>
              </w:rPr>
              <w:t xml:space="preserve">
При подаче заявки, сведения о документах: </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удостоверяющих личность; заключение медицинской комиссии о пригодности к работе на судне; подтверждающих стаж плавания;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о высшем или послесреднем образовании (диплом) услугополучателя получают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веб-портал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профессиональный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электронно-цифровой подписью (далее – ЭЦП),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документа о высшем или послесреднем образовании (диплома) (предоставляется если документ выдан до 2019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документа, подтверждающего стаж плавания (предоставляется в случае работы в организациях, не зарегистрированных в Республике Казахстан и в случае отсутствия в Единой системе учета трудовых договоров);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заключения медицинской комиссии о пригодности к работе на судне (медицинская справка по форме 073/у,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(предоставляется в случае отсутствия в Цифровой системе амбулаторно-поликлинической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дубликат профессионального диплома:</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согласно приложению 2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3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отрицательный результат проверки теоретических знаний заявителя;</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3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w:t>
            </w:r>
          </w:p>
          <w:bookmarkEnd w:id="937"/>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дипломирования</w:t>
            </w:r>
            <w:r>
              <w:br/>
            </w:r>
            <w:r>
              <w:rPr>
                <w:rFonts w:ascii="Times New Roman"/>
                <w:b w:val="false"/>
                <w:i w:val="false"/>
                <w:color w:val="000000"/>
                <w:sz w:val="20"/>
              </w:rPr>
              <w:t>и аттестации лиц командного</w:t>
            </w:r>
            <w:r>
              <w:br/>
            </w:r>
            <w:r>
              <w:rPr>
                <w:rFonts w:ascii="Times New Roman"/>
                <w:b w:val="false"/>
                <w:i w:val="false"/>
                <w:color w:val="000000"/>
                <w:sz w:val="20"/>
              </w:rPr>
              <w:t>состава судов, подлежащих</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 Государственном судовом реестре</w:t>
            </w:r>
            <w:r>
              <w:br/>
            </w:r>
            <w:r>
              <w:rPr>
                <w:rFonts w:ascii="Times New Roman"/>
                <w:b w:val="false"/>
                <w:i w:val="false"/>
                <w:color w:val="000000"/>
                <w:sz w:val="20"/>
              </w:rPr>
              <w:t>Республики Казахстан</w:t>
            </w:r>
          </w:p>
        </w:tc>
      </w:tr>
    </w:tbl>
    <w:bookmarkStart w:name="z1436" w:id="938"/>
    <w:p>
      <w:pPr>
        <w:spacing w:after="0"/>
        <w:ind w:left="0"/>
        <w:jc w:val="both"/>
      </w:pPr>
      <w:r>
        <w:rPr>
          <w:rFonts w:ascii="Times New Roman"/>
          <w:b w:val="false"/>
          <w:i w:val="false"/>
          <w:color w:val="000000"/>
          <w:sz w:val="28"/>
        </w:rPr>
        <w:t>
      Форма</w:t>
      </w:r>
    </w:p>
    <w:bookmarkEnd w:id="938"/>
    <w:bookmarkStart w:name="z1437" w:id="939"/>
    <w:p>
      <w:pPr>
        <w:spacing w:after="0"/>
        <w:ind w:left="0"/>
        <w:jc w:val="left"/>
      </w:pPr>
      <w:r>
        <w:rPr>
          <w:rFonts w:ascii="Times New Roman"/>
          <w:b/>
          <w:i w:val="false"/>
          <w:color w:val="000000"/>
        </w:rPr>
        <w:t xml:space="preserve">                                Заявление</w:t>
      </w:r>
    </w:p>
    <w:bookmarkEnd w:id="939"/>
    <w:p>
      <w:pPr>
        <w:spacing w:after="0"/>
        <w:ind w:left="0"/>
        <w:jc w:val="both"/>
      </w:pPr>
      <w:bookmarkStart w:name="z1438" w:id="940"/>
      <w:r>
        <w:rPr>
          <w:rFonts w:ascii="Times New Roman"/>
          <w:b w:val="false"/>
          <w:i w:val="false"/>
          <w:color w:val="000000"/>
          <w:sz w:val="28"/>
        </w:rPr>
        <w:t>
      1. ИИН заявителя: ______________________________________________________________;</w:t>
      </w:r>
    </w:p>
    <w:bookmarkEnd w:id="940"/>
    <w:p>
      <w:pPr>
        <w:spacing w:after="0"/>
        <w:ind w:left="0"/>
        <w:jc w:val="both"/>
      </w:pPr>
      <w:r>
        <w:rPr>
          <w:rFonts w:ascii="Times New Roman"/>
          <w:b w:val="false"/>
          <w:i w:val="false"/>
          <w:color w:val="000000"/>
          <w:sz w:val="28"/>
        </w:rPr>
        <w:t>2. Фамилия: ___________________________________________________________________;</w:t>
      </w:r>
    </w:p>
    <w:p>
      <w:pPr>
        <w:spacing w:after="0"/>
        <w:ind w:left="0"/>
        <w:jc w:val="both"/>
      </w:pPr>
      <w:r>
        <w:rPr>
          <w:rFonts w:ascii="Times New Roman"/>
          <w:b w:val="false"/>
          <w:i w:val="false"/>
          <w:color w:val="000000"/>
          <w:sz w:val="28"/>
        </w:rPr>
        <w:t>3. Имя: _______________________________________________________________________;</w:t>
      </w:r>
    </w:p>
    <w:p>
      <w:pPr>
        <w:spacing w:after="0"/>
        <w:ind w:left="0"/>
        <w:jc w:val="both"/>
      </w:pPr>
      <w:r>
        <w:rPr>
          <w:rFonts w:ascii="Times New Roman"/>
          <w:b w:val="false"/>
          <w:i w:val="false"/>
          <w:color w:val="000000"/>
          <w:sz w:val="28"/>
        </w:rPr>
        <w:t>4. Отчество: ___________________________________________________________________;</w:t>
      </w:r>
    </w:p>
    <w:p>
      <w:pPr>
        <w:spacing w:after="0"/>
        <w:ind w:left="0"/>
        <w:jc w:val="both"/>
      </w:pPr>
      <w:r>
        <w:rPr>
          <w:rFonts w:ascii="Times New Roman"/>
          <w:b w:val="false"/>
          <w:i w:val="false"/>
          <w:color w:val="000000"/>
          <w:sz w:val="28"/>
        </w:rPr>
        <w:t>5. Тип документа удостоверяющего личность: ______________________________________;</w:t>
      </w:r>
    </w:p>
    <w:p>
      <w:pPr>
        <w:spacing w:after="0"/>
        <w:ind w:left="0"/>
        <w:jc w:val="both"/>
      </w:pPr>
      <w:r>
        <w:rPr>
          <w:rFonts w:ascii="Times New Roman"/>
          <w:b w:val="false"/>
          <w:i w:val="false"/>
          <w:color w:val="000000"/>
          <w:sz w:val="28"/>
        </w:rPr>
        <w:t>6. Номер: _____________________________________________________________________;</w:t>
      </w:r>
    </w:p>
    <w:p>
      <w:pPr>
        <w:spacing w:after="0"/>
        <w:ind w:left="0"/>
        <w:jc w:val="both"/>
      </w:pPr>
      <w:r>
        <w:rPr>
          <w:rFonts w:ascii="Times New Roman"/>
          <w:b w:val="false"/>
          <w:i w:val="false"/>
          <w:color w:val="000000"/>
          <w:sz w:val="28"/>
        </w:rPr>
        <w:t>7. Серия (при наличии): _________________________________________________________;</w:t>
      </w:r>
    </w:p>
    <w:p>
      <w:pPr>
        <w:spacing w:after="0"/>
        <w:ind w:left="0"/>
        <w:jc w:val="both"/>
      </w:pPr>
      <w:r>
        <w:rPr>
          <w:rFonts w:ascii="Times New Roman"/>
          <w:b w:val="false"/>
          <w:i w:val="false"/>
          <w:color w:val="000000"/>
          <w:sz w:val="28"/>
        </w:rPr>
        <w:t>8. Дата выдачи: ________________________________________________________________;</w:t>
      </w:r>
    </w:p>
    <w:p>
      <w:pPr>
        <w:spacing w:after="0"/>
        <w:ind w:left="0"/>
        <w:jc w:val="both"/>
      </w:pPr>
      <w:r>
        <w:rPr>
          <w:rFonts w:ascii="Times New Roman"/>
          <w:b w:val="false"/>
          <w:i w:val="false"/>
          <w:color w:val="000000"/>
          <w:sz w:val="28"/>
        </w:rPr>
        <w:t>9. Дата окончания: _____________________________________________________________;</w:t>
      </w:r>
    </w:p>
    <w:p>
      <w:pPr>
        <w:spacing w:after="0"/>
        <w:ind w:left="0"/>
        <w:jc w:val="both"/>
      </w:pPr>
      <w:r>
        <w:rPr>
          <w:rFonts w:ascii="Times New Roman"/>
          <w:b w:val="false"/>
          <w:i w:val="false"/>
          <w:color w:val="000000"/>
          <w:sz w:val="28"/>
        </w:rPr>
        <w:t>10. Орган выдачи: ______________________________________________________________;</w:t>
      </w:r>
    </w:p>
    <w:p>
      <w:pPr>
        <w:spacing w:after="0"/>
        <w:ind w:left="0"/>
        <w:jc w:val="both"/>
      </w:pPr>
      <w:r>
        <w:rPr>
          <w:rFonts w:ascii="Times New Roman"/>
          <w:b w:val="false"/>
          <w:i w:val="false"/>
          <w:color w:val="000000"/>
          <w:sz w:val="28"/>
        </w:rPr>
        <w:t>11. Почтовый индекс: ___________________________________________________________;</w:t>
      </w:r>
    </w:p>
    <w:p>
      <w:pPr>
        <w:spacing w:after="0"/>
        <w:ind w:left="0"/>
        <w:jc w:val="both"/>
      </w:pPr>
      <w:r>
        <w:rPr>
          <w:rFonts w:ascii="Times New Roman"/>
          <w:b w:val="false"/>
          <w:i w:val="false"/>
          <w:color w:val="000000"/>
          <w:sz w:val="28"/>
        </w:rPr>
        <w:t>12. Страна / Область / Район / Населенный пункт: ___________________________________;</w:t>
      </w:r>
    </w:p>
    <w:p>
      <w:pPr>
        <w:spacing w:after="0"/>
        <w:ind w:left="0"/>
        <w:jc w:val="both"/>
      </w:pPr>
      <w:r>
        <w:rPr>
          <w:rFonts w:ascii="Times New Roman"/>
          <w:b w:val="false"/>
          <w:i w:val="false"/>
          <w:color w:val="000000"/>
          <w:sz w:val="28"/>
        </w:rPr>
        <w:t>13. Название улицы: ____________________________________________________________;</w:t>
      </w:r>
    </w:p>
    <w:p>
      <w:pPr>
        <w:spacing w:after="0"/>
        <w:ind w:left="0"/>
        <w:jc w:val="both"/>
      </w:pPr>
      <w:r>
        <w:rPr>
          <w:rFonts w:ascii="Times New Roman"/>
          <w:b w:val="false"/>
          <w:i w:val="false"/>
          <w:color w:val="000000"/>
          <w:sz w:val="28"/>
        </w:rPr>
        <w:t>14. Номер дома / здания: ________________________________________________________;</w:t>
      </w:r>
    </w:p>
    <w:p>
      <w:pPr>
        <w:spacing w:after="0"/>
        <w:ind w:left="0"/>
        <w:jc w:val="both"/>
      </w:pPr>
      <w:r>
        <w:rPr>
          <w:rFonts w:ascii="Times New Roman"/>
          <w:b w:val="false"/>
          <w:i w:val="false"/>
          <w:color w:val="000000"/>
          <w:sz w:val="28"/>
        </w:rPr>
        <w:t>15. Индекс дома (при наличии): __________________________________________________;</w:t>
      </w:r>
    </w:p>
    <w:p>
      <w:pPr>
        <w:spacing w:after="0"/>
        <w:ind w:left="0"/>
        <w:jc w:val="both"/>
      </w:pPr>
      <w:r>
        <w:rPr>
          <w:rFonts w:ascii="Times New Roman"/>
          <w:b w:val="false"/>
          <w:i w:val="false"/>
          <w:color w:val="000000"/>
          <w:sz w:val="28"/>
        </w:rPr>
        <w:t>16. Номер квартиры / офиса: _____________________________________________________;</w:t>
      </w:r>
    </w:p>
    <w:p>
      <w:pPr>
        <w:spacing w:after="0"/>
        <w:ind w:left="0"/>
        <w:jc w:val="both"/>
      </w:pPr>
      <w:r>
        <w:rPr>
          <w:rFonts w:ascii="Times New Roman"/>
          <w:b w:val="false"/>
          <w:i w:val="false"/>
          <w:color w:val="000000"/>
          <w:sz w:val="28"/>
        </w:rPr>
        <w:t>17. Номер профессионального диплома:____________________________________________;</w:t>
      </w:r>
    </w:p>
    <w:p>
      <w:pPr>
        <w:spacing w:after="0"/>
        <w:ind w:left="0"/>
        <w:jc w:val="both"/>
      </w:pPr>
      <w:r>
        <w:rPr>
          <w:rFonts w:ascii="Times New Roman"/>
          <w:b w:val="false"/>
          <w:i w:val="false"/>
          <w:color w:val="000000"/>
          <w:sz w:val="28"/>
        </w:rPr>
        <w:t>18. Дата выдачи профессионального диплома: ______________________________________;</w:t>
      </w:r>
    </w:p>
    <w:p>
      <w:pPr>
        <w:spacing w:after="0"/>
        <w:ind w:left="0"/>
        <w:jc w:val="both"/>
      </w:pPr>
      <w:r>
        <w:rPr>
          <w:rFonts w:ascii="Times New Roman"/>
          <w:b w:val="false"/>
          <w:i w:val="false"/>
          <w:color w:val="000000"/>
          <w:sz w:val="28"/>
        </w:rPr>
        <w:t>19. Кем выдан профессиональный диплом: _________________________________________;</w:t>
      </w:r>
    </w:p>
    <w:p>
      <w:pPr>
        <w:spacing w:after="0"/>
        <w:ind w:left="0"/>
        <w:jc w:val="both"/>
      </w:pPr>
      <w:r>
        <w:rPr>
          <w:rFonts w:ascii="Times New Roman"/>
          <w:b w:val="false"/>
          <w:i w:val="false"/>
          <w:color w:val="000000"/>
          <w:sz w:val="28"/>
        </w:rPr>
        <w:t>20. Должность: _________________________________________________________________;</w:t>
      </w:r>
    </w:p>
    <w:p>
      <w:pPr>
        <w:spacing w:after="0"/>
        <w:ind w:left="0"/>
        <w:jc w:val="both"/>
      </w:pPr>
      <w:r>
        <w:rPr>
          <w:rFonts w:ascii="Times New Roman"/>
          <w:b w:val="false"/>
          <w:i w:val="false"/>
          <w:color w:val="000000"/>
          <w:sz w:val="28"/>
        </w:rPr>
        <w:t>21. Группа судов: _______________________________________________________________;</w:t>
      </w:r>
    </w:p>
    <w:p>
      <w:pPr>
        <w:spacing w:after="0"/>
        <w:ind w:left="0"/>
        <w:jc w:val="both"/>
      </w:pPr>
      <w:r>
        <w:rPr>
          <w:rFonts w:ascii="Times New Roman"/>
          <w:b w:val="false"/>
          <w:i w:val="false"/>
          <w:color w:val="000000"/>
          <w:sz w:val="28"/>
        </w:rPr>
        <w:t>22. Дата выдачи медицинской справки формы 073/у:_________________________________;</w:t>
      </w:r>
    </w:p>
    <w:p>
      <w:pPr>
        <w:spacing w:after="0"/>
        <w:ind w:left="0"/>
        <w:jc w:val="both"/>
      </w:pPr>
      <w:r>
        <w:rPr>
          <w:rFonts w:ascii="Times New Roman"/>
          <w:b w:val="false"/>
          <w:i w:val="false"/>
          <w:color w:val="000000"/>
          <w:sz w:val="28"/>
        </w:rPr>
        <w:t>23. Примечание: ________________________________________________________________;</w:t>
      </w:r>
    </w:p>
    <w:p>
      <w:pPr>
        <w:spacing w:after="0"/>
        <w:ind w:left="0"/>
        <w:jc w:val="both"/>
      </w:pPr>
      <w:r>
        <w:rPr>
          <w:rFonts w:ascii="Times New Roman"/>
          <w:b w:val="false"/>
          <w:i w:val="false"/>
          <w:color w:val="000000"/>
          <w:sz w:val="28"/>
        </w:rPr>
        <w:t>24. Номер телефона: 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оказании государственных услуг, если иное не</w:t>
      </w:r>
    </w:p>
    <w:p>
      <w:pPr>
        <w:spacing w:after="0"/>
        <w:ind w:left="0"/>
        <w:jc w:val="both"/>
      </w:pPr>
      <w:r>
        <w:rPr>
          <w:rFonts w:ascii="Times New Roman"/>
          <w:b w:val="false"/>
          <w:i w:val="false"/>
          <w:color w:val="000000"/>
          <w:sz w:val="28"/>
        </w:rPr>
        <w:t>предусмотрено законами Республики Казахстан.</w:t>
      </w:r>
    </w:p>
    <w:p>
      <w:pPr>
        <w:spacing w:after="0"/>
        <w:ind w:left="0"/>
        <w:jc w:val="both"/>
      </w:pPr>
      <w:r>
        <w:rPr>
          <w:rFonts w:ascii="Times New Roman"/>
          <w:b w:val="false"/>
          <w:i w:val="false"/>
          <w:color w:val="000000"/>
          <w:sz w:val="28"/>
        </w:rPr>
        <w:t>"____" _____________ 20___года.</w:t>
      </w:r>
    </w:p>
    <w:p>
      <w:pPr>
        <w:spacing w:after="0"/>
        <w:ind w:left="0"/>
        <w:jc w:val="both"/>
      </w:pPr>
      <w:r>
        <w:rPr>
          <w:rFonts w:ascii="Times New Roman"/>
          <w:b w:val="false"/>
          <w:i w:val="false"/>
          <w:color w:val="000000"/>
          <w:sz w:val="28"/>
        </w:rPr>
        <w:t>_______________________________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5</w:t>
            </w:r>
            <w:r>
              <w:br/>
            </w:r>
            <w:r>
              <w:rPr>
                <w:rFonts w:ascii="Times New Roman"/>
                <w:b w:val="false"/>
                <w:i w:val="false"/>
                <w:color w:val="000000"/>
                <w:sz w:val="20"/>
              </w:rPr>
              <w:t>к Правилам дипломирования и</w:t>
            </w:r>
            <w:r>
              <w:br/>
            </w:r>
            <w:r>
              <w:rPr>
                <w:rFonts w:ascii="Times New Roman"/>
                <w:b w:val="false"/>
                <w:i w:val="false"/>
                <w:color w:val="000000"/>
                <w:sz w:val="20"/>
              </w:rPr>
              <w:t xml:space="preserve">аттестации лиц командного </w:t>
            </w:r>
            <w:r>
              <w:br/>
            </w:r>
            <w:r>
              <w:rPr>
                <w:rFonts w:ascii="Times New Roman"/>
                <w:b w:val="false"/>
                <w:i w:val="false"/>
                <w:color w:val="000000"/>
                <w:sz w:val="20"/>
              </w:rPr>
              <w:t>состава</w:t>
            </w:r>
            <w:r>
              <w:br/>
            </w:r>
            <w:r>
              <w:rPr>
                <w:rFonts w:ascii="Times New Roman"/>
                <w:b w:val="false"/>
                <w:i w:val="false"/>
                <w:color w:val="000000"/>
                <w:sz w:val="20"/>
              </w:rPr>
              <w:t xml:space="preserve">судов, подлежащих </w:t>
            </w:r>
            <w:r>
              <w:br/>
            </w:r>
            <w:r>
              <w:rPr>
                <w:rFonts w:ascii="Times New Roman"/>
                <w:b w:val="false"/>
                <w:i w:val="false"/>
                <w:color w:val="000000"/>
                <w:sz w:val="20"/>
              </w:rPr>
              <w:t>государственной</w:t>
            </w:r>
            <w:r>
              <w:br/>
            </w:r>
            <w:r>
              <w:rPr>
                <w:rFonts w:ascii="Times New Roman"/>
                <w:b w:val="false"/>
                <w:i w:val="false"/>
                <w:color w:val="000000"/>
                <w:sz w:val="20"/>
              </w:rPr>
              <w:t>регистрации в Государственном</w:t>
            </w:r>
            <w:r>
              <w:br/>
            </w:r>
            <w:r>
              <w:rPr>
                <w:rFonts w:ascii="Times New Roman"/>
                <w:b w:val="false"/>
                <w:i w:val="false"/>
                <w:color w:val="000000"/>
                <w:sz w:val="20"/>
              </w:rPr>
              <w:t>судовом реестре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1" w:id="941"/>
    <w:p>
      <w:pPr>
        <w:spacing w:after="0"/>
        <w:ind w:left="0"/>
        <w:jc w:val="left"/>
      </w:pPr>
      <w:r>
        <w:rPr>
          <w:rFonts w:ascii="Times New Roman"/>
          <w:b/>
          <w:i w:val="false"/>
          <w:color w:val="000000"/>
        </w:rPr>
        <w:t xml:space="preserve">                                Заявление</w:t>
      </w:r>
    </w:p>
    <w:bookmarkEnd w:id="941"/>
    <w:p>
      <w:pPr>
        <w:spacing w:after="0"/>
        <w:ind w:left="0"/>
        <w:jc w:val="both"/>
      </w:pPr>
      <w:bookmarkStart w:name="z1442" w:id="942"/>
      <w:r>
        <w:rPr>
          <w:rFonts w:ascii="Times New Roman"/>
          <w:b w:val="false"/>
          <w:i w:val="false"/>
          <w:color w:val="000000"/>
          <w:sz w:val="28"/>
        </w:rPr>
        <w:t>
      1. ИИН заявителя: ______________________________________________________________;</w:t>
      </w:r>
    </w:p>
    <w:bookmarkEnd w:id="942"/>
    <w:p>
      <w:pPr>
        <w:spacing w:after="0"/>
        <w:ind w:left="0"/>
        <w:jc w:val="both"/>
      </w:pPr>
      <w:r>
        <w:rPr>
          <w:rFonts w:ascii="Times New Roman"/>
          <w:b w:val="false"/>
          <w:i w:val="false"/>
          <w:color w:val="000000"/>
          <w:sz w:val="28"/>
        </w:rPr>
        <w:t>2. Фамилия: ___________________________________________________________________;</w:t>
      </w:r>
    </w:p>
    <w:p>
      <w:pPr>
        <w:spacing w:after="0"/>
        <w:ind w:left="0"/>
        <w:jc w:val="both"/>
      </w:pPr>
      <w:r>
        <w:rPr>
          <w:rFonts w:ascii="Times New Roman"/>
          <w:b w:val="false"/>
          <w:i w:val="false"/>
          <w:color w:val="000000"/>
          <w:sz w:val="28"/>
        </w:rPr>
        <w:t>3. Имя: _______________________________________________________________________;</w:t>
      </w:r>
    </w:p>
    <w:p>
      <w:pPr>
        <w:spacing w:after="0"/>
        <w:ind w:left="0"/>
        <w:jc w:val="both"/>
      </w:pPr>
      <w:r>
        <w:rPr>
          <w:rFonts w:ascii="Times New Roman"/>
          <w:b w:val="false"/>
          <w:i w:val="false"/>
          <w:color w:val="000000"/>
          <w:sz w:val="28"/>
        </w:rPr>
        <w:t>4. Отчество: ___________________________________________________________________;</w:t>
      </w:r>
    </w:p>
    <w:p>
      <w:pPr>
        <w:spacing w:after="0"/>
        <w:ind w:left="0"/>
        <w:jc w:val="both"/>
      </w:pPr>
      <w:r>
        <w:rPr>
          <w:rFonts w:ascii="Times New Roman"/>
          <w:b w:val="false"/>
          <w:i w:val="false"/>
          <w:color w:val="000000"/>
          <w:sz w:val="28"/>
        </w:rPr>
        <w:t>5. Тип документа удостоверяющего личность: ______________________________________;</w:t>
      </w:r>
    </w:p>
    <w:p>
      <w:pPr>
        <w:spacing w:after="0"/>
        <w:ind w:left="0"/>
        <w:jc w:val="both"/>
      </w:pPr>
      <w:r>
        <w:rPr>
          <w:rFonts w:ascii="Times New Roman"/>
          <w:b w:val="false"/>
          <w:i w:val="false"/>
          <w:color w:val="000000"/>
          <w:sz w:val="28"/>
        </w:rPr>
        <w:t>6. Номер: _____________________________________________________________________;</w:t>
      </w:r>
    </w:p>
    <w:p>
      <w:pPr>
        <w:spacing w:after="0"/>
        <w:ind w:left="0"/>
        <w:jc w:val="both"/>
      </w:pPr>
      <w:r>
        <w:rPr>
          <w:rFonts w:ascii="Times New Roman"/>
          <w:b w:val="false"/>
          <w:i w:val="false"/>
          <w:color w:val="000000"/>
          <w:sz w:val="28"/>
        </w:rPr>
        <w:t>7. Серия (при наличии): _________________________________________________________;</w:t>
      </w:r>
    </w:p>
    <w:p>
      <w:pPr>
        <w:spacing w:after="0"/>
        <w:ind w:left="0"/>
        <w:jc w:val="both"/>
      </w:pPr>
      <w:r>
        <w:rPr>
          <w:rFonts w:ascii="Times New Roman"/>
          <w:b w:val="false"/>
          <w:i w:val="false"/>
          <w:color w:val="000000"/>
          <w:sz w:val="28"/>
        </w:rPr>
        <w:t>8. Дата выдачи: ________________________________________________________________;</w:t>
      </w:r>
    </w:p>
    <w:p>
      <w:pPr>
        <w:spacing w:after="0"/>
        <w:ind w:left="0"/>
        <w:jc w:val="both"/>
      </w:pPr>
      <w:r>
        <w:rPr>
          <w:rFonts w:ascii="Times New Roman"/>
          <w:b w:val="false"/>
          <w:i w:val="false"/>
          <w:color w:val="000000"/>
          <w:sz w:val="28"/>
        </w:rPr>
        <w:t>9. Дата окончания: _____________________________________________________________;</w:t>
      </w:r>
    </w:p>
    <w:p>
      <w:pPr>
        <w:spacing w:after="0"/>
        <w:ind w:left="0"/>
        <w:jc w:val="both"/>
      </w:pPr>
      <w:r>
        <w:rPr>
          <w:rFonts w:ascii="Times New Roman"/>
          <w:b w:val="false"/>
          <w:i w:val="false"/>
          <w:color w:val="000000"/>
          <w:sz w:val="28"/>
        </w:rPr>
        <w:t>10. Орган выдачи: ______________________________________________________________;</w:t>
      </w:r>
    </w:p>
    <w:p>
      <w:pPr>
        <w:spacing w:after="0"/>
        <w:ind w:left="0"/>
        <w:jc w:val="both"/>
      </w:pPr>
      <w:r>
        <w:rPr>
          <w:rFonts w:ascii="Times New Roman"/>
          <w:b w:val="false"/>
          <w:i w:val="false"/>
          <w:color w:val="000000"/>
          <w:sz w:val="28"/>
        </w:rPr>
        <w:t>11. Почтовый индекс: ___________________________________________________________;</w:t>
      </w:r>
    </w:p>
    <w:p>
      <w:pPr>
        <w:spacing w:after="0"/>
        <w:ind w:left="0"/>
        <w:jc w:val="both"/>
      </w:pPr>
      <w:r>
        <w:rPr>
          <w:rFonts w:ascii="Times New Roman"/>
          <w:b w:val="false"/>
          <w:i w:val="false"/>
          <w:color w:val="000000"/>
          <w:sz w:val="28"/>
        </w:rPr>
        <w:t>12. Страна / Область / Район / Населенный пункт: ___________________________________;</w:t>
      </w:r>
    </w:p>
    <w:p>
      <w:pPr>
        <w:spacing w:after="0"/>
        <w:ind w:left="0"/>
        <w:jc w:val="both"/>
      </w:pPr>
      <w:r>
        <w:rPr>
          <w:rFonts w:ascii="Times New Roman"/>
          <w:b w:val="false"/>
          <w:i w:val="false"/>
          <w:color w:val="000000"/>
          <w:sz w:val="28"/>
        </w:rPr>
        <w:t>13. Название улицы: ____________________________________________________________;</w:t>
      </w:r>
    </w:p>
    <w:p>
      <w:pPr>
        <w:spacing w:after="0"/>
        <w:ind w:left="0"/>
        <w:jc w:val="both"/>
      </w:pPr>
      <w:r>
        <w:rPr>
          <w:rFonts w:ascii="Times New Roman"/>
          <w:b w:val="false"/>
          <w:i w:val="false"/>
          <w:color w:val="000000"/>
          <w:sz w:val="28"/>
        </w:rPr>
        <w:t>14. Номер дома / здания: ________________________________________________________;</w:t>
      </w:r>
    </w:p>
    <w:p>
      <w:pPr>
        <w:spacing w:after="0"/>
        <w:ind w:left="0"/>
        <w:jc w:val="both"/>
      </w:pPr>
      <w:r>
        <w:rPr>
          <w:rFonts w:ascii="Times New Roman"/>
          <w:b w:val="false"/>
          <w:i w:val="false"/>
          <w:color w:val="000000"/>
          <w:sz w:val="28"/>
        </w:rPr>
        <w:t>15. Индекс дома (при наличии): __________________________________________________;</w:t>
      </w:r>
    </w:p>
    <w:p>
      <w:pPr>
        <w:spacing w:after="0"/>
        <w:ind w:left="0"/>
        <w:jc w:val="both"/>
      </w:pPr>
      <w:r>
        <w:rPr>
          <w:rFonts w:ascii="Times New Roman"/>
          <w:b w:val="false"/>
          <w:i w:val="false"/>
          <w:color w:val="000000"/>
          <w:sz w:val="28"/>
        </w:rPr>
        <w:t>16. Номер квартиры / офиса: _____________________________________________________;</w:t>
      </w:r>
    </w:p>
    <w:p>
      <w:pPr>
        <w:spacing w:after="0"/>
        <w:ind w:left="0"/>
        <w:jc w:val="both"/>
      </w:pPr>
      <w:r>
        <w:rPr>
          <w:rFonts w:ascii="Times New Roman"/>
          <w:b w:val="false"/>
          <w:i w:val="false"/>
          <w:color w:val="000000"/>
          <w:sz w:val="28"/>
        </w:rPr>
        <w:t>17. Должность: ________________________________________________________________;</w:t>
      </w:r>
    </w:p>
    <w:p>
      <w:pPr>
        <w:spacing w:after="0"/>
        <w:ind w:left="0"/>
        <w:jc w:val="both"/>
      </w:pPr>
      <w:r>
        <w:rPr>
          <w:rFonts w:ascii="Times New Roman"/>
          <w:b w:val="false"/>
          <w:i w:val="false"/>
          <w:color w:val="000000"/>
          <w:sz w:val="28"/>
        </w:rPr>
        <w:t>18. Группа судов: ______________________________________________________________;</w:t>
      </w:r>
    </w:p>
    <w:p>
      <w:pPr>
        <w:spacing w:after="0"/>
        <w:ind w:left="0"/>
        <w:jc w:val="both"/>
      </w:pPr>
      <w:r>
        <w:rPr>
          <w:rFonts w:ascii="Times New Roman"/>
          <w:b w:val="false"/>
          <w:i w:val="false"/>
          <w:color w:val="000000"/>
          <w:sz w:val="28"/>
        </w:rPr>
        <w:t>19. Номер справки о прохождении аттестации: _____________________________________;</w:t>
      </w:r>
    </w:p>
    <w:p>
      <w:pPr>
        <w:spacing w:after="0"/>
        <w:ind w:left="0"/>
        <w:jc w:val="both"/>
      </w:pPr>
      <w:r>
        <w:rPr>
          <w:rFonts w:ascii="Times New Roman"/>
          <w:b w:val="false"/>
          <w:i w:val="false"/>
          <w:color w:val="000000"/>
          <w:sz w:val="28"/>
        </w:rPr>
        <w:t>20. Дата выдачи справки о прохождении аттестации: ________________________________;</w:t>
      </w:r>
    </w:p>
    <w:p>
      <w:pPr>
        <w:spacing w:after="0"/>
        <w:ind w:left="0"/>
        <w:jc w:val="both"/>
      </w:pPr>
      <w:r>
        <w:rPr>
          <w:rFonts w:ascii="Times New Roman"/>
          <w:b w:val="false"/>
          <w:i w:val="false"/>
          <w:color w:val="000000"/>
          <w:sz w:val="28"/>
        </w:rPr>
        <w:t>21. Кем выдана справка о прохождении аттестации: _________________________________;</w:t>
      </w:r>
    </w:p>
    <w:p>
      <w:pPr>
        <w:spacing w:after="0"/>
        <w:ind w:left="0"/>
        <w:jc w:val="both"/>
      </w:pPr>
      <w:r>
        <w:rPr>
          <w:rFonts w:ascii="Times New Roman"/>
          <w:b w:val="false"/>
          <w:i w:val="false"/>
          <w:color w:val="000000"/>
          <w:sz w:val="28"/>
        </w:rPr>
        <w:t>22. Причина запроса дубликата: __________________________________________________;</w:t>
      </w:r>
    </w:p>
    <w:p>
      <w:pPr>
        <w:spacing w:after="0"/>
        <w:ind w:left="0"/>
        <w:jc w:val="both"/>
      </w:pPr>
      <w:r>
        <w:rPr>
          <w:rFonts w:ascii="Times New Roman"/>
          <w:b w:val="false"/>
          <w:i w:val="false"/>
          <w:color w:val="000000"/>
          <w:sz w:val="28"/>
        </w:rPr>
        <w:t>23. Примечание: _______________________________________________________________;</w:t>
      </w:r>
    </w:p>
    <w:p>
      <w:pPr>
        <w:spacing w:after="0"/>
        <w:ind w:left="0"/>
        <w:jc w:val="both"/>
      </w:pPr>
      <w:r>
        <w:rPr>
          <w:rFonts w:ascii="Times New Roman"/>
          <w:b w:val="false"/>
          <w:i w:val="false"/>
          <w:color w:val="000000"/>
          <w:sz w:val="28"/>
        </w:rPr>
        <w:t>24. Номер телефона: ____________________________________________________________.</w:t>
      </w:r>
    </w:p>
    <w:p>
      <w:pPr>
        <w:spacing w:after="0"/>
        <w:ind w:left="0"/>
        <w:jc w:val="both"/>
      </w:pPr>
      <w:r>
        <w:rPr>
          <w:rFonts w:ascii="Times New Roman"/>
          <w:b w:val="false"/>
          <w:i w:val="false"/>
          <w:color w:val="000000"/>
          <w:sz w:val="28"/>
        </w:rPr>
        <w:t xml:space="preserve">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одержащихся в цифровых системах, при оказании государственных услуг, если иное не </w:t>
      </w:r>
    </w:p>
    <w:p>
      <w:pPr>
        <w:spacing w:after="0"/>
        <w:ind w:left="0"/>
        <w:jc w:val="both"/>
      </w:pPr>
      <w:r>
        <w:rPr>
          <w:rFonts w:ascii="Times New Roman"/>
          <w:b w:val="false"/>
          <w:i w:val="false"/>
          <w:color w:val="000000"/>
          <w:sz w:val="28"/>
        </w:rPr>
        <w:t>редусмотрено законами Республики Казахстан.</w:t>
      </w:r>
    </w:p>
    <w:p>
      <w:pPr>
        <w:spacing w:after="0"/>
        <w:ind w:left="0"/>
        <w:jc w:val="both"/>
      </w:pPr>
      <w:r>
        <w:rPr>
          <w:rFonts w:ascii="Times New Roman"/>
          <w:b w:val="false"/>
          <w:i w:val="false"/>
          <w:color w:val="000000"/>
          <w:sz w:val="28"/>
        </w:rPr>
        <w:t>"____" _____________ 20___года.</w:t>
      </w:r>
    </w:p>
    <w:p>
      <w:pPr>
        <w:spacing w:after="0"/>
        <w:ind w:left="0"/>
        <w:jc w:val="both"/>
      </w:pPr>
      <w:r>
        <w:rPr>
          <w:rFonts w:ascii="Times New Roman"/>
          <w:b w:val="false"/>
          <w:i w:val="false"/>
          <w:color w:val="000000"/>
          <w:sz w:val="28"/>
        </w:rPr>
        <w:t>_______________________________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6</w:t>
            </w:r>
            <w:r>
              <w:br/>
            </w:r>
            <w:r>
              <w:rPr>
                <w:rFonts w:ascii="Times New Roman"/>
                <w:b w:val="false"/>
                <w:i w:val="false"/>
                <w:color w:val="000000"/>
                <w:sz w:val="20"/>
              </w:rPr>
              <w:t>к Правилам дипломирования и</w:t>
            </w:r>
            <w:r>
              <w:br/>
            </w:r>
            <w:r>
              <w:rPr>
                <w:rFonts w:ascii="Times New Roman"/>
                <w:b w:val="false"/>
                <w:i w:val="false"/>
                <w:color w:val="000000"/>
                <w:sz w:val="20"/>
              </w:rPr>
              <w:t>аттестации лиц командного</w:t>
            </w:r>
            <w:r>
              <w:br/>
            </w:r>
            <w:r>
              <w:rPr>
                <w:rFonts w:ascii="Times New Roman"/>
                <w:b w:val="false"/>
                <w:i w:val="false"/>
                <w:color w:val="000000"/>
                <w:sz w:val="20"/>
              </w:rPr>
              <w:t>состава судов, подлежащих</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 xml:space="preserve">в Государственном судовом </w:t>
            </w:r>
            <w:r>
              <w:br/>
            </w:r>
            <w:r>
              <w:rPr>
                <w:rFonts w:ascii="Times New Roman"/>
                <w:b w:val="false"/>
                <w:i w:val="false"/>
                <w:color w:val="000000"/>
                <w:sz w:val="20"/>
              </w:rPr>
              <w:t>реестре</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"Аттестация лиц командного состава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43"/>
          <w:p>
            <w:pPr>
              <w:spacing w:after="20"/>
              <w:ind w:left="20"/>
              <w:jc w:val="both"/>
            </w:pPr>
            <w:r>
              <w:rPr>
                <w:rFonts w:ascii="Times New Roman"/>
                <w:b w:val="false"/>
                <w:i w:val="false"/>
                <w:color w:val="000000"/>
                <w:sz w:val="20"/>
              </w:rPr>
              <w:t>
1) Справка о прохождении аттестации;</w:t>
            </w:r>
          </w:p>
          <w:bookmarkEnd w:id="943"/>
          <w:p>
            <w:pPr>
              <w:spacing w:after="20"/>
              <w:ind w:left="20"/>
              <w:jc w:val="both"/>
            </w:pPr>
            <w:r>
              <w:rPr>
                <w:rFonts w:ascii="Times New Roman"/>
                <w:b w:val="false"/>
                <w:i w:val="false"/>
                <w:color w:val="000000"/>
                <w:sz w:val="20"/>
              </w:rPr>
              <w:t>
2) Дубликат справки о прохождении 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44"/>
          <w:p>
            <w:pPr>
              <w:spacing w:after="20"/>
              <w:ind w:left="20"/>
              <w:jc w:val="both"/>
            </w:pPr>
            <w:r>
              <w:rPr>
                <w:rFonts w:ascii="Times New Roman"/>
                <w:b w:val="false"/>
                <w:i w:val="false"/>
                <w:color w:val="000000"/>
                <w:sz w:val="20"/>
              </w:rPr>
              <w:t>
1) Срок выдачи справки о прохождении аттестации лиц командного состава судов оказания – не позднее 5 (пяти) рабочих дней.</w:t>
            </w:r>
          </w:p>
          <w:bookmarkEnd w:id="944"/>
          <w:p>
            <w:pPr>
              <w:spacing w:after="20"/>
              <w:ind w:left="20"/>
              <w:jc w:val="both"/>
            </w:pPr>
            <w:r>
              <w:rPr>
                <w:rFonts w:ascii="Times New Roman"/>
                <w:b w:val="false"/>
                <w:i w:val="false"/>
                <w:color w:val="000000"/>
                <w:sz w:val="20"/>
              </w:rPr>
              <w:t>
2) Срок выдачи дубликата справки о прохождении аттестации лиц командного состава судов оказания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45"/>
          <w:p>
            <w:pPr>
              <w:spacing w:after="20"/>
              <w:ind w:left="20"/>
              <w:jc w:val="both"/>
            </w:pPr>
            <w:r>
              <w:rPr>
                <w:rFonts w:ascii="Times New Roman"/>
                <w:b w:val="false"/>
                <w:i w:val="false"/>
                <w:color w:val="000000"/>
                <w:sz w:val="20"/>
              </w:rPr>
              <w:t>
1. Справка о прохождении аттестации для лиц командного состава судов или мотивированный ответ об отказе;</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2. Дубликат справки о прохождении аттестации для лиц командного состава судов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На веб-портале "цифрового правительства" Результат оказания государственной услуги и ее подвидов (при наличии)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46"/>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 xml:space="preserve">Трудовому кодексу </w:t>
            </w:r>
            <w:r>
              <w:rPr>
                <w:rFonts w:ascii="Times New Roman"/>
                <w:b w:val="false"/>
                <w:i w:val="false"/>
                <w:color w:val="000000"/>
                <w:sz w:val="20"/>
              </w:rPr>
              <w:t>Республики Казахстан (далее – Кодекс) с перерывом на обед с 12.00 часов до 13.30 часов.</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поступления заявления после 15.00 часов кроме выходных (суббота и воскресенье) и праздничных дней, государственная услуга оказывается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нахождения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поступления заявления после 16.00 часов кроме выходных (суббота и воскресенье) и праздничных дней, государственная услуга оказывается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нахождения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Веб-портала "цифрового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 www.gov.kz, раздел Комитет автомобильного транспорта и транспортного контроля, подраздел "Государственные услуги";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47"/>
          <w:p>
            <w:pPr>
              <w:spacing w:after="20"/>
              <w:ind w:left="20"/>
              <w:jc w:val="both"/>
            </w:pPr>
            <w:r>
              <w:rPr>
                <w:rFonts w:ascii="Times New Roman"/>
                <w:b w:val="false"/>
                <w:i w:val="false"/>
                <w:color w:val="000000"/>
                <w:sz w:val="20"/>
              </w:rPr>
              <w:t>
При подаче заявки, сведения о документах, удостоверяющих личность и заключение медицинской комиссии о пригодности к работе на судне услугополучателя получают из соответствующих государственных цифровых систем через шлюз "цифрового правительства".</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справка о прохождении аттестации: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получения справки о прохождении аттестации для лиц командного состава судов: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в форме электронного документа, удостоверенного электронно-цифровой подписью (далее – ЭЦП), по форме, согласно приложению 4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профессионального диплома; электронная копия заключения медицинской комиссии о пригодности к работе на судне (медицинская справка по форме 073/у,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(предоставляется в случае отсутствия в Цифровой системе амбулаторно-поликлинической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дубликат справки о прохождении аттестации:</w:t>
            </w:r>
          </w:p>
          <w:p>
            <w:pPr>
              <w:spacing w:after="20"/>
              <w:ind w:left="20"/>
              <w:jc w:val="both"/>
            </w:pPr>
            <w:r>
              <w:rPr>
                <w:rFonts w:ascii="Times New Roman"/>
                <w:b w:val="false"/>
                <w:i w:val="false"/>
                <w:color w:val="000000"/>
                <w:sz w:val="20"/>
              </w:rPr>
              <w:t>
для получения дубликата справки о прохождении аттестации для лиц командного состава судов: заявление в форме электронного документа, удостоверенного ЭЦП, по форме, согласно приложению 5 к настоящим Правилам, с изложением обстоятельств и причин утери или порчи.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4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отрицательный результат проверки теоретических знаний заявителя;</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Министра транспорта и</w:t>
            </w:r>
            <w:r>
              <w:br/>
            </w:r>
            <w:r>
              <w:rPr>
                <w:rFonts w:ascii="Times New Roman"/>
                <w:b w:val="false"/>
                <w:i w:val="false"/>
                <w:color w:val="000000"/>
                <w:sz w:val="20"/>
              </w:rPr>
              <w:t xml:space="preserve"> 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перевозки опасных грузов</w:t>
            </w:r>
            <w:r>
              <w:br/>
            </w:r>
            <w:r>
              <w:rPr>
                <w:rFonts w:ascii="Times New Roman"/>
                <w:b w:val="false"/>
                <w:i w:val="false"/>
                <w:color w:val="000000"/>
                <w:sz w:val="20"/>
              </w:rPr>
              <w:t>автомобильным</w:t>
            </w:r>
            <w:r>
              <w:br/>
            </w:r>
            <w:r>
              <w:rPr>
                <w:rFonts w:ascii="Times New Roman"/>
                <w:b w:val="false"/>
                <w:i w:val="false"/>
                <w:color w:val="000000"/>
                <w:sz w:val="20"/>
              </w:rPr>
              <w:t>транспортом</w:t>
            </w:r>
          </w:p>
        </w:tc>
      </w:tr>
    </w:tbl>
    <w:p>
      <w:pPr>
        <w:spacing w:after="0"/>
        <w:ind w:left="0"/>
        <w:jc w:val="both"/>
      </w:pPr>
      <w:bookmarkStart w:name="z1470" w:id="949"/>
      <w:r>
        <w:rPr>
          <w:rFonts w:ascii="Times New Roman"/>
          <w:b w:val="false"/>
          <w:i w:val="false"/>
          <w:color w:val="000000"/>
          <w:sz w:val="28"/>
        </w:rPr>
        <w:t xml:space="preserve">
      Регистрационный номер и дата _______________________________________________ </w:t>
      </w:r>
    </w:p>
    <w:bookmarkEnd w:id="949"/>
    <w:p>
      <w:pPr>
        <w:spacing w:after="0"/>
        <w:ind w:left="0"/>
        <w:jc w:val="both"/>
      </w:pPr>
      <w:r>
        <w:rPr>
          <w:rFonts w:ascii="Times New Roman"/>
          <w:b w:val="false"/>
          <w:i w:val="false"/>
          <w:color w:val="000000"/>
          <w:sz w:val="28"/>
        </w:rPr>
        <w:t xml:space="preserve">                               (Оформляется территориальным подразделением)</w:t>
      </w:r>
    </w:p>
    <w:p>
      <w:pPr>
        <w:spacing w:after="0"/>
        <w:ind w:left="0"/>
        <w:jc w:val="both"/>
      </w:pPr>
      <w:r>
        <w:rPr>
          <w:rFonts w:ascii="Times New Roman"/>
          <w:b w:val="false"/>
          <w:i w:val="false"/>
          <w:color w:val="000000"/>
          <w:sz w:val="28"/>
        </w:rPr>
        <w:t>В_________________________________________________________________________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подразделения)</w:t>
      </w:r>
    </w:p>
    <w:p>
      <w:pPr>
        <w:spacing w:after="0"/>
        <w:ind w:left="0"/>
        <w:jc w:val="both"/>
      </w:pPr>
      <w:r>
        <w:rPr>
          <w:rFonts w:ascii="Times New Roman"/>
          <w:b w:val="false"/>
          <w:i w:val="false"/>
          <w:color w:val="000000"/>
          <w:sz w:val="28"/>
        </w:rPr>
        <w:t xml:space="preserve">Заявление 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индивидуального предпринимателя и физического лица и паспортные данные) просит</w:t>
      </w:r>
    </w:p>
    <w:p>
      <w:pPr>
        <w:spacing w:after="0"/>
        <w:ind w:left="0"/>
        <w:jc w:val="both"/>
      </w:pPr>
      <w:r>
        <w:rPr>
          <w:rFonts w:ascii="Times New Roman"/>
          <w:b w:val="false"/>
          <w:i w:val="false"/>
          <w:color w:val="000000"/>
          <w:sz w:val="28"/>
        </w:rPr>
        <w:t>оформить (переоформить) специальное разрешение на перевозку опасного груза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класс, номер ООН, наименование и описание опасного груза, перевозку которого</w:t>
      </w:r>
    </w:p>
    <w:p>
      <w:pPr>
        <w:spacing w:after="0"/>
        <w:ind w:left="0"/>
        <w:jc w:val="both"/>
      </w:pPr>
      <w:r>
        <w:rPr>
          <w:rFonts w:ascii="Times New Roman"/>
          <w:b w:val="false"/>
          <w:i w:val="false"/>
          <w:color w:val="000000"/>
          <w:sz w:val="28"/>
        </w:rPr>
        <w:t xml:space="preserve"> перевозчик намерен осуществить)</w:t>
      </w:r>
    </w:p>
    <w:p>
      <w:pPr>
        <w:spacing w:after="0"/>
        <w:ind w:left="0"/>
        <w:jc w:val="both"/>
      </w:pPr>
      <w:r>
        <w:rPr>
          <w:rFonts w:ascii="Times New Roman"/>
          <w:b w:val="false"/>
          <w:i w:val="false"/>
          <w:color w:val="000000"/>
          <w:sz w:val="28"/>
        </w:rPr>
        <w:t xml:space="preserve">       Перевозка будет осуществляться на транспортном средстве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вид и марку транспортного средства, регистрационные номера автомобиля, серия и</w:t>
      </w:r>
    </w:p>
    <w:p>
      <w:pPr>
        <w:spacing w:after="0"/>
        <w:ind w:left="0"/>
        <w:jc w:val="both"/>
      </w:pPr>
      <w:r>
        <w:rPr>
          <w:rFonts w:ascii="Times New Roman"/>
          <w:b w:val="false"/>
          <w:i w:val="false"/>
          <w:color w:val="000000"/>
          <w:sz w:val="28"/>
        </w:rPr>
        <w:t>регистрационный номер свидетельства регистрации транспортного средства, прицепа и</w:t>
      </w:r>
    </w:p>
    <w:p>
      <w:pPr>
        <w:spacing w:after="0"/>
        <w:ind w:left="0"/>
        <w:jc w:val="both"/>
      </w:pPr>
      <w:r>
        <w:rPr>
          <w:rFonts w:ascii="Times New Roman"/>
          <w:b w:val="false"/>
          <w:i w:val="false"/>
          <w:color w:val="000000"/>
          <w:sz w:val="28"/>
        </w:rPr>
        <w:t xml:space="preserve">полуприцепа).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маршрут перевозки, дату и сроки осуществления перевозки опасного груза, место</w:t>
      </w:r>
    </w:p>
    <w:p>
      <w:pPr>
        <w:spacing w:after="0"/>
        <w:ind w:left="0"/>
        <w:jc w:val="both"/>
      </w:pPr>
      <w:r>
        <w:rPr>
          <w:rFonts w:ascii="Times New Roman"/>
          <w:b w:val="false"/>
          <w:i w:val="false"/>
          <w:color w:val="000000"/>
          <w:sz w:val="28"/>
        </w:rPr>
        <w:t xml:space="preserve"> погрузки и разгрузки).</w:t>
      </w:r>
    </w:p>
    <w:p>
      <w:pPr>
        <w:spacing w:after="0"/>
        <w:ind w:left="0"/>
        <w:jc w:val="both"/>
      </w:pPr>
      <w:r>
        <w:rPr>
          <w:rFonts w:ascii="Times New Roman"/>
          <w:b w:val="false"/>
          <w:i w:val="false"/>
          <w:color w:val="000000"/>
          <w:sz w:val="28"/>
        </w:rPr>
        <w:t>Дополнительно сообщаю: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точный почтовый адрес, номер телефона, факс или адрес электронной почты</w:t>
      </w:r>
    </w:p>
    <w:p>
      <w:pPr>
        <w:spacing w:after="0"/>
        <w:ind w:left="0"/>
        <w:jc w:val="both"/>
      </w:pPr>
      <w:r>
        <w:rPr>
          <w:rFonts w:ascii="Times New Roman"/>
          <w:b w:val="false"/>
          <w:i w:val="false"/>
          <w:color w:val="000000"/>
          <w:sz w:val="28"/>
        </w:rPr>
        <w:t>грузоотправителя и грузополучателя опасного груза).</w:t>
      </w:r>
    </w:p>
    <w:p>
      <w:pPr>
        <w:spacing w:after="0"/>
        <w:ind w:left="0"/>
        <w:jc w:val="both"/>
      </w:pPr>
      <w:r>
        <w:rPr>
          <w:rFonts w:ascii="Times New Roman"/>
          <w:b w:val="false"/>
          <w:i w:val="false"/>
          <w:color w:val="000000"/>
          <w:sz w:val="28"/>
        </w:rPr>
        <w:t>Необходимые документы к заявлению прилагаются.</w:t>
      </w:r>
    </w:p>
    <w:p>
      <w:pPr>
        <w:spacing w:after="0"/>
        <w:ind w:left="0"/>
        <w:jc w:val="both"/>
      </w:pPr>
      <w:r>
        <w:rPr>
          <w:rFonts w:ascii="Times New Roman"/>
          <w:b w:val="false"/>
          <w:i w:val="false"/>
          <w:color w:val="000000"/>
          <w:sz w:val="28"/>
        </w:rPr>
        <w:t>Подтверждаю подлинность и достоверность представленных документов.</w:t>
      </w:r>
    </w:p>
    <w:p>
      <w:pPr>
        <w:spacing w:after="0"/>
        <w:ind w:left="0"/>
        <w:jc w:val="both"/>
      </w:pPr>
      <w:r>
        <w:rPr>
          <w:rFonts w:ascii="Times New Roman"/>
          <w:b w:val="false"/>
          <w:i w:val="false"/>
          <w:color w:val="000000"/>
          <w:sz w:val="28"/>
        </w:rPr>
        <w:t>Срок действия специального разрешения прошу установить с ___________________</w:t>
      </w:r>
    </w:p>
    <w:p>
      <w:pPr>
        <w:spacing w:after="0"/>
        <w:ind w:left="0"/>
        <w:jc w:val="both"/>
      </w:pPr>
      <w:r>
        <w:rPr>
          <w:rFonts w:ascii="Times New Roman"/>
          <w:b w:val="false"/>
          <w:i w:val="false"/>
          <w:color w:val="000000"/>
          <w:sz w:val="28"/>
        </w:rPr>
        <w:t xml:space="preserve"> по___________ на ____________ поездок.</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цифровых системах, при оказании государственных услуг, если иное не</w:t>
      </w:r>
    </w:p>
    <w:p>
      <w:pPr>
        <w:spacing w:after="0"/>
        <w:ind w:left="0"/>
        <w:jc w:val="both"/>
      </w:pPr>
      <w:r>
        <w:rPr>
          <w:rFonts w:ascii="Times New Roman"/>
          <w:b w:val="false"/>
          <w:i w:val="false"/>
          <w:color w:val="000000"/>
          <w:sz w:val="28"/>
        </w:rPr>
        <w:t xml:space="preserve"> предусмотрено законами Республики Казахстан. "____" ________________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 xml:space="preserve"> 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6 к</w:t>
            </w:r>
            <w:r>
              <w:br/>
            </w:r>
            <w:r>
              <w:rPr>
                <w:rFonts w:ascii="Times New Roman"/>
                <w:b w:val="false"/>
                <w:i w:val="false"/>
                <w:color w:val="000000"/>
                <w:sz w:val="20"/>
              </w:rPr>
              <w:t>Правилам перевозки опасных</w:t>
            </w:r>
            <w:r>
              <w:br/>
            </w:r>
            <w:r>
              <w:rPr>
                <w:rFonts w:ascii="Times New Roman"/>
                <w:b w:val="false"/>
                <w:i w:val="false"/>
                <w:color w:val="000000"/>
                <w:sz w:val="20"/>
              </w:rPr>
              <w:t>грузов автомобильным</w:t>
            </w:r>
            <w:r>
              <w:br/>
            </w:r>
            <w:r>
              <w:rPr>
                <w:rFonts w:ascii="Times New Roman"/>
                <w:b w:val="false"/>
                <w:i w:val="false"/>
                <w:color w:val="000000"/>
                <w:sz w:val="20"/>
              </w:rPr>
              <w:t>транспортом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специального разрешения на перевозку опасного груза классов 1,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перевозку опасного груза классов 1,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(далее-портал).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50"/>
          <w:p>
            <w:pPr>
              <w:spacing w:after="20"/>
              <w:ind w:left="20"/>
              <w:jc w:val="both"/>
            </w:pPr>
            <w:r>
              <w:rPr>
                <w:rFonts w:ascii="Times New Roman"/>
                <w:b w:val="false"/>
                <w:i w:val="false"/>
                <w:color w:val="000000"/>
                <w:sz w:val="20"/>
              </w:rPr>
              <w:t xml:space="preserve">
Специальное разрешение на перевозку опасного груза классов 1, 6 и 7 либо мотивированный ответ об отказе. Результат оказания государственной услуги и ее подвидов (при наличии) направляется и хранится в "личном кабинете" услугополучателя в форме электронного документа, подписанного ЭЦП уполномоченного лица услугодателя. </w:t>
            </w:r>
          </w:p>
          <w:bookmarkEnd w:id="950"/>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51"/>
          <w:p>
            <w:pPr>
              <w:spacing w:after="20"/>
              <w:ind w:left="20"/>
              <w:jc w:val="both"/>
            </w:pPr>
            <w:r>
              <w:rPr>
                <w:rFonts w:ascii="Times New Roman"/>
                <w:b w:val="false"/>
                <w:i w:val="false"/>
                <w:color w:val="000000"/>
                <w:sz w:val="20"/>
              </w:rPr>
              <w:t>
1) услугодателя – с понедельника по пятницу включительно, с 8.00 до 17.30 часов с перерывом на обед с 12.00 часов до 13.30 часов, кроме выходных и праздничных дней согласно трудовому законодательству Республики Казахстан.</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Министерства – www.transport.gov.kz, раздел Комитет транспорта, подраздел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документов, удостоверяющих личность, справки о государственной регистрации (перерегистрации) индивидуального предпринимателя или юридического лица, сведения о регистрации транспортного средства услугодатель получает из соответствующих государственных информационных систем через шлюз "цифрового правительства".                                                                           заявление в форме электронного документа, удостоверенного электронно-цифровой подписью (далее - ЭЦП), по форме, согласно приложению 5 к настоящим Правилам; свидетельство о подготовке водителя транспортного средства, перевозящего опасные грузы (свидетельство о допуске водителя к перевозке опасных грузов автотранспортными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5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перевозки опасных грузов</w:t>
            </w:r>
            <w:r>
              <w:br/>
            </w:r>
            <w:r>
              <w:rPr>
                <w:rFonts w:ascii="Times New Roman"/>
                <w:b w:val="false"/>
                <w:i w:val="false"/>
                <w:color w:val="000000"/>
                <w:sz w:val="20"/>
              </w:rPr>
              <w:t xml:space="preserve"> автомобильным транспортом</w:t>
            </w:r>
          </w:p>
        </w:tc>
      </w:tr>
    </w:tbl>
    <w:p>
      <w:pPr>
        <w:spacing w:after="0"/>
        <w:ind w:left="0"/>
        <w:jc w:val="both"/>
      </w:pPr>
      <w:bookmarkStart w:name="z1483" w:id="953"/>
      <w:r>
        <w:rPr>
          <w:rFonts w:ascii="Times New Roman"/>
          <w:b w:val="false"/>
          <w:i w:val="false"/>
          <w:color w:val="000000"/>
          <w:sz w:val="28"/>
        </w:rPr>
        <w:t xml:space="preserve">
      В ______________________________________________________________________ </w:t>
      </w:r>
    </w:p>
    <w:bookmarkEnd w:id="953"/>
    <w:p>
      <w:pPr>
        <w:spacing w:after="0"/>
        <w:ind w:left="0"/>
        <w:jc w:val="both"/>
      </w:pPr>
      <w:r>
        <w:rPr>
          <w:rFonts w:ascii="Times New Roman"/>
          <w:b w:val="false"/>
          <w:i w:val="false"/>
          <w:color w:val="000000"/>
          <w:sz w:val="28"/>
        </w:rPr>
        <w:t xml:space="preserve">                         (наименование территориального подразделения</w:t>
      </w:r>
    </w:p>
    <w:p>
      <w:pPr>
        <w:spacing w:after="0"/>
        <w:ind w:left="0"/>
        <w:jc w:val="both"/>
      </w:pPr>
      <w:r>
        <w:rPr>
          <w:rFonts w:ascii="Times New Roman"/>
          <w:b w:val="false"/>
          <w:i w:val="false"/>
          <w:color w:val="000000"/>
          <w:sz w:val="28"/>
        </w:rPr>
        <w:t xml:space="preserve">Заявление _____________________________________________________________________ </w:t>
      </w:r>
    </w:p>
    <w:p>
      <w:pPr>
        <w:spacing w:after="0"/>
        <w:ind w:left="0"/>
        <w:jc w:val="both"/>
      </w:pPr>
      <w:r>
        <w:rPr>
          <w:rFonts w:ascii="Times New Roman"/>
          <w:b w:val="false"/>
          <w:i w:val="false"/>
          <w:color w:val="000000"/>
          <w:sz w:val="28"/>
        </w:rPr>
        <w:t xml:space="preserve">             (наименование перевозчика, номер удостоверения допуска к осуществлению </w:t>
      </w:r>
    </w:p>
    <w:p>
      <w:pPr>
        <w:spacing w:after="0"/>
        <w:ind w:left="0"/>
        <w:jc w:val="both"/>
      </w:pPr>
      <w:r>
        <w:rPr>
          <w:rFonts w:ascii="Times New Roman"/>
          <w:b w:val="false"/>
          <w:i w:val="false"/>
          <w:color w:val="000000"/>
          <w:sz w:val="28"/>
        </w:rPr>
        <w:t xml:space="preserve">                         международных автомобильных перевозок)</w:t>
      </w:r>
    </w:p>
    <w:p>
      <w:pPr>
        <w:spacing w:after="0"/>
        <w:ind w:left="0"/>
        <w:jc w:val="both"/>
      </w:pPr>
      <w:r>
        <w:rPr>
          <w:rFonts w:ascii="Times New Roman"/>
          <w:b w:val="false"/>
          <w:i w:val="false"/>
          <w:color w:val="000000"/>
          <w:sz w:val="28"/>
        </w:rPr>
        <w:t>просит оформить свидетельство о допущении транспортных средств к перевозке некоторых</w:t>
      </w:r>
    </w:p>
    <w:p>
      <w:pPr>
        <w:spacing w:after="0"/>
        <w:ind w:left="0"/>
        <w:jc w:val="both"/>
      </w:pPr>
      <w:r>
        <w:rPr>
          <w:rFonts w:ascii="Times New Roman"/>
          <w:b w:val="false"/>
          <w:i w:val="false"/>
          <w:color w:val="000000"/>
          <w:sz w:val="28"/>
        </w:rPr>
        <w:t>опасных  грузов __________________________________________________________________</w:t>
      </w:r>
    </w:p>
    <w:p>
      <w:pPr>
        <w:spacing w:after="0"/>
        <w:ind w:left="0"/>
        <w:jc w:val="both"/>
      </w:pPr>
      <w:r>
        <w:rPr>
          <w:rFonts w:ascii="Times New Roman"/>
          <w:b w:val="false"/>
          <w:i w:val="false"/>
          <w:color w:val="000000"/>
          <w:sz w:val="28"/>
        </w:rPr>
        <w:t xml:space="preserve"> (указать класс, номер Организации объединенных наций, наименование и описание</w:t>
      </w:r>
    </w:p>
    <w:p>
      <w:pPr>
        <w:spacing w:after="0"/>
        <w:ind w:left="0"/>
        <w:jc w:val="both"/>
      </w:pPr>
      <w:r>
        <w:rPr>
          <w:rFonts w:ascii="Times New Roman"/>
          <w:b w:val="false"/>
          <w:i w:val="false"/>
          <w:color w:val="000000"/>
          <w:sz w:val="28"/>
        </w:rPr>
        <w:t xml:space="preserve"> опасного груза, перевозку которого перевозчик намерен осуществить)</w:t>
      </w:r>
    </w:p>
    <w:p>
      <w:pPr>
        <w:spacing w:after="0"/>
        <w:ind w:left="0"/>
        <w:jc w:val="both"/>
      </w:pPr>
      <w:r>
        <w:rPr>
          <w:rFonts w:ascii="Times New Roman"/>
          <w:b w:val="false"/>
          <w:i w:val="false"/>
          <w:color w:val="000000"/>
          <w:sz w:val="28"/>
        </w:rPr>
        <w:t>Перевозка будет осуществляться на транспортном средстве</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(указать вид и марку транспортного средства, регистрационные номера автомобиля, прицепа</w:t>
      </w:r>
    </w:p>
    <w:p>
      <w:pPr>
        <w:spacing w:after="0"/>
        <w:ind w:left="0"/>
        <w:jc w:val="both"/>
      </w:pPr>
      <w:r>
        <w:rPr>
          <w:rFonts w:ascii="Times New Roman"/>
          <w:b w:val="false"/>
          <w:i w:val="false"/>
          <w:color w:val="000000"/>
          <w:sz w:val="28"/>
        </w:rPr>
        <w:t xml:space="preserve"> и полуприцепа, дата прохождения обязательного технического осмотра, номер карточки</w:t>
      </w:r>
    </w:p>
    <w:p>
      <w:pPr>
        <w:spacing w:after="0"/>
        <w:ind w:left="0"/>
        <w:jc w:val="both"/>
      </w:pPr>
      <w:r>
        <w:rPr>
          <w:rFonts w:ascii="Times New Roman"/>
          <w:b w:val="false"/>
          <w:i w:val="false"/>
          <w:color w:val="000000"/>
          <w:sz w:val="28"/>
        </w:rPr>
        <w:t xml:space="preserve"> допуска на автотранспортное средство)</w:t>
      </w:r>
    </w:p>
    <w:p>
      <w:pPr>
        <w:spacing w:after="0"/>
        <w:ind w:left="0"/>
        <w:jc w:val="both"/>
      </w:pPr>
      <w:r>
        <w:rPr>
          <w:rFonts w:ascii="Times New Roman"/>
          <w:b w:val="false"/>
          <w:i w:val="false"/>
          <w:color w:val="000000"/>
          <w:sz w:val="28"/>
        </w:rPr>
        <w:t>Дополнительно сообщаю:__________________________________________________________</w:t>
      </w:r>
    </w:p>
    <w:p>
      <w:pPr>
        <w:spacing w:after="0"/>
        <w:ind w:left="0"/>
        <w:jc w:val="both"/>
      </w:pPr>
      <w:r>
        <w:rPr>
          <w:rFonts w:ascii="Times New Roman"/>
          <w:b w:val="false"/>
          <w:i w:val="false"/>
          <w:color w:val="000000"/>
          <w:sz w:val="28"/>
        </w:rPr>
        <w:t xml:space="preserve"> (наименование, точный почтовый адрес, номер телефона, факс или адрес электронной почты</w:t>
      </w:r>
    </w:p>
    <w:p>
      <w:pPr>
        <w:spacing w:after="0"/>
        <w:ind w:left="0"/>
        <w:jc w:val="both"/>
      </w:pPr>
      <w:r>
        <w:rPr>
          <w:rFonts w:ascii="Times New Roman"/>
          <w:b w:val="false"/>
          <w:i w:val="false"/>
          <w:color w:val="000000"/>
          <w:sz w:val="28"/>
        </w:rPr>
        <w:t xml:space="preserve"> грузоотправителя и грузополучателя опасного груза).</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 при оказании государственных услуг, если иное не предусмотрено законами</w:t>
      </w:r>
    </w:p>
    <w:p>
      <w:pPr>
        <w:spacing w:after="0"/>
        <w:ind w:left="0"/>
        <w:jc w:val="both"/>
      </w:pPr>
      <w:r>
        <w:rPr>
          <w:rFonts w:ascii="Times New Roman"/>
          <w:b w:val="false"/>
          <w:i w:val="false"/>
          <w:color w:val="000000"/>
          <w:sz w:val="28"/>
        </w:rPr>
        <w:t>Республики Казахстан. "____" 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перевозки опасных грузов</w:t>
            </w:r>
            <w:r>
              <w:br/>
            </w:r>
            <w:r>
              <w:rPr>
                <w:rFonts w:ascii="Times New Roman"/>
                <w:b w:val="false"/>
                <w:i w:val="false"/>
                <w:color w:val="000000"/>
                <w:sz w:val="20"/>
              </w:rPr>
              <w:t>автомобильным транспортом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свидетельства о допущении транспортного средства к перевозке опасных грузов в международном сообщении"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54"/>
          <w:p>
            <w:pPr>
              <w:spacing w:after="20"/>
              <w:ind w:left="20"/>
              <w:jc w:val="both"/>
            </w:pPr>
            <w:r>
              <w:rPr>
                <w:rFonts w:ascii="Times New Roman"/>
                <w:b w:val="false"/>
                <w:i w:val="false"/>
                <w:color w:val="000000"/>
                <w:sz w:val="20"/>
              </w:rPr>
              <w:t>
Прием заявлений на оказание государственной услуги осуществляется через портал "Государственная база данных "Е-лицензирование" (далее – портал).</w:t>
            </w:r>
          </w:p>
          <w:bookmarkEnd w:id="954"/>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допущении транспортного средства к перевозке опасных грузов в международном сообщении либо мотивированный ответ об отказе. Форма предоставления результата оказания государственной услуги: бумажная.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 либо электронного документа из сервиса цифровых документов. Государственная корпорация обеспечивает хранение документов,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55"/>
          <w:p>
            <w:pPr>
              <w:spacing w:after="20"/>
              <w:ind w:left="20"/>
              <w:jc w:val="both"/>
            </w:pPr>
            <w:r>
              <w:rPr>
                <w:rFonts w:ascii="Times New Roman"/>
                <w:b w:val="false"/>
                <w:i w:val="false"/>
                <w:color w:val="000000"/>
                <w:sz w:val="20"/>
              </w:rPr>
              <w:t>
 Услугодатель – с понедельника по пятницу включительно, с 8.00 до 17.30 часов с перерывом на обед с 12.00 часов до 13.30 часов, кроме выходных и праздничных дней согласно трудовому законодательству Республики Казахстан.</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услугодателя Министерства – www.transport.gov.kz, раздел Комитета автомобильного транспорта и транспортного контроля, подраздел "Государственные услуги";</w:t>
            </w:r>
          </w:p>
          <w:p>
            <w:pPr>
              <w:spacing w:after="20"/>
              <w:ind w:left="20"/>
              <w:jc w:val="both"/>
            </w:pPr>
            <w:r>
              <w:rPr>
                <w:rFonts w:ascii="Times New Roman"/>
                <w:b w:val="false"/>
                <w:i w:val="false"/>
                <w:color w:val="000000"/>
                <w:sz w:val="20"/>
              </w:rPr>
              <w:t>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56"/>
          <w:p>
            <w:pPr>
              <w:spacing w:after="20"/>
              <w:ind w:left="20"/>
              <w:jc w:val="both"/>
            </w:pPr>
            <w:r>
              <w:rPr>
                <w:rFonts w:ascii="Times New Roman"/>
                <w:b w:val="false"/>
                <w:i w:val="false"/>
                <w:color w:val="000000"/>
                <w:sz w:val="20"/>
              </w:rPr>
              <w:t>
Заявление, согласно приложению 7 к настоящим Правилам в форме электронного документа, подписанный ЭЦП услугополучателя.</w:t>
            </w:r>
          </w:p>
          <w:bookmarkEnd w:id="956"/>
          <w:p>
            <w:pPr>
              <w:spacing w:after="20"/>
              <w:ind w:left="20"/>
              <w:jc w:val="both"/>
            </w:pPr>
            <w:r>
              <w:rPr>
                <w:rFonts w:ascii="Times New Roman"/>
                <w:b w:val="false"/>
                <w:i w:val="false"/>
                <w:color w:val="000000"/>
                <w:sz w:val="20"/>
              </w:rPr>
              <w:t>
Сведения документов, удостоверяющих личность, справки о государственной регистрации (перерегистрации) индивидуального предпринимателя или юридического лица, сведения о регистрации транспортного средства, услугодатель получает из соответствующих государственных цифровых систем через шлюз "цифрового правительства", сведения о диагностической карте из единой цифровой системы обязательного технического осмотра механических транспортных средств и прицепов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95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 Для использования цифрового документа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1</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судоводителей</w:t>
            </w:r>
            <w:r>
              <w:br/>
            </w:r>
            <w:r>
              <w:rPr>
                <w:rFonts w:ascii="Times New Roman"/>
                <w:b w:val="false"/>
                <w:i w:val="false"/>
                <w:color w:val="000000"/>
                <w:sz w:val="20"/>
              </w:rPr>
              <w:t>на право управления маломерным</w:t>
            </w:r>
            <w:r>
              <w:br/>
            </w:r>
            <w:r>
              <w:rPr>
                <w:rFonts w:ascii="Times New Roman"/>
                <w:b w:val="false"/>
                <w:i w:val="false"/>
                <w:color w:val="000000"/>
                <w:sz w:val="20"/>
              </w:rPr>
              <w:t>судном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0" w:id="958"/>
    <w:p>
      <w:pPr>
        <w:spacing w:after="0"/>
        <w:ind w:left="0"/>
        <w:jc w:val="both"/>
      </w:pPr>
      <w:r>
        <w:rPr>
          <w:rFonts w:ascii="Times New Roman"/>
          <w:b w:val="false"/>
          <w:i w:val="false"/>
          <w:color w:val="000000"/>
          <w:sz w:val="28"/>
        </w:rPr>
        <w:t>
      Место для фото</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(Ф.И.О.)</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(Ф.И.О., дата рождения, ИИН)</w:t>
            </w:r>
          </w:p>
        </w:tc>
      </w:tr>
    </w:tbl>
    <w:bookmarkStart w:name="z1502" w:id="959"/>
    <w:p>
      <w:pPr>
        <w:spacing w:after="0"/>
        <w:ind w:left="0"/>
        <w:jc w:val="left"/>
      </w:pPr>
      <w:r>
        <w:rPr>
          <w:rFonts w:ascii="Times New Roman"/>
          <w:b/>
          <w:i w:val="false"/>
          <w:color w:val="000000"/>
        </w:rPr>
        <w:t xml:space="preserve">        Заявление на выдачу удостоверения на право управления маломерным судном</w:t>
      </w:r>
    </w:p>
    <w:bookmarkEnd w:id="959"/>
    <w:p>
      <w:pPr>
        <w:spacing w:after="0"/>
        <w:ind w:left="0"/>
        <w:jc w:val="both"/>
      </w:pPr>
      <w:bookmarkStart w:name="z1503" w:id="960"/>
      <w:r>
        <w:rPr>
          <w:rFonts w:ascii="Times New Roman"/>
          <w:b w:val="false"/>
          <w:i w:val="false"/>
          <w:color w:val="000000"/>
          <w:sz w:val="28"/>
        </w:rPr>
        <w:t>
      Прошу выдать удостоверение на право управления ______________________________</w:t>
      </w:r>
    </w:p>
    <w:bookmarkEnd w:id="960"/>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(указать тип маломерного судна: гидроцикл, парусное судно, маломерное судно с </w:t>
      </w:r>
    </w:p>
    <w:p>
      <w:pPr>
        <w:spacing w:after="0"/>
        <w:ind w:left="0"/>
        <w:jc w:val="both"/>
      </w:pPr>
      <w:r>
        <w:rPr>
          <w:rFonts w:ascii="Times New Roman"/>
          <w:b w:val="false"/>
          <w:i w:val="false"/>
          <w:color w:val="000000"/>
          <w:sz w:val="28"/>
        </w:rPr>
        <w:t>механической установкой)</w:t>
      </w:r>
    </w:p>
    <w:p>
      <w:pPr>
        <w:spacing w:after="0"/>
        <w:ind w:left="0"/>
        <w:jc w:val="both"/>
      </w:pPr>
      <w:r>
        <w:rPr>
          <w:rFonts w:ascii="Times New Roman"/>
          <w:b w:val="false"/>
          <w:i w:val="false"/>
          <w:color w:val="000000"/>
          <w:sz w:val="28"/>
        </w:rPr>
        <w:t xml:space="preserve"> в районе_______________________________________________________________________ </w:t>
      </w:r>
    </w:p>
    <w:p>
      <w:pPr>
        <w:spacing w:after="0"/>
        <w:ind w:left="0"/>
        <w:jc w:val="both"/>
      </w:pPr>
      <w:r>
        <w:rPr>
          <w:rFonts w:ascii="Times New Roman"/>
          <w:b w:val="false"/>
          <w:i w:val="false"/>
          <w:color w:val="000000"/>
          <w:sz w:val="28"/>
        </w:rPr>
        <w:t xml:space="preserve">       (указать район (районы) плавания: МП, ВВП, ВВПР и ВВПО, МП и ВВП)</w:t>
      </w:r>
    </w:p>
    <w:p>
      <w:pPr>
        <w:spacing w:after="0"/>
        <w:ind w:left="0"/>
        <w:jc w:val="both"/>
      </w:pPr>
      <w:r>
        <w:rPr>
          <w:rFonts w:ascii="Times New Roman"/>
          <w:b w:val="false"/>
          <w:i w:val="false"/>
          <w:color w:val="000000"/>
          <w:sz w:val="28"/>
        </w:rPr>
        <w:t>Представляю следующие документы:</w:t>
      </w:r>
    </w:p>
    <w:p>
      <w:pPr>
        <w:spacing w:after="0"/>
        <w:ind w:left="0"/>
        <w:jc w:val="both"/>
      </w:pPr>
      <w:r>
        <w:rPr>
          <w:rFonts w:ascii="Times New Roman"/>
          <w:b w:val="false"/>
          <w:i w:val="false"/>
          <w:color w:val="000000"/>
          <w:sz w:val="28"/>
        </w:rPr>
        <w:t>1. _____________________________________</w:t>
      </w:r>
    </w:p>
    <w:p>
      <w:pPr>
        <w:spacing w:after="0"/>
        <w:ind w:left="0"/>
        <w:jc w:val="both"/>
      </w:pPr>
      <w:r>
        <w:rPr>
          <w:rFonts w:ascii="Times New Roman"/>
          <w:b w:val="false"/>
          <w:i w:val="false"/>
          <w:color w:val="000000"/>
          <w:sz w:val="28"/>
        </w:rPr>
        <w:t>2. _____________________________________</w:t>
      </w:r>
    </w:p>
    <w:p>
      <w:pPr>
        <w:spacing w:after="0"/>
        <w:ind w:left="0"/>
        <w:jc w:val="both"/>
      </w:pPr>
      <w:r>
        <w:rPr>
          <w:rFonts w:ascii="Times New Roman"/>
          <w:b w:val="false"/>
          <w:i w:val="false"/>
          <w:color w:val="000000"/>
          <w:sz w:val="28"/>
        </w:rPr>
        <w:t>3.______________________________________</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Адрес, контактные телефоны (факс)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 xml:space="preserve">"____" _____________ 20___года. _______________________________ </w:t>
      </w:r>
    </w:p>
    <w:p>
      <w:pPr>
        <w:spacing w:after="0"/>
        <w:ind w:left="0"/>
        <w:jc w:val="both"/>
      </w:pPr>
      <w:r>
        <w:rPr>
          <w:rFonts w:ascii="Times New Roman"/>
          <w:b w:val="false"/>
          <w:i w:val="false"/>
          <w:color w:val="000000"/>
          <w:sz w:val="28"/>
        </w:rPr>
        <w:t xml:space="preserve">                                     (личная подпись заявителя)</w:t>
      </w:r>
    </w:p>
    <w:bookmarkStart w:name="z1504" w:id="961"/>
    <w:p>
      <w:pPr>
        <w:spacing w:after="0"/>
        <w:ind w:left="0"/>
        <w:jc w:val="both"/>
      </w:pPr>
      <w:r>
        <w:rPr>
          <w:rFonts w:ascii="Times New Roman"/>
          <w:b w:val="false"/>
          <w:i w:val="false"/>
          <w:color w:val="000000"/>
          <w:sz w:val="28"/>
        </w:rPr>
        <w:t>
      Результаты экзаменов</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дисциплины и районов плавания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 знаний (зачет, не зачет)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приема экзаменов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 территориальные и внутренние воды морей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 судоходные внутренние водные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ВВПР и ВВПО – внутренние водоемы, не включенные в перечень внутренних водных путей открытых для судоходства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и ВВП – территориальные внутренние воды морей и судоходные внутренние водные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5" w:id="962"/>
      <w:r>
        <w:rPr>
          <w:rFonts w:ascii="Times New Roman"/>
          <w:b w:val="false"/>
          <w:i w:val="false"/>
          <w:color w:val="000000"/>
          <w:sz w:val="28"/>
        </w:rPr>
        <w:t>
      __________________________________________________________________________</w:t>
      </w:r>
    </w:p>
    <w:bookmarkEnd w:id="962"/>
    <w:p>
      <w:pPr>
        <w:spacing w:after="0"/>
        <w:ind w:left="0"/>
        <w:jc w:val="both"/>
      </w:pPr>
      <w:r>
        <w:rPr>
          <w:rFonts w:ascii="Times New Roman"/>
          <w:b w:val="false"/>
          <w:i w:val="false"/>
          <w:color w:val="000000"/>
          <w:sz w:val="28"/>
        </w:rPr>
        <w:t xml:space="preserve">                   (фамилия, имя, отчество, дата рождения заявителя)</w:t>
      </w:r>
    </w:p>
    <w:p>
      <w:pPr>
        <w:spacing w:after="0"/>
        <w:ind w:left="0"/>
        <w:jc w:val="both"/>
      </w:pPr>
      <w:bookmarkStart w:name="z1506" w:id="963"/>
      <w:r>
        <w:rPr>
          <w:rFonts w:ascii="Times New Roman"/>
          <w:b w:val="false"/>
          <w:i w:val="false"/>
          <w:color w:val="000000"/>
          <w:sz w:val="28"/>
        </w:rPr>
        <w:t>
      Результат экзамена на право управления (зачет / не зачет)_____________________________</w:t>
      </w:r>
    </w:p>
    <w:bookmarkEnd w:id="96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(категория (тип) судна-(ов))</w:t>
      </w:r>
    </w:p>
    <w:p>
      <w:pPr>
        <w:spacing w:after="0"/>
        <w:ind w:left="0"/>
        <w:jc w:val="both"/>
      </w:pPr>
      <w:r>
        <w:rPr>
          <w:rFonts w:ascii="Times New Roman"/>
          <w:b w:val="false"/>
          <w:i w:val="false"/>
          <w:color w:val="000000"/>
          <w:sz w:val="28"/>
        </w:rPr>
        <w:t>В районе (районах) плавания ____________________________________________________</w:t>
      </w:r>
    </w:p>
    <w:p>
      <w:pPr>
        <w:spacing w:after="0"/>
        <w:ind w:left="0"/>
        <w:jc w:val="both"/>
      </w:pPr>
      <w:r>
        <w:rPr>
          <w:rFonts w:ascii="Times New Roman"/>
          <w:b w:val="false"/>
          <w:i w:val="false"/>
          <w:color w:val="000000"/>
          <w:sz w:val="28"/>
        </w:rPr>
        <w:t>"____" ___________ 20____года.</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судоводителей</w:t>
            </w:r>
            <w:r>
              <w:br/>
            </w:r>
            <w:r>
              <w:rPr>
                <w:rFonts w:ascii="Times New Roman"/>
                <w:b w:val="false"/>
                <w:i w:val="false"/>
                <w:color w:val="000000"/>
                <w:sz w:val="20"/>
              </w:rPr>
              <w:t>на право управления</w:t>
            </w:r>
            <w:r>
              <w:br/>
            </w:r>
            <w:r>
              <w:rPr>
                <w:rFonts w:ascii="Times New Roman"/>
                <w:b w:val="false"/>
                <w:i w:val="false"/>
                <w:color w:val="000000"/>
                <w:sz w:val="20"/>
              </w:rPr>
              <w:t>маломерным судном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удостоверения на право управления самоходным маломерным судном"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64"/>
          <w:p>
            <w:pPr>
              <w:spacing w:after="20"/>
              <w:ind w:left="20"/>
              <w:jc w:val="both"/>
            </w:pPr>
            <w:r>
              <w:rPr>
                <w:rFonts w:ascii="Times New Roman"/>
                <w:b w:val="false"/>
                <w:i w:val="false"/>
                <w:color w:val="000000"/>
                <w:sz w:val="20"/>
              </w:rPr>
              <w:t>
1) Выдача удостоверения на право управления самоходным маломерным судном;</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дубликата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удостоверения на право управления самоходным маломерным судном в случае истечения срока действия ранее выданного удостоверения;</w:t>
            </w:r>
          </w:p>
          <w:p>
            <w:pPr>
              <w:spacing w:after="20"/>
              <w:ind w:left="20"/>
              <w:jc w:val="both"/>
            </w:pPr>
            <w:r>
              <w:rPr>
                <w:rFonts w:ascii="Times New Roman"/>
                <w:b w:val="false"/>
                <w:i w:val="false"/>
                <w:color w:val="000000"/>
                <w:sz w:val="20"/>
              </w:rPr>
              <w:t>
4) Выдача удостоверения на право управления самоходным маломерным судном в связи с изменением района плавания и (или) типа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и ее подвидов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965"/>
          <w:p>
            <w:pPr>
              <w:spacing w:after="20"/>
              <w:ind w:left="20"/>
              <w:jc w:val="both"/>
            </w:pPr>
            <w:r>
              <w:rPr>
                <w:rFonts w:ascii="Times New Roman"/>
                <w:b w:val="false"/>
                <w:i w:val="false"/>
                <w:color w:val="000000"/>
                <w:sz w:val="20"/>
              </w:rPr>
              <w:t>
По всем подвидам:</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66"/>
          <w:p>
            <w:pPr>
              <w:spacing w:after="20"/>
              <w:ind w:left="20"/>
              <w:jc w:val="both"/>
            </w:pPr>
            <w:r>
              <w:rPr>
                <w:rFonts w:ascii="Times New Roman"/>
                <w:b w:val="false"/>
                <w:i w:val="false"/>
                <w:color w:val="000000"/>
                <w:sz w:val="20"/>
              </w:rPr>
              <w:t>
По всем подвидам – 2 (два) рабочих дня.</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Государственную корпорацию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967"/>
          <w:p>
            <w:pPr>
              <w:spacing w:after="20"/>
              <w:ind w:left="20"/>
              <w:jc w:val="both"/>
            </w:pPr>
            <w:r>
              <w:rPr>
                <w:rFonts w:ascii="Times New Roman"/>
                <w:b w:val="false"/>
                <w:i w:val="false"/>
                <w:color w:val="000000"/>
                <w:sz w:val="20"/>
              </w:rPr>
              <w:t>
По всем подвидам:</w:t>
            </w:r>
          </w:p>
          <w:bookmarkEnd w:id="967"/>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68"/>
          <w:p>
            <w:pPr>
              <w:spacing w:after="20"/>
              <w:ind w:left="20"/>
              <w:jc w:val="both"/>
            </w:pPr>
            <w:r>
              <w:rPr>
                <w:rFonts w:ascii="Times New Roman"/>
                <w:b w:val="false"/>
                <w:i w:val="false"/>
                <w:color w:val="000000"/>
                <w:sz w:val="20"/>
              </w:rPr>
              <w:t>
1. Удостоверение на право управления самоходным маломерным судном или мотивированный ответ об отказе;</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Дубликат удостоверения на право управления самоходным маломерным судном, согласно приложению 3, к настоящим правилам или мотивированный ответ об отказе.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Выдача результата государственной услуги в бумажном виде осуществляется через выбранный отдел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документов через веб-портал "цифрового правительства" результат государственной услуги в виде мотивированного отказа направляется в личный кабинет заявителя.</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969"/>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Трудовому кодексу Республики Казахстан (далее – Кодекс) с перерывом на обед с 12.00 часов до 13.30 часов.</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веб-портала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Веб-портала "цифрового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Министерства транспорта – www.gov.kz, раздел Комитет автомобильного транспорта и транспортного контроля, подраздел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интернет-ресурсе Государственной корпорации www.gov4c.kz;</w:t>
            </w:r>
          </w:p>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970"/>
          <w:p>
            <w:pPr>
              <w:spacing w:after="20"/>
              <w:ind w:left="20"/>
              <w:jc w:val="both"/>
            </w:pPr>
            <w:r>
              <w:rPr>
                <w:rFonts w:ascii="Times New Roman"/>
                <w:b w:val="false"/>
                <w:i w:val="false"/>
                <w:color w:val="000000"/>
                <w:sz w:val="20"/>
              </w:rPr>
              <w:t>
При подаче заявки, сведения о документах, удостоверяющих личность услугополучателя получают из соответствующих государственных цифровых систем через шлюз "цифрового правительства".</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диплом об окончании учебного заведения по судоводительской специальности либо свидетельство (справка) об окончании курсов по подготовке судоводителей маломерных судов, состоящих на учете в местных исполнитpельных органах, или состоящих на учете в территориальных подразделениях уполномоченного органа до введения в действие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медицинскую справку по форме 073/у,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медицинская справка по форме 073/у);</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размером 2,5x3,5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дубликата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по форме,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 фотография размером 2,5x3,5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(или) типа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по форме, согласно приложению 1;</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ранее выданное удостоверение на право управления самоходными маломерными судами;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медицинской справки по форме № 073/у;</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размером 2,5x3,5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удостоверения на право управления самоходным маломерным судном в связи с изменением района плавания и (или) типа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по форме, согласно приложению 1;</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ранее выданное удостоверение на право управления самоходными маломерными судами;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медицинской справки по форме № 073/у;</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размером 2,5x3,5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Веб-портал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услугополучателя (далее – ЭЦП), по форме, согласно приложению 1 к настоящим Правилам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веб-портала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диплома об окончании учебного заведения по судоводительской специальности либо свидетельства (справки) об окончании курсов по подготовке судоводителей маломерных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медицинской справки по форме № 073/у;</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размером 2,5x3,5 сантиметров (предоставляются в Государственную корпорацию при успешной сдаче экзамена);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дубликата удостоверения на право управления самоходным маломерным судном: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услугополучателя (далее – ЭЦП), по форме, согласно приложению 6 к настоящим Правилам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веб-портала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 фотографии размером 2,5x3,5 сантиметров (предоставляются в Государственную корпорацию в день подачи документов на веб-портал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(или) типа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услугополучателя (далее – ЭЦП), по форме, согласно приложению 1 к настоящим Правилам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веб-портала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ранее выданного удостоверения на право управления самоходными маломерными судами (оригинал представляется в Государственную корпорацию при выдаче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медицинской справки по форме № 073/у;</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2,5x3,5 сантиметров (предоставляются в Государственную корпорацию в день подачи документов на веб-портал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удостоверения на право управления самоходным маломерным судном в связи с изменением района плавания и (или) типа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в форме электронного документа, удостоверенного электронно-цифровой подписью услугополучателя (далее – ЭЦП), по форме, согласно приложению 1 к настоящим Правилам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веб-портала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ранее выданного удостоверения на право управления самоходными маломерными судами (оригинал представляется в Государственную корпорацию при выдаче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медицинской справки по форме № 073/у;</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цветные фотографии размером 2,5x3,5 сантиметров (предоставляются в Государственную корпорацию в день подачи документов на веб-портал "цифрового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97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97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w:t>
            </w:r>
          </w:p>
          <w:bookmarkEnd w:id="972"/>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Министра транспорта и</w:t>
            </w:r>
            <w:r>
              <w:br/>
            </w:r>
            <w:r>
              <w:rPr>
                <w:rFonts w:ascii="Times New Roman"/>
                <w:b w:val="false"/>
                <w:i w:val="false"/>
                <w:color w:val="000000"/>
                <w:sz w:val="20"/>
              </w:rPr>
              <w:t xml:space="preserve"> 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6</w:t>
            </w:r>
            <w:r>
              <w:br/>
            </w:r>
            <w:r>
              <w:rPr>
                <w:rFonts w:ascii="Times New Roman"/>
                <w:b w:val="false"/>
                <w:i w:val="false"/>
                <w:color w:val="000000"/>
                <w:sz w:val="20"/>
              </w:rPr>
              <w:t>к Правилам аттестации</w:t>
            </w:r>
            <w:r>
              <w:br/>
            </w:r>
            <w:r>
              <w:rPr>
                <w:rFonts w:ascii="Times New Roman"/>
                <w:b w:val="false"/>
                <w:i w:val="false"/>
                <w:color w:val="000000"/>
                <w:sz w:val="20"/>
              </w:rPr>
              <w:t xml:space="preserve">судоводителей на право </w:t>
            </w:r>
            <w:r>
              <w:br/>
            </w:r>
            <w:r>
              <w:rPr>
                <w:rFonts w:ascii="Times New Roman"/>
                <w:b w:val="false"/>
                <w:i w:val="false"/>
                <w:color w:val="000000"/>
                <w:sz w:val="20"/>
              </w:rPr>
              <w:t>управления</w:t>
            </w:r>
            <w:r>
              <w:br/>
            </w:r>
            <w:r>
              <w:rPr>
                <w:rFonts w:ascii="Times New Roman"/>
                <w:b w:val="false"/>
                <w:i w:val="false"/>
                <w:color w:val="000000"/>
                <w:sz w:val="20"/>
              </w:rPr>
              <w:t>маломерным судном</w:t>
            </w:r>
            <w:r>
              <w:br/>
            </w: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от ___________________________</w:t>
            </w:r>
            <w:r>
              <w:br/>
            </w:r>
            <w:r>
              <w:rPr>
                <w:rFonts w:ascii="Times New Roman"/>
                <w:b w:val="false"/>
                <w:i w:val="false"/>
                <w:color w:val="000000"/>
                <w:sz w:val="20"/>
              </w:rPr>
              <w:t>(Ф.И.О., дата рождения,</w:t>
            </w:r>
            <w:r>
              <w:br/>
            </w:r>
            <w:r>
              <w:rPr>
                <w:rFonts w:ascii="Times New Roman"/>
                <w:b w:val="false"/>
                <w:i w:val="false"/>
                <w:color w:val="000000"/>
                <w:sz w:val="20"/>
              </w:rPr>
              <w:t>домашний адрес, контактные</w:t>
            </w:r>
            <w:r>
              <w:br/>
            </w:r>
            <w:r>
              <w:rPr>
                <w:rFonts w:ascii="Times New Roman"/>
                <w:b w:val="false"/>
                <w:i w:val="false"/>
                <w:color w:val="000000"/>
                <w:sz w:val="20"/>
              </w:rPr>
              <w:t>телефоны,</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1579" w:id="973"/>
    <w:p>
      <w:pPr>
        <w:spacing w:after="0"/>
        <w:ind w:left="0"/>
        <w:jc w:val="left"/>
      </w:pPr>
      <w:r>
        <w:rPr>
          <w:rFonts w:ascii="Times New Roman"/>
          <w:b/>
          <w:i w:val="false"/>
          <w:color w:val="000000"/>
        </w:rPr>
        <w:t xml:space="preserve"> Заявление на выдачу дубликата удостоверения на право управления самоходным маломерным судном</w:t>
      </w:r>
    </w:p>
    <w:bookmarkEnd w:id="973"/>
    <w:bookmarkStart w:name="z1580" w:id="974"/>
    <w:p>
      <w:pPr>
        <w:spacing w:after="0"/>
        <w:ind w:left="0"/>
        <w:jc w:val="both"/>
      </w:pPr>
      <w:r>
        <w:rPr>
          <w:rFonts w:ascii="Times New Roman"/>
          <w:b w:val="false"/>
          <w:i w:val="false"/>
          <w:color w:val="000000"/>
          <w:sz w:val="28"/>
        </w:rPr>
        <w:t>
      Прошу выдать дубликат удостоверения на право управления самоходным маломерным судном.</w:t>
      </w:r>
    </w:p>
    <w:bookmarkEnd w:id="974"/>
    <w:bookmarkStart w:name="z1581" w:id="975"/>
    <w:p>
      <w:pPr>
        <w:spacing w:after="0"/>
        <w:ind w:left="0"/>
        <w:jc w:val="both"/>
      </w:pPr>
      <w:r>
        <w:rPr>
          <w:rFonts w:ascii="Times New Roman"/>
          <w:b w:val="false"/>
          <w:i w:val="false"/>
          <w:color w:val="000000"/>
          <w:sz w:val="28"/>
        </w:rPr>
        <w:t>
      "__" ________ 20__ года удостоверение на право управления самоходным маломерным судном</w:t>
      </w:r>
    </w:p>
    <w:bookmarkEnd w:id="975"/>
    <w:bookmarkStart w:name="z1582" w:id="976"/>
    <w:p>
      <w:pPr>
        <w:spacing w:after="0"/>
        <w:ind w:left="0"/>
        <w:jc w:val="both"/>
      </w:pPr>
      <w:r>
        <w:rPr>
          <w:rFonts w:ascii="Times New Roman"/>
          <w:b w:val="false"/>
          <w:i w:val="false"/>
          <w:color w:val="000000"/>
          <w:sz w:val="28"/>
        </w:rPr>
        <w:t>
      было утеряно (украдено) при следующих обстоятельствах (изложить):</w:t>
      </w:r>
    </w:p>
    <w:bookmarkEnd w:id="976"/>
    <w:bookmarkStart w:name="z1583" w:id="977"/>
    <w:p>
      <w:pPr>
        <w:spacing w:after="0"/>
        <w:ind w:left="0"/>
        <w:jc w:val="both"/>
      </w:pPr>
      <w:r>
        <w:rPr>
          <w:rFonts w:ascii="Times New Roman"/>
          <w:b w:val="false"/>
          <w:i w:val="false"/>
          <w:color w:val="000000"/>
          <w:sz w:val="28"/>
        </w:rPr>
        <w:t>
      _______________________________________________________________________________</w:t>
      </w:r>
    </w:p>
    <w:bookmarkEnd w:id="977"/>
    <w:bookmarkStart w:name="z1584" w:id="978"/>
    <w:p>
      <w:pPr>
        <w:spacing w:after="0"/>
        <w:ind w:left="0"/>
        <w:jc w:val="both"/>
      </w:pPr>
      <w:r>
        <w:rPr>
          <w:rFonts w:ascii="Times New Roman"/>
          <w:b w:val="false"/>
          <w:i w:val="false"/>
          <w:color w:val="000000"/>
          <w:sz w:val="28"/>
        </w:rPr>
        <w:t>
      _______________________________________________________________________________</w:t>
      </w:r>
    </w:p>
    <w:bookmarkEnd w:id="978"/>
    <w:bookmarkStart w:name="z1585" w:id="979"/>
    <w:p>
      <w:pPr>
        <w:spacing w:after="0"/>
        <w:ind w:left="0"/>
        <w:jc w:val="both"/>
      </w:pPr>
      <w:r>
        <w:rPr>
          <w:rFonts w:ascii="Times New Roman"/>
          <w:b w:val="false"/>
          <w:i w:val="false"/>
          <w:color w:val="000000"/>
          <w:sz w:val="28"/>
        </w:rPr>
        <w:t>
      _______________________________________________________________________________</w:t>
      </w:r>
    </w:p>
    <w:bookmarkEnd w:id="979"/>
    <w:bookmarkStart w:name="z1586" w:id="980"/>
    <w:p>
      <w:pPr>
        <w:spacing w:after="0"/>
        <w:ind w:left="0"/>
        <w:jc w:val="both"/>
      </w:pPr>
      <w:r>
        <w:rPr>
          <w:rFonts w:ascii="Times New Roman"/>
          <w:b w:val="false"/>
          <w:i w:val="false"/>
          <w:color w:val="000000"/>
          <w:sz w:val="28"/>
        </w:rPr>
        <w:t>
      Представляю документы:</w:t>
      </w:r>
    </w:p>
    <w:bookmarkEnd w:id="980"/>
    <w:bookmarkStart w:name="z1587" w:id="981"/>
    <w:p>
      <w:pPr>
        <w:spacing w:after="0"/>
        <w:ind w:left="0"/>
        <w:jc w:val="both"/>
      </w:pPr>
      <w:r>
        <w:rPr>
          <w:rFonts w:ascii="Times New Roman"/>
          <w:b w:val="false"/>
          <w:i w:val="false"/>
          <w:color w:val="000000"/>
          <w:sz w:val="28"/>
        </w:rPr>
        <w:t>
      1._____________________________________________________________________________;</w:t>
      </w:r>
    </w:p>
    <w:bookmarkEnd w:id="981"/>
    <w:bookmarkStart w:name="z1588" w:id="982"/>
    <w:p>
      <w:pPr>
        <w:spacing w:after="0"/>
        <w:ind w:left="0"/>
        <w:jc w:val="both"/>
      </w:pPr>
      <w:r>
        <w:rPr>
          <w:rFonts w:ascii="Times New Roman"/>
          <w:b w:val="false"/>
          <w:i w:val="false"/>
          <w:color w:val="000000"/>
          <w:sz w:val="28"/>
        </w:rPr>
        <w:t>
      2._____________________________________________________________________________;</w:t>
      </w:r>
    </w:p>
    <w:bookmarkEnd w:id="982"/>
    <w:bookmarkStart w:name="z1589" w:id="983"/>
    <w:p>
      <w:pPr>
        <w:spacing w:after="0"/>
        <w:ind w:left="0"/>
        <w:jc w:val="both"/>
      </w:pPr>
      <w:r>
        <w:rPr>
          <w:rFonts w:ascii="Times New Roman"/>
          <w:b w:val="false"/>
          <w:i w:val="false"/>
          <w:color w:val="000000"/>
          <w:sz w:val="28"/>
        </w:rPr>
        <w:t>
      3._____________________________________________________________________________;</w:t>
      </w:r>
    </w:p>
    <w:bookmarkEnd w:id="983"/>
    <w:bookmarkStart w:name="z1590" w:id="984"/>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w:t>
      </w:r>
    </w:p>
    <w:bookmarkEnd w:id="984"/>
    <w:bookmarkStart w:name="z1591" w:id="985"/>
    <w:p>
      <w:pPr>
        <w:spacing w:after="0"/>
        <w:ind w:left="0"/>
        <w:jc w:val="both"/>
      </w:pPr>
      <w:r>
        <w:rPr>
          <w:rFonts w:ascii="Times New Roman"/>
          <w:b w:val="false"/>
          <w:i w:val="false"/>
          <w:color w:val="000000"/>
          <w:sz w:val="28"/>
        </w:rPr>
        <w:t>
      "____" _____________ 20___года.</w:t>
      </w:r>
    </w:p>
    <w:bookmarkEnd w:id="985"/>
    <w:bookmarkStart w:name="z1592" w:id="986"/>
    <w:p>
      <w:pPr>
        <w:spacing w:after="0"/>
        <w:ind w:left="0"/>
        <w:jc w:val="both"/>
      </w:pPr>
      <w:r>
        <w:rPr>
          <w:rFonts w:ascii="Times New Roman"/>
          <w:b w:val="false"/>
          <w:i w:val="false"/>
          <w:color w:val="000000"/>
          <w:sz w:val="28"/>
        </w:rPr>
        <w:t>
      _________________________________ (личная подпись)</w:t>
      </w:r>
    </w:p>
    <w:bookmarkEnd w:id="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1–1 к Правилам</w:t>
            </w:r>
            <w:r>
              <w:br/>
            </w:r>
            <w:r>
              <w:rPr>
                <w:rFonts w:ascii="Times New Roman"/>
                <w:b w:val="false"/>
                <w:i w:val="false"/>
                <w:color w:val="000000"/>
                <w:sz w:val="20"/>
              </w:rPr>
              <w:t xml:space="preserve">перевозок грузов </w:t>
            </w:r>
            <w:r>
              <w:br/>
            </w:r>
            <w:r>
              <w:rPr>
                <w:rFonts w:ascii="Times New Roman"/>
                <w:b w:val="false"/>
                <w:i w:val="false"/>
                <w:color w:val="000000"/>
                <w:sz w:val="20"/>
              </w:rPr>
              <w:t>автомобильным транспортом</w:t>
            </w:r>
          </w:p>
        </w:tc>
      </w:tr>
    </w:tbl>
    <w:bookmarkStart w:name="z1594" w:id="987"/>
    <w:p>
      <w:pPr>
        <w:spacing w:after="0"/>
        <w:ind w:left="0"/>
        <w:jc w:val="left"/>
      </w:pPr>
      <w:r>
        <w:rPr>
          <w:rFonts w:ascii="Times New Roman"/>
          <w:b/>
          <w:i w:val="false"/>
          <w:color w:val="000000"/>
        </w:rPr>
        <w:t xml:space="preserve"> Перечень основных требований к оказанию государственной услуги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988"/>
          <w:p>
            <w:pPr>
              <w:spacing w:after="20"/>
              <w:ind w:left="20"/>
              <w:jc w:val="both"/>
            </w:pPr>
            <w:r>
              <w:rPr>
                <w:rFonts w:ascii="Times New Roman"/>
                <w:b w:val="false"/>
                <w:i w:val="false"/>
                <w:color w:val="000000"/>
                <w:sz w:val="20"/>
              </w:rPr>
              <w:t>
1) канцелярия услугодателя,</w:t>
            </w:r>
          </w:p>
          <w:bookmarkEnd w:id="988"/>
          <w:p>
            <w:pPr>
              <w:spacing w:after="20"/>
              <w:ind w:left="20"/>
              <w:jc w:val="both"/>
            </w:pPr>
            <w:r>
              <w:rPr>
                <w:rFonts w:ascii="Times New Roman"/>
                <w:b w:val="false"/>
                <w:i w:val="false"/>
                <w:color w:val="000000"/>
                <w:sz w:val="20"/>
              </w:rPr>
              <w:t>
2) через портал "Государственная база данных "Е-лицензирование".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989"/>
          <w:p>
            <w:pPr>
              <w:spacing w:after="20"/>
              <w:ind w:left="20"/>
              <w:jc w:val="both"/>
            </w:pPr>
            <w:r>
              <w:rPr>
                <w:rFonts w:ascii="Times New Roman"/>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либо мотивированный ответ об отказе в оказании государственной услуги.</w:t>
            </w:r>
          </w:p>
          <w:bookmarkEnd w:id="989"/>
          <w:p>
            <w:pPr>
              <w:spacing w:after="20"/>
              <w:ind w:left="20"/>
              <w:jc w:val="both"/>
            </w:pPr>
            <w:r>
              <w:rPr>
                <w:rFonts w:ascii="Times New Roman"/>
                <w:b w:val="false"/>
                <w:i w:val="false"/>
                <w:color w:val="000000"/>
                <w:sz w:val="20"/>
              </w:rPr>
              <w:t>
При обращении за получением государственной услуги через портал направляется уведомление с указанием места и дата получения результата в "личный кабинет" в форме цифрового документа, удостоверенного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990"/>
          <w:p>
            <w:pPr>
              <w:spacing w:after="20"/>
              <w:ind w:left="20"/>
              <w:jc w:val="both"/>
            </w:pPr>
            <w:r>
              <w:rPr>
                <w:rFonts w:ascii="Times New Roman"/>
                <w:b w:val="false"/>
                <w:i w:val="false"/>
                <w:color w:val="000000"/>
                <w:sz w:val="20"/>
              </w:rPr>
              <w:t>
1) услугодателя – с понедельника по пятницу включительно, с 8.00 до 17.30 часов с перерывом на обед с 12.00 часов до 13.30 часов, кроме выходных и праздничных дней, в соответствии с трудовым законодательством Республики Казахстан.</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8.00 до 17.00 с перерывом на обед с 12.00 до 13.30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 transport@transport.gov.kz, раздел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991"/>
          <w:p>
            <w:pPr>
              <w:spacing w:after="20"/>
              <w:ind w:left="20"/>
              <w:jc w:val="both"/>
            </w:pPr>
            <w:r>
              <w:rPr>
                <w:rFonts w:ascii="Times New Roman"/>
                <w:b w:val="false"/>
                <w:i w:val="false"/>
                <w:color w:val="000000"/>
                <w:sz w:val="20"/>
              </w:rPr>
              <w:t>
1) к услугодателю:</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заявка по форме согласно приложению 16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протокола испытания или оригинал протокола экспертной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 "Государственная база данных "Е-лицензирование" (далее – ГБД ЕЛ):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заявка в форме электронного документа согласно приложению 16 к настоящим Правилам, подписанное ЭЦП услугополучателя. Заявка направляется через шлюз "цифрового правительства" в цифровую систему ГБД ЕЛ;</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протокола испытания или электронная копия протокола экспертной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заявления осуществляется услугодателем с момента поступления заявления в ГБД ЕЛ.</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справки о государственной регистрации (перерегистрации) юридического лица, свидетельства о регистрации транспортного средства услугодатель получает из соответствующих государственных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99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993"/>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Проверить подлинность результата оказания государственной услуги можно на портале www.egov.kz.</w:t>
            </w:r>
          </w:p>
          <w:p>
            <w:pPr>
              <w:spacing w:after="20"/>
              <w:ind w:left="20"/>
              <w:jc w:val="both"/>
            </w:pPr>
            <w:r>
              <w:rPr>
                <w:rFonts w:ascii="Times New Roman"/>
                <w:b w:val="false"/>
                <w:i w:val="false"/>
                <w:color w:val="000000"/>
                <w:sz w:val="20"/>
              </w:rPr>
              <w:t>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перевозку грузов в сфере</w:t>
            </w:r>
            <w:r>
              <w:br/>
            </w:r>
            <w:r>
              <w:rPr>
                <w:rFonts w:ascii="Times New Roman"/>
                <w:b w:val="false"/>
                <w:i w:val="false"/>
                <w:color w:val="000000"/>
                <w:sz w:val="20"/>
              </w:rPr>
              <w:t>железнодорожного транспорта"</w:t>
            </w:r>
          </w:p>
        </w:tc>
      </w:tr>
    </w:tbl>
    <w:bookmarkStart w:name="z1616" w:id="994"/>
    <w:p>
      <w:pPr>
        <w:spacing w:after="0"/>
        <w:ind w:left="0"/>
        <w:jc w:val="left"/>
      </w:pPr>
      <w:r>
        <w:rPr>
          <w:rFonts w:ascii="Times New Roman"/>
          <w:b/>
          <w:i w:val="false"/>
          <w:color w:val="000000"/>
        </w:rPr>
        <w:t xml:space="preserve">                    Заявление юридического лица для получения лицензии</w:t>
      </w:r>
    </w:p>
    <w:bookmarkEnd w:id="994"/>
    <w:p>
      <w:pPr>
        <w:spacing w:after="0"/>
        <w:ind w:left="0"/>
        <w:jc w:val="both"/>
      </w:pPr>
      <w:bookmarkStart w:name="z1617" w:id="995"/>
      <w:r>
        <w:rPr>
          <w:rFonts w:ascii="Times New Roman"/>
          <w:b w:val="false"/>
          <w:i w:val="false"/>
          <w:color w:val="000000"/>
          <w:sz w:val="28"/>
        </w:rPr>
        <w:t xml:space="preserve">
      В____________________________________________________________________ </w:t>
      </w:r>
    </w:p>
    <w:bookmarkEnd w:id="995"/>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идентификационный номер филиала или представительства иностранного юридического </w:t>
      </w:r>
    </w:p>
    <w:p>
      <w:pPr>
        <w:spacing w:after="0"/>
        <w:ind w:left="0"/>
        <w:jc w:val="both"/>
      </w:pPr>
      <w:r>
        <w:rPr>
          <w:rFonts w:ascii="Times New Roman"/>
          <w:b w:val="false"/>
          <w:i w:val="false"/>
          <w:color w:val="000000"/>
          <w:sz w:val="28"/>
        </w:rPr>
        <w:t>лица – в случае отсутствия бизнес- идентификационного номера у юридического лица)</w:t>
      </w:r>
    </w:p>
    <w:p>
      <w:pPr>
        <w:spacing w:after="0"/>
        <w:ind w:left="0"/>
        <w:jc w:val="both"/>
      </w:pPr>
      <w:r>
        <w:rPr>
          <w:rFonts w:ascii="Times New Roman"/>
          <w:b w:val="false"/>
          <w:i w:val="false"/>
          <w:color w:val="000000"/>
          <w:sz w:val="28"/>
        </w:rPr>
        <w:t xml:space="preserve">       Прошу выдать лицензию на осуществление</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Адрес юридического лица _________________________________________________________</w:t>
      </w:r>
    </w:p>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 xml:space="preserve">       район, населенный пункт,  наименование улицы, номер дома/здания (стационарного</w:t>
      </w:r>
    </w:p>
    <w:p>
      <w:pPr>
        <w:spacing w:after="0"/>
        <w:ind w:left="0"/>
        <w:jc w:val="both"/>
      </w:pPr>
      <w:r>
        <w:rPr>
          <w:rFonts w:ascii="Times New Roman"/>
          <w:b w:val="false"/>
          <w:i w:val="false"/>
          <w:color w:val="000000"/>
          <w:sz w:val="28"/>
        </w:rPr>
        <w:t xml:space="preserve">       помещения)</w:t>
      </w:r>
    </w:p>
    <w:p>
      <w:pPr>
        <w:spacing w:after="0"/>
        <w:ind w:left="0"/>
        <w:jc w:val="both"/>
      </w:pPr>
      <w:r>
        <w:rPr>
          <w:rFonts w:ascii="Times New Roman"/>
          <w:b w:val="false"/>
          <w:i w:val="false"/>
          <w:color w:val="000000"/>
          <w:sz w:val="28"/>
        </w:rPr>
        <w:t xml:space="preserve"> Электронная почта__________________________________________________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 дома/здания (стационарного помещения) Настоящим подтверждается, что: все указанные </w:t>
      </w:r>
    </w:p>
    <w:p>
      <w:pPr>
        <w:spacing w:after="0"/>
        <w:ind w:left="0"/>
        <w:jc w:val="both"/>
      </w:pPr>
      <w:r>
        <w:rPr>
          <w:rFonts w:ascii="Times New Roman"/>
          <w:b w:val="false"/>
          <w:i w:val="false"/>
          <w:color w:val="000000"/>
          <w:sz w:val="28"/>
        </w:rPr>
        <w:t xml:space="preserve">данные являются официальными контактами и на них может быть направлена любая </w:t>
      </w:r>
    </w:p>
    <w:p>
      <w:pPr>
        <w:spacing w:after="0"/>
        <w:ind w:left="0"/>
        <w:jc w:val="both"/>
      </w:pPr>
      <w:r>
        <w:rPr>
          <w:rFonts w:ascii="Times New Roman"/>
          <w:b w:val="false"/>
          <w:i w:val="false"/>
          <w:color w:val="000000"/>
          <w:sz w:val="28"/>
        </w:rPr>
        <w:t xml:space="preserve">информация по вопросам выдачи или отказа  в выдаче лицензии; заявителю не запрещено </w:t>
      </w:r>
    </w:p>
    <w:p>
      <w:pPr>
        <w:spacing w:after="0"/>
        <w:ind w:left="0"/>
        <w:jc w:val="both"/>
      </w:pPr>
      <w:r>
        <w:rPr>
          <w:rFonts w:ascii="Times New Roman"/>
          <w:b w:val="false"/>
          <w:i w:val="false"/>
          <w:color w:val="000000"/>
          <w:sz w:val="28"/>
        </w:rPr>
        <w:t xml:space="preserve">судом заниматься лицензируемым видом и (или) подвидом деятельности; все прилагаемые </w:t>
      </w:r>
    </w:p>
    <w:p>
      <w:pPr>
        <w:spacing w:after="0"/>
        <w:ind w:left="0"/>
        <w:jc w:val="both"/>
      </w:pPr>
      <w:r>
        <w:rPr>
          <w:rFonts w:ascii="Times New Roman"/>
          <w:b w:val="false"/>
          <w:i w:val="false"/>
          <w:color w:val="000000"/>
          <w:sz w:val="28"/>
        </w:rPr>
        <w:t xml:space="preserve">документы соответствуют действительности и являются действительными; заявитель </w:t>
      </w:r>
    </w:p>
    <w:p>
      <w:pPr>
        <w:spacing w:after="0"/>
        <w:ind w:left="0"/>
        <w:jc w:val="both"/>
      </w:pPr>
      <w:r>
        <w:rPr>
          <w:rFonts w:ascii="Times New Roman"/>
          <w:b w:val="false"/>
          <w:i w:val="false"/>
          <w:color w:val="000000"/>
          <w:sz w:val="28"/>
        </w:rPr>
        <w:t xml:space="preserve">согласен на использование персональных данных ограниченного доступа, составляющих </w:t>
      </w:r>
    </w:p>
    <w:p>
      <w:pPr>
        <w:spacing w:after="0"/>
        <w:ind w:left="0"/>
        <w:jc w:val="both"/>
      </w:pPr>
      <w:r>
        <w:rPr>
          <w:rFonts w:ascii="Times New Roman"/>
          <w:b w:val="false"/>
          <w:i w:val="false"/>
          <w:color w:val="000000"/>
          <w:sz w:val="28"/>
        </w:rPr>
        <w:t>охраняемую законом тайну, содержащихся в цифровых системах, при выдаче</w:t>
      </w:r>
    </w:p>
    <w:p>
      <w:pPr>
        <w:spacing w:after="0"/>
        <w:ind w:left="0"/>
        <w:jc w:val="both"/>
      </w:pPr>
      <w:r>
        <w:rPr>
          <w:rFonts w:ascii="Times New Roman"/>
          <w:b w:val="false"/>
          <w:i w:val="false"/>
          <w:color w:val="000000"/>
          <w:sz w:val="28"/>
        </w:rPr>
        <w:t xml:space="preserve"> лицензии;_________________________________________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 _____ 20__ года.</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Министра транспорта и</w:t>
            </w:r>
            <w:r>
              <w:br/>
            </w:r>
            <w:r>
              <w:rPr>
                <w:rFonts w:ascii="Times New Roman"/>
                <w:b w:val="false"/>
                <w:i w:val="false"/>
                <w:color w:val="000000"/>
                <w:sz w:val="20"/>
              </w:rPr>
              <w:t xml:space="preserve"> 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инвестициям и развитию</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перевозку грузов в сфере</w:t>
            </w:r>
            <w:r>
              <w:br/>
            </w:r>
            <w:r>
              <w:rPr>
                <w:rFonts w:ascii="Times New Roman"/>
                <w:b w:val="false"/>
                <w:i w:val="false"/>
                <w:color w:val="000000"/>
                <w:sz w:val="20"/>
              </w:rPr>
              <w:t>железнодорожного транспорта"</w:t>
            </w:r>
          </w:p>
        </w:tc>
      </w:tr>
    </w:tbl>
    <w:bookmarkStart w:name="z1619" w:id="996"/>
    <w:p>
      <w:pPr>
        <w:spacing w:after="0"/>
        <w:ind w:left="0"/>
        <w:jc w:val="left"/>
      </w:pPr>
      <w:r>
        <w:rPr>
          <w:rFonts w:ascii="Times New Roman"/>
          <w:b/>
          <w:i w:val="false"/>
          <w:color w:val="000000"/>
        </w:rPr>
        <w:t xml:space="preserve">                    Заявление физического лица для получения лицензии</w:t>
      </w:r>
    </w:p>
    <w:bookmarkEnd w:id="996"/>
    <w:p>
      <w:pPr>
        <w:spacing w:after="0"/>
        <w:ind w:left="0"/>
        <w:jc w:val="both"/>
      </w:pPr>
      <w:bookmarkStart w:name="z1620" w:id="997"/>
      <w:r>
        <w:rPr>
          <w:rFonts w:ascii="Times New Roman"/>
          <w:b w:val="false"/>
          <w:i w:val="false"/>
          <w:color w:val="000000"/>
          <w:sz w:val="28"/>
        </w:rPr>
        <w:t xml:space="preserve">
      В_________________________________________________________________ </w:t>
      </w:r>
    </w:p>
    <w:bookmarkEnd w:id="997"/>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от______________________________________________________________________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 Прошу выдать лицензию на осуществление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Адрес местожительства физического лица 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дома/здания)</w:t>
      </w:r>
    </w:p>
    <w:p>
      <w:pPr>
        <w:spacing w:after="0"/>
        <w:ind w:left="0"/>
        <w:jc w:val="both"/>
      </w:pPr>
      <w:r>
        <w:rPr>
          <w:rFonts w:ascii="Times New Roman"/>
          <w:b w:val="false"/>
          <w:i w:val="false"/>
          <w:color w:val="000000"/>
          <w:sz w:val="28"/>
        </w:rPr>
        <w:t>Электронная почта__________________________________________________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(почтовый индекс, область, город, район, населенный пункт, наименование улицы, номер </w:t>
      </w:r>
    </w:p>
    <w:p>
      <w:pPr>
        <w:spacing w:after="0"/>
        <w:ind w:left="0"/>
        <w:jc w:val="both"/>
      </w:pPr>
      <w:r>
        <w:rPr>
          <w:rFonts w:ascii="Times New Roman"/>
          <w:b w:val="false"/>
          <w:i w:val="false"/>
          <w:color w:val="000000"/>
          <w:sz w:val="28"/>
        </w:rPr>
        <w:t xml:space="preserve">дома/здания (стационарного помещения) Настоящим подтверждается, что: все указанные </w:t>
      </w:r>
    </w:p>
    <w:p>
      <w:pPr>
        <w:spacing w:after="0"/>
        <w:ind w:left="0"/>
        <w:jc w:val="both"/>
      </w:pPr>
      <w:r>
        <w:rPr>
          <w:rFonts w:ascii="Times New Roman"/>
          <w:b w:val="false"/>
          <w:i w:val="false"/>
          <w:color w:val="000000"/>
          <w:sz w:val="28"/>
        </w:rPr>
        <w:t xml:space="preserve">данные являются официальными контактами и на них может быть направлена любая </w:t>
      </w:r>
    </w:p>
    <w:p>
      <w:pPr>
        <w:spacing w:after="0"/>
        <w:ind w:left="0"/>
        <w:jc w:val="both"/>
      </w:pPr>
      <w:r>
        <w:rPr>
          <w:rFonts w:ascii="Times New Roman"/>
          <w:b w:val="false"/>
          <w:i w:val="false"/>
          <w:color w:val="000000"/>
          <w:sz w:val="28"/>
        </w:rPr>
        <w:t xml:space="preserve">информация по вопросам выдачи или отказа в выдаче лицензии; заявителю не запрещено </w:t>
      </w:r>
    </w:p>
    <w:p>
      <w:pPr>
        <w:spacing w:after="0"/>
        <w:ind w:left="0"/>
        <w:jc w:val="both"/>
      </w:pPr>
      <w:r>
        <w:rPr>
          <w:rFonts w:ascii="Times New Roman"/>
          <w:b w:val="false"/>
          <w:i w:val="false"/>
          <w:color w:val="000000"/>
          <w:sz w:val="28"/>
        </w:rPr>
        <w:t xml:space="preserve">судом заниматься лицензируемым видом и (или) подвидом деятельности; все прилагаемые </w:t>
      </w:r>
    </w:p>
    <w:p>
      <w:pPr>
        <w:spacing w:after="0"/>
        <w:ind w:left="0"/>
        <w:jc w:val="both"/>
      </w:pPr>
      <w:r>
        <w:rPr>
          <w:rFonts w:ascii="Times New Roman"/>
          <w:b w:val="false"/>
          <w:i w:val="false"/>
          <w:color w:val="000000"/>
          <w:sz w:val="28"/>
        </w:rPr>
        <w:t xml:space="preserve">документы соответствуют действительности и являются действительными; заявитель </w:t>
      </w:r>
    </w:p>
    <w:p>
      <w:pPr>
        <w:spacing w:after="0"/>
        <w:ind w:left="0"/>
        <w:jc w:val="both"/>
      </w:pPr>
      <w:r>
        <w:rPr>
          <w:rFonts w:ascii="Times New Roman"/>
          <w:b w:val="false"/>
          <w:i w:val="false"/>
          <w:color w:val="000000"/>
          <w:sz w:val="28"/>
        </w:rPr>
        <w:t xml:space="preserve">согласен на использование персональных данных ограниченного доступа, составляющих </w:t>
      </w:r>
    </w:p>
    <w:p>
      <w:pPr>
        <w:spacing w:after="0"/>
        <w:ind w:left="0"/>
        <w:jc w:val="both"/>
      </w:pPr>
      <w:r>
        <w:rPr>
          <w:rFonts w:ascii="Times New Roman"/>
          <w:b w:val="false"/>
          <w:i w:val="false"/>
          <w:color w:val="000000"/>
          <w:sz w:val="28"/>
        </w:rPr>
        <w:t>охраняемую законом тайну, содержащихся в цифровых системах, при выдаче лицензии;</w:t>
      </w:r>
    </w:p>
    <w:p>
      <w:pPr>
        <w:spacing w:after="0"/>
        <w:ind w:left="0"/>
        <w:jc w:val="both"/>
      </w:pPr>
      <w:r>
        <w:rPr>
          <w:rFonts w:ascii="Times New Roman"/>
          <w:b w:val="false"/>
          <w:i w:val="false"/>
          <w:color w:val="000000"/>
          <w:sz w:val="28"/>
        </w:rPr>
        <w:t xml:space="preserve">       Физическое лицо________________________________________________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"___"_____ 20__ года.</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w:t>
            </w:r>
            <w:r>
              <w:br/>
            </w:r>
            <w:r>
              <w:rPr>
                <w:rFonts w:ascii="Times New Roman"/>
                <w:b w:val="false"/>
                <w:i w:val="false"/>
                <w:color w:val="000000"/>
                <w:sz w:val="20"/>
              </w:rPr>
              <w:t>"Выдача лицензии на перевозку</w:t>
            </w:r>
            <w:r>
              <w:br/>
            </w:r>
            <w:r>
              <w:rPr>
                <w:rFonts w:ascii="Times New Roman"/>
                <w:b w:val="false"/>
                <w:i w:val="false"/>
                <w:color w:val="000000"/>
                <w:sz w:val="20"/>
              </w:rPr>
              <w:t xml:space="preserve">грузов в сфере </w:t>
            </w:r>
            <w:r>
              <w:br/>
            </w:r>
            <w:r>
              <w:rPr>
                <w:rFonts w:ascii="Times New Roman"/>
                <w:b w:val="false"/>
                <w:i w:val="false"/>
                <w:color w:val="000000"/>
                <w:sz w:val="20"/>
              </w:rPr>
              <w:t>железнодорожного</w:t>
            </w:r>
            <w:r>
              <w:br/>
            </w:r>
            <w:r>
              <w:rPr>
                <w:rFonts w:ascii="Times New Roman"/>
                <w:b w:val="false"/>
                <w:i w:val="false"/>
                <w:color w:val="000000"/>
                <w:sz w:val="20"/>
              </w:rPr>
              <w:t>транспорта"</w:t>
            </w:r>
          </w:p>
        </w:tc>
      </w:tr>
    </w:tbl>
    <w:bookmarkStart w:name="z1622" w:id="998"/>
    <w:p>
      <w:pPr>
        <w:spacing w:after="0"/>
        <w:ind w:left="0"/>
        <w:jc w:val="left"/>
      </w:pPr>
      <w:r>
        <w:rPr>
          <w:rFonts w:ascii="Times New Roman"/>
          <w:b/>
          <w:i w:val="false"/>
          <w:color w:val="000000"/>
        </w:rPr>
        <w:t xml:space="preserve">              Заявление юридического лица для переоформления лицензии</w:t>
      </w:r>
    </w:p>
    <w:bookmarkEnd w:id="998"/>
    <w:p>
      <w:pPr>
        <w:spacing w:after="0"/>
        <w:ind w:left="0"/>
        <w:jc w:val="both"/>
      </w:pPr>
      <w:bookmarkStart w:name="z1623" w:id="999"/>
      <w:r>
        <w:rPr>
          <w:rFonts w:ascii="Times New Roman"/>
          <w:b w:val="false"/>
          <w:i w:val="false"/>
          <w:color w:val="000000"/>
          <w:sz w:val="28"/>
        </w:rPr>
        <w:t xml:space="preserve">
      В_________________________________________________________________ </w:t>
      </w:r>
    </w:p>
    <w:bookmarkEnd w:id="999"/>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 бизнес-идентификационный</w:t>
      </w:r>
    </w:p>
    <w:p>
      <w:pPr>
        <w:spacing w:after="0"/>
        <w:ind w:left="0"/>
        <w:jc w:val="both"/>
      </w:pPr>
      <w:r>
        <w:rPr>
          <w:rFonts w:ascii="Times New Roman"/>
          <w:b w:val="false"/>
          <w:i w:val="false"/>
          <w:color w:val="000000"/>
          <w:sz w:val="28"/>
        </w:rPr>
        <w:t xml:space="preserve">номер филиала или представительства иностранного юридического лица – в случае отсутствия </w:t>
      </w:r>
    </w:p>
    <w:p>
      <w:pPr>
        <w:spacing w:after="0"/>
        <w:ind w:left="0"/>
        <w:jc w:val="both"/>
      </w:pPr>
      <w:r>
        <w:rPr>
          <w:rFonts w:ascii="Times New Roman"/>
          <w:b w:val="false"/>
          <w:i w:val="false"/>
          <w:color w:val="000000"/>
          <w:sz w:val="28"/>
        </w:rPr>
        <w:t>бизнес-идентификационного номера у юридического лица)</w:t>
      </w:r>
    </w:p>
    <w:p>
      <w:pPr>
        <w:spacing w:after="0"/>
        <w:ind w:left="0"/>
        <w:jc w:val="both"/>
      </w:pPr>
      <w:r>
        <w:rPr>
          <w:rFonts w:ascii="Times New Roman"/>
          <w:b w:val="false"/>
          <w:i w:val="false"/>
          <w:color w:val="000000"/>
          <w:sz w:val="28"/>
        </w:rPr>
        <w:t xml:space="preserve">       Прошу переоформить лицензию №____ от "___" _______________ 20___ года,</w:t>
      </w:r>
    </w:p>
    <w:p>
      <w:pPr>
        <w:spacing w:after="0"/>
        <w:ind w:left="0"/>
        <w:jc w:val="both"/>
      </w:pPr>
      <w:r>
        <w:rPr>
          <w:rFonts w:ascii="Times New Roman"/>
          <w:b w:val="false"/>
          <w:i w:val="false"/>
          <w:color w:val="000000"/>
          <w:sz w:val="28"/>
        </w:rPr>
        <w:t xml:space="preserve">       выданную(ое)(ых)___________________________________________________</w:t>
      </w:r>
    </w:p>
    <w:p>
      <w:pPr>
        <w:spacing w:after="0"/>
        <w:ind w:left="0"/>
        <w:jc w:val="both"/>
      </w:pPr>
      <w:r>
        <w:rPr>
          <w:rFonts w:ascii="Times New Roman"/>
          <w:b w:val="false"/>
          <w:i w:val="false"/>
          <w:color w:val="000000"/>
          <w:sz w:val="28"/>
        </w:rPr>
        <w:t xml:space="preserve">       (номер(а) лицензии, дата выдачи, наименование лицензиара, выдавшего лицензию)</w:t>
      </w:r>
    </w:p>
    <w:p>
      <w:pPr>
        <w:spacing w:after="0"/>
        <w:ind w:left="0"/>
        <w:jc w:val="both"/>
      </w:pPr>
      <w:r>
        <w:rPr>
          <w:rFonts w:ascii="Times New Roman"/>
          <w:b w:val="false"/>
          <w:i w:val="false"/>
          <w:color w:val="000000"/>
          <w:sz w:val="28"/>
        </w:rPr>
        <w:t xml:space="preserve">       На осуществление ___________________________________________________ </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 xml:space="preserve"> следующему(им)  основанию(ям) (укажите в соответствующей ячейке Х):</w:t>
      </w:r>
    </w:p>
    <w:p>
      <w:pPr>
        <w:spacing w:after="0"/>
        <w:ind w:left="0"/>
        <w:jc w:val="both"/>
      </w:pPr>
      <w:r>
        <w:rPr>
          <w:rFonts w:ascii="Times New Roman"/>
          <w:b w:val="false"/>
          <w:i w:val="false"/>
          <w:color w:val="000000"/>
          <w:sz w:val="28"/>
        </w:rPr>
        <w:t xml:space="preserve">       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 определенным </w:t>
      </w:r>
      <w:r>
        <w:rPr>
          <w:rFonts w:ascii="Times New Roman"/>
          <w:b w:val="false"/>
          <w:i w:val="false"/>
          <w:color w:val="000000"/>
          <w:sz w:val="28"/>
        </w:rPr>
        <w:t xml:space="preserve">статьей 34 </w:t>
      </w:r>
      <w:r>
        <w:rPr>
          <w:rFonts w:ascii="Times New Roman"/>
          <w:b w:val="false"/>
          <w:i w:val="false"/>
          <w:color w:val="000000"/>
          <w:sz w:val="28"/>
        </w:rPr>
        <w:t>Закона Республики Казахстан "О разрешениях и уведомлениях"</w:t>
      </w:r>
    </w:p>
    <w:p>
      <w:pPr>
        <w:spacing w:after="0"/>
        <w:ind w:left="0"/>
        <w:jc w:val="both"/>
      </w:pPr>
      <w:r>
        <w:rPr>
          <w:rFonts w:ascii="Times New Roman"/>
          <w:b w:val="false"/>
          <w:i w:val="false"/>
          <w:color w:val="000000"/>
          <w:sz w:val="28"/>
        </w:rPr>
        <w:t xml:space="preserve"> путем (укажите в соответствующей ячейке Х): слияния ____ преобразования ____</w:t>
      </w:r>
    </w:p>
    <w:p>
      <w:pPr>
        <w:spacing w:after="0"/>
        <w:ind w:left="0"/>
        <w:jc w:val="both"/>
      </w:pPr>
      <w:r>
        <w:rPr>
          <w:rFonts w:ascii="Times New Roman"/>
          <w:b w:val="false"/>
          <w:i w:val="false"/>
          <w:color w:val="000000"/>
          <w:sz w:val="28"/>
        </w:rPr>
        <w:t xml:space="preserve"> присоединения ____ выделения ____ разделения ____</w:t>
      </w:r>
    </w:p>
    <w:p>
      <w:pPr>
        <w:spacing w:after="0"/>
        <w:ind w:left="0"/>
        <w:jc w:val="both"/>
      </w:pPr>
      <w:r>
        <w:rPr>
          <w:rFonts w:ascii="Times New Roman"/>
          <w:b w:val="false"/>
          <w:i w:val="false"/>
          <w:color w:val="000000"/>
          <w:sz w:val="28"/>
        </w:rPr>
        <w:t xml:space="preserve">       2) изменение наименования и (или) места нахождения юридического лица-лицензиата</w:t>
      </w:r>
    </w:p>
    <w:p>
      <w:pPr>
        <w:spacing w:after="0"/>
        <w:ind w:left="0"/>
        <w:jc w:val="both"/>
      </w:pPr>
      <w:r>
        <w:rPr>
          <w:rFonts w:ascii="Times New Roman"/>
          <w:b w:val="false"/>
          <w:i w:val="false"/>
          <w:color w:val="000000"/>
          <w:sz w:val="28"/>
        </w:rPr>
        <w:t xml:space="preserve"> (в случае указания адреса в лицензии) ___________________</w:t>
      </w:r>
    </w:p>
    <w:p>
      <w:pPr>
        <w:spacing w:after="0"/>
        <w:ind w:left="0"/>
        <w:jc w:val="both"/>
      </w:pPr>
      <w:r>
        <w:rPr>
          <w:rFonts w:ascii="Times New Roman"/>
          <w:b w:val="false"/>
          <w:i w:val="false"/>
          <w:color w:val="000000"/>
          <w:sz w:val="28"/>
        </w:rPr>
        <w:t xml:space="preserve">       3) изменение адреса места нахождения объекта без его физического перемещения для</w:t>
      </w:r>
    </w:p>
    <w:p>
      <w:pPr>
        <w:spacing w:after="0"/>
        <w:ind w:left="0"/>
        <w:jc w:val="both"/>
      </w:pPr>
      <w:r>
        <w:rPr>
          <w:rFonts w:ascii="Times New Roman"/>
          <w:b w:val="false"/>
          <w:i w:val="false"/>
          <w:color w:val="000000"/>
          <w:sz w:val="28"/>
        </w:rPr>
        <w:t xml:space="preserve"> лицензии, выданной по классу "разрешения, выдаваемые на объекты" или для приложений </w:t>
      </w:r>
    </w:p>
    <w:p>
      <w:pPr>
        <w:spacing w:after="0"/>
        <w:ind w:left="0"/>
        <w:jc w:val="both"/>
      </w:pPr>
      <w:r>
        <w:rPr>
          <w:rFonts w:ascii="Times New Roman"/>
          <w:b w:val="false"/>
          <w:i w:val="false"/>
          <w:color w:val="000000"/>
          <w:sz w:val="28"/>
        </w:rPr>
        <w:t>к лицензии с указанием объектов</w:t>
      </w:r>
    </w:p>
    <w:p>
      <w:pPr>
        <w:spacing w:after="0"/>
        <w:ind w:left="0"/>
        <w:jc w:val="both"/>
      </w:pPr>
      <w:r>
        <w:rPr>
          <w:rFonts w:ascii="Times New Roman"/>
          <w:b w:val="false"/>
          <w:i w:val="false"/>
          <w:color w:val="000000"/>
          <w:sz w:val="28"/>
        </w:rPr>
        <w:t xml:space="preserve">       4)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5) изменение наименования вида и (или) подвида деятельности _________</w:t>
      </w:r>
    </w:p>
    <w:p>
      <w:pPr>
        <w:spacing w:after="0"/>
        <w:ind w:left="0"/>
        <w:jc w:val="both"/>
      </w:pPr>
      <w:r>
        <w:rPr>
          <w:rFonts w:ascii="Times New Roman"/>
          <w:b w:val="false"/>
          <w:i w:val="false"/>
          <w:color w:val="000000"/>
          <w:sz w:val="28"/>
        </w:rPr>
        <w:t xml:space="preserve">       Адрес юридического лица ___________________________________________ (страна – </w:t>
      </w:r>
    </w:p>
    <w:p>
      <w:pPr>
        <w:spacing w:after="0"/>
        <w:ind w:left="0"/>
        <w:jc w:val="both"/>
      </w:pPr>
      <w:r>
        <w:rPr>
          <w:rFonts w:ascii="Times New Roman"/>
          <w:b w:val="false"/>
          <w:i w:val="false"/>
          <w:color w:val="000000"/>
          <w:sz w:val="28"/>
        </w:rPr>
        <w:t>для иностранного юридического лица, почтовый индекс, область, город, район, населенный</w:t>
      </w:r>
    </w:p>
    <w:p>
      <w:pPr>
        <w:spacing w:after="0"/>
        <w:ind w:left="0"/>
        <w:jc w:val="both"/>
      </w:pPr>
      <w:r>
        <w:rPr>
          <w:rFonts w:ascii="Times New Roman"/>
          <w:b w:val="false"/>
          <w:i w:val="false"/>
          <w:color w:val="000000"/>
          <w:sz w:val="28"/>
        </w:rPr>
        <w:t xml:space="preserve">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 здания (стационарного помещения) Настоящим подтверждается, что: все </w:t>
      </w:r>
    </w:p>
    <w:p>
      <w:pPr>
        <w:spacing w:after="0"/>
        <w:ind w:left="0"/>
        <w:jc w:val="both"/>
      </w:pPr>
      <w:r>
        <w:rPr>
          <w:rFonts w:ascii="Times New Roman"/>
          <w:b w:val="false"/>
          <w:i w:val="false"/>
          <w:color w:val="000000"/>
          <w:sz w:val="28"/>
        </w:rPr>
        <w:t xml:space="preserve">указанные данные являются официальными контактами и на них может быть направлена </w:t>
      </w:r>
    </w:p>
    <w:p>
      <w:pPr>
        <w:spacing w:after="0"/>
        <w:ind w:left="0"/>
        <w:jc w:val="both"/>
      </w:pPr>
      <w:r>
        <w:rPr>
          <w:rFonts w:ascii="Times New Roman"/>
          <w:b w:val="false"/>
          <w:i w:val="false"/>
          <w:color w:val="000000"/>
          <w:sz w:val="28"/>
        </w:rPr>
        <w:t xml:space="preserve">любая информация по вопросам выдачи или отказа в выдаче лицензии; заявителю не </w:t>
      </w:r>
    </w:p>
    <w:p>
      <w:pPr>
        <w:spacing w:after="0"/>
        <w:ind w:left="0"/>
        <w:jc w:val="both"/>
      </w:pPr>
      <w:r>
        <w:rPr>
          <w:rFonts w:ascii="Times New Roman"/>
          <w:b w:val="false"/>
          <w:i w:val="false"/>
          <w:color w:val="000000"/>
          <w:sz w:val="28"/>
        </w:rPr>
        <w:t xml:space="preserve">запрещено судом заниматься лицензируемым видом и (или) подвидом деятельности; все </w:t>
      </w:r>
    </w:p>
    <w:p>
      <w:pPr>
        <w:spacing w:after="0"/>
        <w:ind w:left="0"/>
        <w:jc w:val="both"/>
      </w:pPr>
      <w:r>
        <w:rPr>
          <w:rFonts w:ascii="Times New Roman"/>
          <w:b w:val="false"/>
          <w:i w:val="false"/>
          <w:color w:val="000000"/>
          <w:sz w:val="28"/>
        </w:rPr>
        <w:t xml:space="preserve">прилагаемые документы соответствуют действительности и являются действительными; </w:t>
      </w:r>
    </w:p>
    <w:p>
      <w:pPr>
        <w:spacing w:after="0"/>
        <w:ind w:left="0"/>
        <w:jc w:val="both"/>
      </w:pPr>
      <w:r>
        <w:rPr>
          <w:rFonts w:ascii="Times New Roman"/>
          <w:b w:val="false"/>
          <w:i w:val="false"/>
          <w:color w:val="000000"/>
          <w:sz w:val="28"/>
        </w:rPr>
        <w:t xml:space="preserve">заявитель согласен на использование персональных данных ограниченного доступа, </w:t>
      </w:r>
    </w:p>
    <w:p>
      <w:pPr>
        <w:spacing w:after="0"/>
        <w:ind w:left="0"/>
        <w:jc w:val="both"/>
      </w:pPr>
      <w:r>
        <w:rPr>
          <w:rFonts w:ascii="Times New Roman"/>
          <w:b w:val="false"/>
          <w:i w:val="false"/>
          <w:color w:val="000000"/>
          <w:sz w:val="28"/>
        </w:rPr>
        <w:t xml:space="preserve">составляющих охраняемую законом тайну, содержащихся в цифровых системах, при выдаче </w:t>
      </w:r>
    </w:p>
    <w:p>
      <w:pPr>
        <w:spacing w:after="0"/>
        <w:ind w:left="0"/>
        <w:jc w:val="both"/>
      </w:pPr>
      <w:r>
        <w:rPr>
          <w:rFonts w:ascii="Times New Roman"/>
          <w:b w:val="false"/>
          <w:i w:val="false"/>
          <w:color w:val="000000"/>
          <w:sz w:val="28"/>
        </w:rPr>
        <w:t>лицензии и (или) приложения к лицензии;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 __________ 20__ года.</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приказов Министра транспорта </w:t>
            </w:r>
            <w:r>
              <w:br/>
            </w:r>
            <w:r>
              <w:rPr>
                <w:rFonts w:ascii="Times New Roman"/>
                <w:b w:val="false"/>
                <w:i w:val="false"/>
                <w:color w:val="000000"/>
                <w:sz w:val="20"/>
              </w:rPr>
              <w:t>и коммуникаций Республики</w:t>
            </w:r>
            <w:r>
              <w:br/>
            </w:r>
            <w:r>
              <w:rPr>
                <w:rFonts w:ascii="Times New Roman"/>
                <w:b w:val="false"/>
                <w:i w:val="false"/>
                <w:color w:val="000000"/>
                <w:sz w:val="20"/>
              </w:rPr>
              <w:t xml:space="preserve"> 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перевозку</w:t>
            </w:r>
            <w:r>
              <w:br/>
            </w:r>
            <w:r>
              <w:rPr>
                <w:rFonts w:ascii="Times New Roman"/>
                <w:b w:val="false"/>
                <w:i w:val="false"/>
                <w:color w:val="000000"/>
                <w:sz w:val="20"/>
              </w:rPr>
              <w:t>грузов в сфере</w:t>
            </w:r>
            <w:r>
              <w:br/>
            </w:r>
            <w:r>
              <w:rPr>
                <w:rFonts w:ascii="Times New Roman"/>
                <w:b w:val="false"/>
                <w:i w:val="false"/>
                <w:color w:val="000000"/>
                <w:sz w:val="20"/>
              </w:rPr>
              <w:t>железнодорожного транспорта"</w:t>
            </w:r>
          </w:p>
        </w:tc>
      </w:tr>
    </w:tbl>
    <w:bookmarkStart w:name="z1625" w:id="1000"/>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1000"/>
    <w:p>
      <w:pPr>
        <w:spacing w:after="0"/>
        <w:ind w:left="0"/>
        <w:jc w:val="both"/>
      </w:pPr>
      <w:bookmarkStart w:name="z1626" w:id="1001"/>
      <w:r>
        <w:rPr>
          <w:rFonts w:ascii="Times New Roman"/>
          <w:b w:val="false"/>
          <w:i w:val="false"/>
          <w:color w:val="000000"/>
          <w:sz w:val="28"/>
        </w:rPr>
        <w:t xml:space="preserve">
      В_________________________________________________________________ </w:t>
      </w:r>
    </w:p>
    <w:bookmarkEnd w:id="1001"/>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       от 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переоформить лицензию №____________ от _________ 20___ года, </w:t>
      </w:r>
    </w:p>
    <w:p>
      <w:pPr>
        <w:spacing w:after="0"/>
        <w:ind w:left="0"/>
        <w:jc w:val="both"/>
      </w:pPr>
      <w:r>
        <w:rPr>
          <w:rFonts w:ascii="Times New Roman"/>
          <w:b w:val="false"/>
          <w:i w:val="false"/>
          <w:color w:val="000000"/>
          <w:sz w:val="28"/>
        </w:rPr>
        <w:t>выданную(ое)(ых)</w:t>
      </w:r>
    </w:p>
    <w:p>
      <w:pPr>
        <w:spacing w:after="0"/>
        <w:ind w:left="0"/>
        <w:jc w:val="both"/>
      </w:pPr>
      <w:r>
        <w:rPr>
          <w:rFonts w:ascii="Times New Roman"/>
          <w:b w:val="false"/>
          <w:i w:val="false"/>
          <w:color w:val="000000"/>
          <w:sz w:val="28"/>
        </w:rPr>
        <w:t xml:space="preserve">       _____________ (номер(а) лицензии, дата выдачи, наименование лицензиара,</w:t>
      </w:r>
    </w:p>
    <w:p>
      <w:pPr>
        <w:spacing w:after="0"/>
        <w:ind w:left="0"/>
        <w:jc w:val="both"/>
      </w:pPr>
      <w:r>
        <w:rPr>
          <w:rFonts w:ascii="Times New Roman"/>
          <w:b w:val="false"/>
          <w:i w:val="false"/>
          <w:color w:val="000000"/>
          <w:sz w:val="28"/>
        </w:rPr>
        <w:t xml:space="preserve"> выдавшего лицензию) на осуществление</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вида деятельности и (или) подвида(ов) деятельности) по</w:t>
      </w:r>
    </w:p>
    <w:p>
      <w:pPr>
        <w:spacing w:after="0"/>
        <w:ind w:left="0"/>
        <w:jc w:val="both"/>
      </w:pPr>
      <w:r>
        <w:rPr>
          <w:rFonts w:ascii="Times New Roman"/>
          <w:b w:val="false"/>
          <w:i w:val="false"/>
          <w:color w:val="000000"/>
          <w:sz w:val="28"/>
        </w:rPr>
        <w:t xml:space="preserve"> следующему(им)  основанию(ям) (укажите в соответствующей ячейке Х):</w:t>
      </w:r>
    </w:p>
    <w:p>
      <w:pPr>
        <w:spacing w:after="0"/>
        <w:ind w:left="0"/>
        <w:jc w:val="both"/>
      </w:pPr>
      <w:r>
        <w:rPr>
          <w:rFonts w:ascii="Times New Roman"/>
          <w:b w:val="false"/>
          <w:i w:val="false"/>
          <w:color w:val="000000"/>
          <w:sz w:val="28"/>
        </w:rPr>
        <w:t xml:space="preserve">       1) изменения фамилии, имени, отчества (при его наличии) физического лица-лицензиата</w:t>
      </w:r>
    </w:p>
    <w:p>
      <w:pPr>
        <w:spacing w:after="0"/>
        <w:ind w:left="0"/>
        <w:jc w:val="both"/>
      </w:pPr>
      <w:bookmarkStart w:name="z1627" w:id="1002"/>
      <w:r>
        <w:rPr>
          <w:rFonts w:ascii="Times New Roman"/>
          <w:b w:val="false"/>
          <w:i w:val="false"/>
          <w:color w:val="000000"/>
          <w:sz w:val="28"/>
        </w:rPr>
        <w:t>
      _____________________________________________________</w:t>
      </w:r>
    </w:p>
    <w:bookmarkEnd w:id="1002"/>
    <w:p>
      <w:pPr>
        <w:spacing w:after="0"/>
        <w:ind w:left="0"/>
        <w:jc w:val="both"/>
      </w:pPr>
      <w:r>
        <w:rPr>
          <w:rFonts w:ascii="Times New Roman"/>
          <w:b w:val="false"/>
          <w:i w:val="false"/>
          <w:color w:val="000000"/>
          <w:sz w:val="28"/>
        </w:rPr>
        <w:t xml:space="preserve">       2) перерегистрация индивидуального предпринимателя-лицензиата, изменение его наименования</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3) изменение адреса места нахождения объекта без его физического перемещения </w:t>
      </w:r>
    </w:p>
    <w:p>
      <w:pPr>
        <w:spacing w:after="0"/>
        <w:ind w:left="0"/>
        <w:jc w:val="both"/>
      </w:pPr>
      <w:r>
        <w:rPr>
          <w:rFonts w:ascii="Times New Roman"/>
          <w:b w:val="false"/>
          <w:i w:val="false"/>
          <w:color w:val="000000"/>
          <w:sz w:val="28"/>
        </w:rPr>
        <w:t xml:space="preserve"> для 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 xml:space="preserve"> приложений  к лицензии с указанием объектов</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xml:space="preserve">       4)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5) изменение наименования вида и (или) подвида деятельности ________</w:t>
      </w:r>
    </w:p>
    <w:p>
      <w:pPr>
        <w:spacing w:after="0"/>
        <w:ind w:left="0"/>
        <w:jc w:val="both"/>
      </w:pPr>
      <w:r>
        <w:rPr>
          <w:rFonts w:ascii="Times New Roman"/>
          <w:b w:val="false"/>
          <w:i w:val="false"/>
          <w:color w:val="000000"/>
          <w:sz w:val="28"/>
        </w:rPr>
        <w:t xml:space="preserve">       Адрес местожительства физического лица 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 дома/здания)</w:t>
      </w:r>
    </w:p>
    <w:p>
      <w:pPr>
        <w:spacing w:after="0"/>
        <w:ind w:left="0"/>
        <w:jc w:val="both"/>
      </w:pPr>
      <w:r>
        <w:rPr>
          <w:rFonts w:ascii="Times New Roman"/>
          <w:b w:val="false"/>
          <w:i w:val="false"/>
          <w:color w:val="000000"/>
          <w:sz w:val="28"/>
        </w:rPr>
        <w:t xml:space="preserve">       Электронная почта __________________________________________________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__________________________________________________________</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номер дома/ здания (стационарного помещения) Настоящим подтверждается, что: все </w:t>
      </w:r>
    </w:p>
    <w:p>
      <w:pPr>
        <w:spacing w:after="0"/>
        <w:ind w:left="0"/>
        <w:jc w:val="both"/>
      </w:pPr>
      <w:r>
        <w:rPr>
          <w:rFonts w:ascii="Times New Roman"/>
          <w:b w:val="false"/>
          <w:i w:val="false"/>
          <w:color w:val="000000"/>
          <w:sz w:val="28"/>
        </w:rPr>
        <w:t xml:space="preserve">указанные данные являются официальными контактами и на них может быть направлена </w:t>
      </w:r>
    </w:p>
    <w:p>
      <w:pPr>
        <w:spacing w:after="0"/>
        <w:ind w:left="0"/>
        <w:jc w:val="both"/>
      </w:pPr>
      <w:r>
        <w:rPr>
          <w:rFonts w:ascii="Times New Roman"/>
          <w:b w:val="false"/>
          <w:i w:val="false"/>
          <w:color w:val="000000"/>
          <w:sz w:val="28"/>
        </w:rPr>
        <w:t xml:space="preserve">любая информация по вопросам выдачи или отказа в выдаче лицензии; заявителю не </w:t>
      </w:r>
    </w:p>
    <w:p>
      <w:pPr>
        <w:spacing w:after="0"/>
        <w:ind w:left="0"/>
        <w:jc w:val="both"/>
      </w:pPr>
      <w:r>
        <w:rPr>
          <w:rFonts w:ascii="Times New Roman"/>
          <w:b w:val="false"/>
          <w:i w:val="false"/>
          <w:color w:val="000000"/>
          <w:sz w:val="28"/>
        </w:rPr>
        <w:t xml:space="preserve">запрещено судом заниматься лицензируемым видом и (или) подвидом деятельности; все </w:t>
      </w:r>
    </w:p>
    <w:p>
      <w:pPr>
        <w:spacing w:after="0"/>
        <w:ind w:left="0"/>
        <w:jc w:val="both"/>
      </w:pPr>
      <w:r>
        <w:rPr>
          <w:rFonts w:ascii="Times New Roman"/>
          <w:b w:val="false"/>
          <w:i w:val="false"/>
          <w:color w:val="000000"/>
          <w:sz w:val="28"/>
        </w:rPr>
        <w:t xml:space="preserve">прилагаемые документы соответствуют действительности и являются действительными; </w:t>
      </w:r>
    </w:p>
    <w:p>
      <w:pPr>
        <w:spacing w:after="0"/>
        <w:ind w:left="0"/>
        <w:jc w:val="both"/>
      </w:pPr>
      <w:r>
        <w:rPr>
          <w:rFonts w:ascii="Times New Roman"/>
          <w:b w:val="false"/>
          <w:i w:val="false"/>
          <w:color w:val="000000"/>
          <w:sz w:val="28"/>
        </w:rPr>
        <w:t xml:space="preserve">заявитель согласен на использование персональных данных ограниченного доступа, </w:t>
      </w:r>
    </w:p>
    <w:p>
      <w:pPr>
        <w:spacing w:after="0"/>
        <w:ind w:left="0"/>
        <w:jc w:val="both"/>
      </w:pPr>
      <w:r>
        <w:rPr>
          <w:rFonts w:ascii="Times New Roman"/>
          <w:b w:val="false"/>
          <w:i w:val="false"/>
          <w:color w:val="000000"/>
          <w:sz w:val="28"/>
        </w:rPr>
        <w:t>оставляющих охраняемую законом тайну, содержащихся в цифровых системах, при выдаче</w:t>
      </w:r>
    </w:p>
    <w:p>
      <w:pPr>
        <w:spacing w:after="0"/>
        <w:ind w:left="0"/>
        <w:jc w:val="both"/>
      </w:pPr>
      <w:r>
        <w:rPr>
          <w:rFonts w:ascii="Times New Roman"/>
          <w:b w:val="false"/>
          <w:i w:val="false"/>
          <w:color w:val="000000"/>
          <w:sz w:val="28"/>
        </w:rPr>
        <w:t>лицензии и (или) приложения к лицензии;</w:t>
      </w:r>
    </w:p>
    <w:p>
      <w:pPr>
        <w:spacing w:after="0"/>
        <w:ind w:left="0"/>
        <w:jc w:val="both"/>
      </w:pPr>
      <w:r>
        <w:rPr>
          <w:rFonts w:ascii="Times New Roman"/>
          <w:b w:val="false"/>
          <w:i w:val="false"/>
          <w:color w:val="000000"/>
          <w:sz w:val="28"/>
        </w:rPr>
        <w:t xml:space="preserve">       Физическое лицо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 _____ 20__ года.</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цифровых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 xml:space="preserve">коммуникаций Республики </w:t>
            </w:r>
            <w:r>
              <w:br/>
            </w:r>
            <w:r>
              <w:rPr>
                <w:rFonts w:ascii="Times New Roman"/>
                <w:b w:val="false"/>
                <w:i w:val="false"/>
                <w:color w:val="000000"/>
                <w:sz w:val="20"/>
              </w:rPr>
              <w:t xml:space="preserve">Казахстан,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дополнения</w:t>
            </w:r>
            <w:r>
              <w:br/>
            </w: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перевозку грузов в сфере</w:t>
            </w:r>
            <w:r>
              <w:br/>
            </w:r>
            <w:r>
              <w:rPr>
                <w:rFonts w:ascii="Times New Roman"/>
                <w:b w:val="false"/>
                <w:i w:val="false"/>
                <w:color w:val="000000"/>
                <w:sz w:val="20"/>
              </w:rPr>
              <w:t>железнодорожного транспорта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перевозку грузов в сфере железнодорожного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03"/>
          <w:p>
            <w:pPr>
              <w:spacing w:after="20"/>
              <w:ind w:left="20"/>
              <w:jc w:val="both"/>
            </w:pPr>
            <w:r>
              <w:rPr>
                <w:rFonts w:ascii="Times New Roman"/>
                <w:b w:val="false"/>
                <w:i w:val="false"/>
                <w:color w:val="000000"/>
                <w:sz w:val="20"/>
              </w:rPr>
              <w:t>
1) Выдача лицензии на перевозку грузов в сфере железнодорожного транспорта;</w:t>
            </w:r>
          </w:p>
          <w:bookmarkEnd w:id="1003"/>
          <w:p>
            <w:pPr>
              <w:spacing w:after="20"/>
              <w:ind w:left="20"/>
              <w:jc w:val="both"/>
            </w:pPr>
            <w:r>
              <w:rPr>
                <w:rFonts w:ascii="Times New Roman"/>
                <w:b w:val="false"/>
                <w:i w:val="false"/>
                <w:color w:val="000000"/>
                <w:sz w:val="20"/>
              </w:rPr>
              <w:t>
2) Переоформление лицензии на перевозку грузов в сфере железнодорожного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04"/>
          <w:p>
            <w:pPr>
              <w:spacing w:after="20"/>
              <w:ind w:left="20"/>
              <w:jc w:val="both"/>
            </w:pPr>
            <w:r>
              <w:rPr>
                <w:rFonts w:ascii="Times New Roman"/>
                <w:b w:val="false"/>
                <w:i w:val="false"/>
                <w:color w:val="000000"/>
                <w:sz w:val="20"/>
              </w:rPr>
              <w:t>
Лицензия, переоформление лицензии на перевозку грузов в сфере железнодорожного транспорта в форме электронного документа, подписанной ЭЦП услугодателя, либо мотивированный ответ об отказе в оказании государственной услуги в случае и по основаниям, предусмотренным пунктом 9 настоящего перечня.</w:t>
            </w:r>
          </w:p>
          <w:bookmarkEnd w:id="1004"/>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05"/>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Лицензионный сбор уплачивается в местный бюджет по ставке сбора, установленной Налоговым кодексом Республики Казахстан и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лицензии – шестикратный месячный расчетный показатель, действующий на день уплаты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переоформление лицензии – 10 % от ставки сбора при выдаче лицензии.</w:t>
            </w:r>
          </w:p>
          <w:p>
            <w:pPr>
              <w:spacing w:after="20"/>
              <w:ind w:left="20"/>
              <w:jc w:val="both"/>
            </w:pPr>
            <w:r>
              <w:rPr>
                <w:rFonts w:ascii="Times New Roman"/>
                <w:b w:val="false"/>
                <w:i w:val="false"/>
                <w:color w:val="000000"/>
                <w:sz w:val="20"/>
              </w:rPr>
              <w:t>
Оплата суммы регистрационного сбора в бюджет осуществляется в наличной и безналичной форме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06"/>
          <w:p>
            <w:pPr>
              <w:spacing w:after="20"/>
              <w:ind w:left="20"/>
              <w:jc w:val="both"/>
            </w:pPr>
            <w:r>
              <w:rPr>
                <w:rFonts w:ascii="Times New Roman"/>
                <w:b w:val="false"/>
                <w:i w:val="false"/>
                <w:color w:val="000000"/>
                <w:sz w:val="20"/>
              </w:rPr>
              <w:t>
1) услугодателя – с понедельника по пятницу включительно, с 8.00 до 17.30 часов с перерывом на обед с 12.00 часов до 13.30 часов, кроме выходных и праздничных дней согласно трудовому законодательству Республики Казахстан.</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8.00 до 16.30 с перерывом на обед с 12.00 до 13.30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Акмолинской областям режим работы: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07"/>
          <w:p>
            <w:pPr>
              <w:spacing w:after="20"/>
              <w:ind w:left="20"/>
              <w:jc w:val="both"/>
            </w:pPr>
            <w:r>
              <w:rPr>
                <w:rFonts w:ascii="Times New Roman"/>
                <w:b w:val="false"/>
                <w:i w:val="false"/>
                <w:color w:val="000000"/>
                <w:sz w:val="20"/>
              </w:rPr>
              <w:t>
Для получения лицензии:</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ЮЛ для получения лицензии либо заявление ФЛ для получения лицензии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в соответствии с квалификационными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ЮЛ для переоформления лицензии либо заявление ФЛ для переоформления лицензии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
Справки о государственной регистрации (перерегистрации) юридического лица, о государственной регистрации в качестве индивидуального предпринимателя, о лицензии, подтверждения оплаты в бюджет лицензионного сбора в случае оплаты через платежный шлюз "цифрового правительства" (далее – ПШЭП)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08"/>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субъектов (физических или юридических лиц);</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имеется вступивший в законную силу решение (приговор) суда в отношении услугополучателя, запрещающий ему заниматься деятельностью по перевозке грузов в сфере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судом на основании представления судебного исполнителя временно запрещено услугополучателю получать лицензию;</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09"/>
          <w:p>
            <w:pPr>
              <w:spacing w:after="20"/>
              <w:ind w:left="20"/>
              <w:jc w:val="both"/>
            </w:pPr>
            <w:r>
              <w:rPr>
                <w:rFonts w:ascii="Times New Roman"/>
                <w:b w:val="false"/>
                <w:i w:val="false"/>
                <w:color w:val="000000"/>
                <w:sz w:val="20"/>
              </w:rPr>
              <w:t>
Адрес оказания государственной услуги размещен на интернет-ресурсе услугодателя - www.gov.kz, в подразделе "Государственные услуги" раздел Комитет автомобильного транспорта и транспортного контроля.</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Информацию о порядке оказания государственной услуги услугополучатель имеет возможность получить в справочной службе Единого контакт-центра по вопросам оказания государственных услуг: 1414, либо на интернет-ресурсе услугодателя - www.gov.kz, в подразделе "Государственные услуги" раздел Комитет автомобильного транспорта и транспортного контроля.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