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4f3e" w14:textId="5504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и структурных элементов приказов Генерального Прокурора Республики Казахстан в сфере правовой статистики и специальных учетов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16 июля 2026 года № 115. Зарегистрирован в Министерстве юстиции Республики Казахстан 17 июля 2026 года № 39335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и структурные элементы приказов Генерального Прокурора Республики Казахстан в сфере правовой статистики и специальных учетов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территориальным и приравненным к ним органам Комитета для исполнения.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115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и структурных элементов приказов Генерального Прокурора Республики Казахстан в сфере правовой статистики и специальных учетов, признанных утратившими силу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8 июля 2014 года № 70 "О создании централизованного банка данных лиц, не исполнивших обязательства по исполнительным документам, а также лиц, добровольно не исполнивших постановления о наложении административного штрафа (централизованный банк данных должников), и утверждении Инструкции по его ведению" (зарегистрирован в Реестре государственной регистрации нормативных правовых актов за № 9628).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5 января 2015 года № 4 "О внесении изменений в приказ Генерального Прокурора Республики Казахстан от 8 июля 2014 года № 70 "О создании централизованного банка данных лиц, не исполнивших обязательства по исполнительным документам, а также лиц, добровольно не исполнивших постановления о наложении административного штрафа (централизованный банк данных должников), и утверждении Инструкции по его ведению" (зарегистрирован в Реестре государственной регистрации нормативных правовых актов за № 10196).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и дополнение, утвержденного приказом исполняющего обязанности Генерального Прокурора Республики Казахстан от 2 июля 2020 года № 82 "О внесении изменений и дополнения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20920).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и дополнения, утвержденного приказом Генерального Прокурора Республики Казахстан от 15 февраля 2021 года № 17 "О внесении изменений и дополнений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22206).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