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7ede" w14:textId="2157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июля 2026 года № 358. Зарегистрирован в Министерстве юстиции Республики Казахстан 17 июля 2026 года № 39329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№163 "Об утверждении Правил принятия решений по управлению объектом кондоминиума, а также типовых форм протоколов собрания собственников квартир, нежилых помещений, многоквартирного жилого дома и форм ежемесячного и годового отчетов по управлению объектом кондоминиума" (зарегистрирован в Реестре государственной регистрации нормативных правовых актов за № 20283)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решений по управлению объектом кондоминиума,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формате – для обсуждения вопросов, связанных с управлением объектом кондоминиума, и принятия по ним решений;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заочном формате – путем проведения письменного опроса и (или) посредством цифрового объекта в сфере жилищных отношений и жилищно-коммунального хозяйства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голосования, полученные посредством цифрового объекта в сфере жилищных отношений и жилищно-коммунального хозяйства, учитываются при подведении итогов голосования на собраниях проводимых в явочном и заочном форматах.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собрании собственники квартир, нежилых помещений для принятия решений, предусмотренных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подтверждают право собственности на квартиру, нежилое помещение любым способом, не запрещенным законодательством Республики Казахстан.";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Инициатор собрания за пять календарных дней до даты проведения собрания уведомляет собственников квартир, нежилых помещений, парковочных мест, кладовок о формате его проведения, дате, месте и повестке проведения собрания путем размещения объявления в общедоступных местах, цифровом объекте в сфере жилищных отношений и жилищно- коммунального хозяйства (при наличии), или индивидуально посредством электронной почты или по абонентскому номеру абонентского устройства сотовой связи, при условии их предоставления собственниками квартир, нежилых помещений, парковочных мест, кладовок.";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определения правомочности собрания требуется для начала зарегистрироваться в листе регистрации собственников квартир, нежилых помещений в многоквартирном жилом доме, участвующих на собрании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листе регистрации собственников квартир, нежилых помещений содержится следующая информация: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собственника квартир, нежилых помещений (фамилия, имя, отчество (при его наличии) либо идентификационные данные представителя собственника квартир, нежилого помещения (фамилия, имя, отчество (при его наличии), сведения о документе, на котором основаны его полномочия, срок таких полномочий;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квартиры или нежилого помещения (номер сотовой связи, электронный адрес собственника квартиры, нежилого помещения, по которому могут направляться сообщения о проведении общих собраний).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собственнику квартиры, нежилого помещения принадлежит несколько квартир, нежилых помещений, он регистрируется по каждой квартире, нежилому помещению отдельно.";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принятия решений.";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при согласии большинства от общего числа собственников квартир, нежилых помещений, непосредственно принявших участие в голосовании по следующим вопросам: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о выборе формы управления объектом кондоминиума;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выборе субъекта управления объектом кондоминиума;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избрания председателя объединения собственников имущества, членов совета дома, ревизионной комиссии (ревизора), переизбрания или досрочного прекращения их полномочий;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делегирования представителей из числа собственников квартир, нежилых помещений в состав инициативной группы для регистрации (перерегистрации) кооператива собственников квартир (нежилых помещений);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принятия решения о найме управляющего многоквартирным жилым домом;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принятия решения о передаче собственнику квартиры, нежилого помещения, парковочного места, кладовки или третьим лицам части общего имущества объекта кондоминиума в имущественный наем (аренду);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принятия решения о выборе цифрового объекта в сфере жилищных отношений и жилищно-коммунального хозяйства;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принятия решения о выплате и размере вознаграждения членам совета дома, ревизионной комиссии (ревизору) по итогам деятельности за отчетный период;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установления размера оплаты труда председателю объединения собственников имущества;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вопросы, связанные с управлением объектом кондоминиума.";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Собрание собственников парковочных мест, кладовок принимают решения при согласии большинства от общего числа собственников парковочных мест, кладовок только по следующим вопросам: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утверждения собственниками парковочных мест, кладовок размера текущих взносов за содержание парковочных мест, кладовок в соответствии с методикой расчета минимального размера взносов на управление объектом кондоминиума;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собственниками парковочных мест, кладовок о сборе целевых взносов, их размере, сроках и иных условиях оплаты.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парковочных мест, кладовок принимают решение на собрании только по вопросам, указанным в подпунктах 1) и 2) настоящего пункта.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считается принятым, если за него проголосовало большинство собственников парковочных мест, кладовок от общего числа собственников парковочных мест, кладовок.";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Инициаторы собрания осуществляют сбор и прием листов письменного опроса нарочно, посредством электронной почты либо по абонентскому номеру абонентского устройства сотовой связи (при наличии такой информации) для учета, составления протокола.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Подведение итогов голосования в заочном формате осуществляется коллегиально инициаторами собрания в присутствии председателя объединения собственников имущества, членов совета дома, представителя субъекта управления (при его наличии) либо при выборе собственниками квартир, нежилых помещений формы управления объектом кондоминиума в виде непосредственного совместного управления – не менее двух собственников квартир, нежилых помещений, парковочных мест, кладовок.";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Голосование собственника квартиры, нежилого помещения, осуществляется посредством цифровых объектов в сфере жилищных отношений и жилищно-коммунального хозяйства, абонентского устройства сотовой связи и с использованием иных способов, не запрещенных законодательством Республики Казахстан, с обязательной идентификацией собственника квартиры, нежилого помещения.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электронного голосования фиксируются посредством цифровых объектов в сфере жилищных отношений и жилищно-коммунального хозяйства.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подведении итогов голосования учитываются голоса собственников квартир, нежилых помещений на собрании, проводимом явочным формате и заочном формате.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собственников парковочных мест, кладовок по вопросам содержания парковочных мест, кладовок применяется положение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Итоги голосования заочного формата путем письменного опроса на бумажном носителе, а также электронного листа опроса суммируются и оформляются протоколом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 размещаются в цифровых объектах в сфере жилищных отношений и жилищно-коммунального хозяйства либо оформляется непосредственно в цифровых объектах в сфере жилищных отношений и жилищно-коммунального хозяйства в соответствии с Правилами формирования, обработки, а также централизованного сбора и хранения информации в электронной форме, в том числе функционирования цифровых объектов в сфере жилищных отношений и жилищно-коммунального хозяйства,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марта 2020 года № 172 (зарегистрированный в Реестре государственной регистрации нормативных правовых актов № 20245), в том числе функционирования цифровых объектах в сфере жилищных отношений и жилищно-коммунального хозяйства.";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случае электронного оформления протокола председатель собрания, секретарь собрания, инициатор (ы) собрания подписывают электронной цифровой подписью.";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протоколов собрания,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 ежемесячного и годового отчетов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объектом кондоминиума,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2020 года № 20536) следующие изменения: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капитального ремонта общего имущества объекта кондоминиума, утвержденным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Объединение собственников имущества или субъект управления объектом кондоминиума самостоятельно ведут учет поступающих денег с разбивкой по каждой квартире, нежилому помещению, парковочному месту, кладовки и предоставляют информацию о накоплении денег на капитальный ремонт общего имущества объекта кондоминиума по запросу собственника квартиры, нежилого помещения, парковочного места, кладовки в бумажном виде либо в виде электронного документа, размещенного на общедоступном интернет ресурсе, с соблюдением требований законов Республики Казахстан к порядку раскрытия банковской и иной охраняемой законом тайны.";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Для обеспечения безопасных условий проживания граждан местные исполнительные органы столицы, областей, городов республиканского значения, районов организуют проведение технического обследования общего имущества объекта кондоминиума с целью выявления аварийного жилья, подлежащего сносу или капитальному ремонту.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учета функционирующих многоквартирных жилых домов местные исполнительные органы столицы, областей, городов республиканского значения, районов проводят инвентаризацию жилищного фонда с заполнением итоговых сведений в ИС централизованного сбора.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формирования перечня многоквартирных жилых домов, подлежащих капитальному ремонту за счет государственного бюджета местные исполнительные органы столицы, областей, городов республиканского значения, районов инициируют собрание собственников квартир, нежилых помещений. 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квартир, нежилых помещений в многоквартирном жилом доме принимают решение на собрании об участии в проведении капитального ремонта общего имущества объекта кондоминиума, ремонта (замены) лифтов за счет государственного бюджета, в том числе выделенного в виде бюджетного кредита по следующим вопросам: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участии в проведении капитального ремонта общего имущества объекта кондоминиума, ремонта (замены) лифтов за счет государственного бюджета, в том числе выделенного в виде бюджетного кредита;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утверждении суммы расходов на капитальный ремонт общего имущества объекта кондоминиума, ремонт (замену) лифтов общего имущества объекта кондоминиума, возлагаемую на каждую квартиру, нежилое помещение, которая определяется отношением полезной площади жилых и (или) нежилых площадей, находящихся в индивидуальной (раздельной) собственности, к сумме полезных площадей всех жилых и нежилых помещений, находящихся в данном объекте кондоминиума.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сроке возврата средств собственниками квартир, нежилых помещений от 7 до 15 лет.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собрание правомочно принимать решение при наличии более половины от общего числа собственников квартир, нежилых помещений. Решение принимается при согласии большинства от общего числа собственников квартир, нежилых помещений.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голосования (список проголосовавших собственников квартир, нежилых помещений) с указанием фамилии, имени, отчества (при наличии) и иных персональных данных, номеров квартир, нежилых помещений оформляется согласно жилищному законодательству, а также Расчет суммы расходов на капитальный ремонт общего имущества объекта кондоминиума, возлагаемой на каждую квартиру, нежилое помещение в соответствии с долей в общем имуществе объекта кондоминиума, принадлежащей собственнику, которая оформляется согласно приложению к настоящему Порядку и является неотъемлемыми частями протокола собрания, прошивается, нумеруется.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согласии собственников квартир, нежилых помещений местные исполнительные органы столицы, областей, городов республиканского значения, районов включают в перечень многоквартирных жилых домов, требующих проведения капитального ремонта за счет бюджетных средств, обеспечивают организацию технического обследования общего имущества объекта кондоминиума и проводят конкурс на определение проектной организации, и изготовление проектно-сметной документации на капитальный ремонт общего имущества объекта кондоминиума за счет средств местного бюджета.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без проведения конкурса допускается определение собственниками квартир, нежилых помещений проектной организации по разработке проектно-сметной документации для проведения капитального ремонта за счет средств Оператора используемых в соответствии с пунктом 6 настоящего Порядка.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проектно-сметной документации для проведения капитального ремонта за счет бюджетного кредита заказчик не предусматривает расходы на капитальный ремонт фасадов, кровли многоквартирных жилых домов, направленных на придание единого архитектурного облика населенному пункту.";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Местные исполнительные органы столицы, областей, городов республиканского значения, районов для получения бюджетного кредита, подписывают кредитный договор с центральным уполномоченным органом по исполнению бюджета, предоставляющим бюджетный кредит и администратором бюджетной программы.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Соответствующие структурные подразделения местного исполнительного органа столицы, областей, городов республиканского значения, районов при получении бюджетного кредита заключают кредитный договор с местными исполнительными органами районов, городов областного значения для проведения капитального ремонта многоквартирных жилых домов и организацией, определяемой на конкурсной основе местными исполнительными органами.";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проведения капитального ремонта общего имущества объекта кондоминиума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принятия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</w:tbl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регистрации собственников парковочных мест, кладовок многоквартирного жилого дома, участвующих на собрании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20___ года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многоквартирного жилого дома: _______________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парковочного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кладовой (место расположения)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 _______________________________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(подпись)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__________________________________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(подпись)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(ы) собрания: ____________________________________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(подпись)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</w:t>
            </w:r>
          </w:p>
        </w:tc>
      </w:tr>
    </w:tbl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голосования собственников квартир, нежилых помещений, проголосовавших на собрании (проводимый в явочном формате)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20___ года время ________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многоквартирного жилого дома: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_______________________________________________________________(адрес)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внесенный для обсуждения: ________________________________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сотовой связи и(или) электронный адрес (на усмотрение собственника)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квартиры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нежилого 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 (подпись)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"Воздержусь"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 ________________ ________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___________________ ________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(ы) собрания: ________________________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голосовании посредством объектов информатизации в сфере жилищных отношений и жилищно-коммунального хозяйства не требуется и исключается.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</w:t>
            </w:r>
          </w:p>
        </w:tc>
      </w:tr>
    </w:tbl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голосования собственников парковочных мест, кладовок, проголосовавших на собрании (проводимым явочным формате)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20___ года время ________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многоквартирного жилого дома: ________________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внесенный для обсуждения: 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сотовой связи и(или) электронный адрес (на усмотрение собственника)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парковочного места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Кладовой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расположения)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"Воздержусь"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 __________________ _________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______________________ ________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(ы) собрания: ________________________ ________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*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голосовании посредством цифровых объектов в сфере жилищных отношений и жилищно-коммунального хозяйства не требуется и исключается.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</w:t>
            </w:r>
          </w:p>
        </w:tc>
      </w:tr>
    </w:tbl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№ ___ голосования собственников квартир, нежилых помещений при проведении в заочном формате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 20__года время _________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многоквартирного жилого дома: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______________________________________________________(адрес)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внесенные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обсуждения: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"Воздержусь"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собственника квартиры,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нежилого помещения __________\________________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квартиры, нежилого помещения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сотовой связи и (или) электронный адрес собственника квартиры, нежилого помещения (на усмотрение собственника квартиры, нежилого помещения)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(собственника квартиры, нежилого помещения)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________________________________________________________*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(Инициатора (ы) собрания)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голосовании посредством цифровых объектов в сфере жилищных отношений и жилищно-коммунального хозяйства не требуется и исключается.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</w:t>
            </w:r>
          </w:p>
        </w:tc>
      </w:tr>
    </w:tbl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№ ___ голосования собственников парковочных мест, кладовок при проведении в заочном формате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 20__года время ________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многоквартирного жилого дома: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__________________________________________________________(адрес)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лица: _____________________________________________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(назначаемые из числа собственников парковочных мест, кладовок)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внесенные для обсуждения: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"Воздержусь"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собственника парковочного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места,кладовки)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квартиры, нежилого помещения _____________________Номер сотовой связи и(или) электронный адрес собственника парковочного места, кладовки (на усмотрение собственника парковочного места, кладовки)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(собственника квартиры, нежилого помещения)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________________________________________________________*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(Инициатора (ы) собрания)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голосовании посредством цифровых объектов в сфере жилищных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и жилищно-коммунального хозяйства не требуется и исключается.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</w:t>
            </w:r>
          </w:p>
        </w:tc>
      </w:tr>
    </w:tbl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регистрации собственников квартир, нежилого помещения многоквартирного жилого дома, участвующих на собрании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20___ года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многоквартирного жилого дома: 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нежилое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 _____________________________ _____________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________________________________ _____________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(ы) собрания: __________________________________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Форма-1</w:t>
            </w:r>
          </w:p>
        </w:tc>
      </w:tr>
    </w:tbl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 __ собрания собственников квартир, нежилых помещений многоквартирного жилого дома (проводимым явочным форматом) по инициативе _____________________________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_____ "__"______ 20___ года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многоквартирного жилого дома: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количество собственников квартир: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количество собственников нежилого помещения: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участвующих на собрании (по форме согласно приложению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протоколу):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Приглашенные лица: (фамилия, имя, отчество (при его наличии)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собрания _______________________________________________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собрания: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выступившие: (фамилия, имя, отчество (при его наличии)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голосования: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вынесенные на голосование: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(явочного формата):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________ Воздержался _______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________ Воздержался ______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(явочного формата):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_________ Воздержался ______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________ Воздержался _____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 на собрании:_____________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голосованием: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собрания:________________ _________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 _________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(ы) собрания_____________________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 __ собрания собственников парковочных мест, кладовок многоквартирного жилого дома (проводимым явочным форматом) по инициативе _____________________________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время__________ "__"_____________ 20___ года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многоквартирного жилого дома: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количество собственников парковочных мест: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количество собственников кладовок: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участвующих на собрании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форме согласно приложению к протоколу):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Приглашенные лица: (фамилия, имя, отчество (при его наличии)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собрания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собрания: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выступившие: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голосования: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вынесенные на голосование: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(явочного формата):</w:t>
      </w:r>
    </w:p>
    <w:bookmarkEnd w:id="214"/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 Воздержался ________</w:t>
      </w:r>
    </w:p>
    <w:bookmarkEnd w:id="215"/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 Воздержался ______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(явочного формата):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 Против _______ Воздержался _________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 Против _______ Воздержался ________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 на собрании:__________________________________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голосованием: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 _________________________________ ________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228"/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_____________________________</w:t>
      </w:r>
    </w:p>
    <w:bookmarkEnd w:id="229"/>
    <w:bookmarkStart w:name="z2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230"/>
    <w:bookmarkStart w:name="z2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 (ы) собрания: _________________________ </w:t>
      </w:r>
    </w:p>
    <w:bookmarkEnd w:id="231"/>
    <w:bookmarkStart w:name="z27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Протокол № __ собрания собственников квартир, нежилых помещений многоквартирного жилого дома при проведении в заочном формате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"__"_____________ 20___ года время _____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многоквартирного жилого дома: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количество собственников квартир: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количество собственников нежилого помещения: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принимавших участие в заочном формате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форме листа письменного опроса к протоколу):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собрания ____________________________________________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собрания: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голосования: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вынесенные на голосование: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(заочного формата):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 Воздержался ________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 Воздержался ______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(заочного формата):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 Против _______ Воздержался _________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258"/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 Против _______ Воздержался ________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голосования, проводимые в заочном формате: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голосования, проводимые путем электронного листа опроса (в электронном формате через цифровые объекты жилищных отношений и жилищно-коммунального хозяйства): _________________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голосованием: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 __________________________ __________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_____________________________ __________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(ы) собрания: ________________________________ __________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(подпись)*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голосовании посредством цифрового объекта в сфере жилищных отношений и жилищно-коммунального хозяйства не требуется и исключается.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 __ собрания собственников парковочных мест, кладовок многоквартирного жилого дома при проведении в заочном формате</w:t>
      </w:r>
    </w:p>
    <w:bookmarkEnd w:id="273"/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"__"________ 20___ года время_____</w:t>
      </w:r>
    </w:p>
    <w:bookmarkEnd w:id="274"/>
    <w:bookmarkStart w:name="z3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многоквартирного жилого дома:</w:t>
      </w:r>
    </w:p>
    <w:bookmarkEnd w:id="275"/>
    <w:bookmarkStart w:name="z3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количество парковочных мест: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78"/>
    <w:bookmarkStart w:name="z3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количество собственников кладовок: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0"/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принимавших участие в заочном формате (по форме листа письменного опроса к протоколу):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собрания</w:t>
      </w:r>
    </w:p>
    <w:bookmarkEnd w:id="282"/>
    <w:bookmarkStart w:name="z3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3"/>
    <w:bookmarkStart w:name="z32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собрания:</w:t>
      </w:r>
    </w:p>
    <w:bookmarkEnd w:id="284"/>
    <w:bookmarkStart w:name="z3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285"/>
    <w:bookmarkStart w:name="z3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bookmarkEnd w:id="286"/>
    <w:bookmarkStart w:name="z32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голосования:</w:t>
      </w:r>
    </w:p>
    <w:bookmarkEnd w:id="287"/>
    <w:bookmarkStart w:name="z32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вынесенные на голосование:</w:t>
      </w:r>
    </w:p>
    <w:bookmarkEnd w:id="288"/>
    <w:bookmarkStart w:name="z3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289"/>
    <w:bookmarkStart w:name="z3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(заочного формата):</w:t>
      </w:r>
    </w:p>
    <w:bookmarkEnd w:id="290"/>
    <w:bookmarkStart w:name="z3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________ Воздержался _______</w:t>
      </w:r>
    </w:p>
    <w:bookmarkEnd w:id="291"/>
    <w:bookmarkStart w:name="z3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292"/>
    <w:bookmarkStart w:name="z3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 Против _______ Воздержался _______</w:t>
      </w:r>
    </w:p>
    <w:bookmarkEnd w:id="293"/>
    <w:bookmarkStart w:name="z3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bookmarkEnd w:id="294"/>
    <w:bookmarkStart w:name="z3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(заочного формата):</w:t>
      </w:r>
    </w:p>
    <w:bookmarkEnd w:id="295"/>
    <w:bookmarkStart w:name="z3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 Против _________ Воздержался________</w:t>
      </w:r>
    </w:p>
    <w:bookmarkEnd w:id="296"/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цифровые объекты в сфере жилищных отношений и жилищно-коммунального хозяйства:</w:t>
      </w:r>
    </w:p>
    <w:bookmarkEnd w:id="297"/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 Против _________ Воздержался _______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голосования, проводимые в заочном формате: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голосования, проводимые путем электронного листа опроса</w:t>
      </w:r>
    </w:p>
    <w:bookmarkEnd w:id="301"/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электронном формате через цифровые объекты в сфере</w:t>
      </w:r>
    </w:p>
    <w:bookmarkEnd w:id="302"/>
    <w:bookmarkStart w:name="z3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жилищных отношений и жилищно-коммунального хозяйства):</w:t>
      </w:r>
    </w:p>
    <w:bookmarkEnd w:id="303"/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04"/>
    <w:bookmarkStart w:name="z3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голосованием:</w:t>
      </w:r>
    </w:p>
    <w:bookmarkEnd w:id="305"/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</w:t>
      </w:r>
    </w:p>
    <w:bookmarkEnd w:id="307"/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</w:t>
      </w:r>
    </w:p>
    <w:bookmarkEnd w:id="308"/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</w:t>
      </w:r>
    </w:p>
    <w:bookmarkEnd w:id="309"/>
    <w:bookmarkStart w:name="z3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собрания: __________________ _________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312"/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(ы) собрания: ____________________ __________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Форма-1</w:t>
            </w:r>
          </w:p>
        </w:tc>
      </w:tr>
    </w:tbl>
    <w:bookmarkStart w:name="z35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ежемесячного отчета по управлению объектом кондоминиума</w:t>
      </w:r>
    </w:p>
    <w:bookmarkEnd w:id="315"/>
    <w:bookmarkStart w:name="z35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по управлению объектом кондоминиума за период с "___" ______ 20__ года по "___" _______ 20__ года</w:t>
      </w:r>
    </w:p>
    <w:bookmarkEnd w:id="316"/>
    <w:bookmarkStart w:name="z3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многоквартирного жилого дома (адрес):</w:t>
      </w:r>
    </w:p>
    <w:bookmarkEnd w:id="317"/>
    <w:bookmarkStart w:name="z3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318"/>
    <w:bookmarkStart w:name="z3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управления объектом кондоминиума:</w:t>
      </w:r>
    </w:p>
    <w:bookmarkEnd w:id="319"/>
    <w:bookmarkStart w:name="z3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объединение собственников имущества, непосредственное совместное управление)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управления объектом кондоминиума при непосредственном совместном управлении объектом кондоминиума ______________________________________________________</w:t>
      </w:r>
    </w:p>
    <w:bookmarkEnd w:id="322"/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_________________________________________________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текущем счете в банке второго уровня _____________________ (наименование банка), на который перечисляются взносы (платежи) собственников квартир, нежилых помещений, парковочных мест, кладовок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сберегательном счете в банке второго уровня ____________ (наименование банка), на который перечисляются взносы (платежи) собственников квартир, нежилых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обязательным ежемесячным текущим взносам собственников квартир, нежилых помещений на управление объекта кондоминиума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парковочных мест, кладовок за содержание парковочного места, 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накопительным взносам собственников квартир, нежилых помещений для накопительных взносов на капитальный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текущие взносы собственников квартир, нежилых помещений на управление объекта кондоминиума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текущие взносы собственников парковочных мест, кладовок за содержание парковочного места, 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накопительные взносы собственников квартир, нежилых помещений, паковочных мест, кладовок для накопления сумм на капитальный ремонт общего имущества объекта кондоминиума или отдельных его частей (сберегательный счет)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сданное в имущественный (найм) аренду общее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взносы, вносимые собственниками квартир, нежилых помещений, не предусмотренные в годовой смете расходов на управление объекта кондоминиума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 ст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взносы, вносимые собственниками парковочных мест, кладовок не предусмотренные в годовой смете расходов за содержание парковочного места, 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 (добровольные, частные инвестиции)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объектом кондоминиума,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ведение бухгалтерского учета, статистической и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управление объектом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 (налоги, отчисления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расчетно-кассовое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общего имущества объекта кондоминиума,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договорам субъектам сервисной деятельности и (или) оплата по трудовому договору (с предоставлением подтверждающих копий актов выполненных работ),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дератизации, дезинсекции, дезинфекции подвальных помещений, паркингов и других мест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техническому обслуживанию, локализации аварийных случаев общедомовых инженерных систем отопления, горячего и холодного водоснабжения, водоотведения и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техническому обслуживанию, локализации аварийных случаев общедомовых инженерных систем электроснабжения и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техническому обслуживанию, локализации аварийных случаев общедомовых инженерных систем газоснабжения и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подготовке общедомовых инженерных систем и оборудовании к осенне-зимнему периоду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обеспечению санитарного состояния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обеспечению санитарного состояния земельного участка придомовой территории многоквартирного жилого дома (озеленение (посадка, уход,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приобретению, установке, сервисному обслуживанию и поверке общедомовых приборов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безопасной эксплуатации опасных технических устройств, текущему ремонту и локализации аварийных случаев (обслуживание лифтов)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 субъекта сервисной деятельности за услуги по противопожарным мероприятиям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физического или юридического лица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общего имущества объекта кондоминиума (на основании дефектного акта)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на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расходы (приобретение инвентаря, оборудования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Расходование накопительных взносов, накопленных на сберегательном счете на капитальный ремонт, осуществляется только по решению собрания</w:t>
      </w:r>
    </w:p>
    <w:bookmarkEnd w:id="335"/>
    <w:bookmarkStart w:name="z3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Бухгалтер: ____________________________________________________</w:t>
      </w:r>
    </w:p>
    <w:bookmarkEnd w:id="336"/>
    <w:bookmarkStart w:name="z3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(подпись)</w:t>
      </w:r>
    </w:p>
    <w:bookmarkEnd w:id="337"/>
    <w:bookmarkStart w:name="z3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ОСИ (далее – объединение собственников имущества),</w:t>
      </w:r>
    </w:p>
    <w:bookmarkEnd w:id="338"/>
    <w:bookmarkStart w:name="z38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управления объектом кондоминиума:</w:t>
      </w:r>
    </w:p>
    <w:bookmarkEnd w:id="339"/>
    <w:bookmarkStart w:name="z3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40"/>
    <w:bookmarkStart w:name="z3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(подпись)</w:t>
      </w:r>
    </w:p>
    <w:bookmarkEnd w:id="341"/>
    <w:bookmarkStart w:name="z3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дома: ___________________________________________________</w:t>
      </w:r>
    </w:p>
    <w:bookmarkEnd w:id="342"/>
    <w:bookmarkStart w:name="z3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(подпись)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8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годового отчета по управлению объектом кондоминиума</w:t>
      </w:r>
    </w:p>
    <w:bookmarkEnd w:id="344"/>
    <w:bookmarkStart w:name="z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по управлению объектом кондоминиума за период с "__" ______ 20___ года по "___"_______ 20___ года</w:t>
      </w:r>
    </w:p>
    <w:bookmarkEnd w:id="345"/>
    <w:bookmarkStart w:name="z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многоквартирного жилого дома:</w:t>
      </w:r>
    </w:p>
    <w:bookmarkEnd w:id="346"/>
    <w:bookmarkStart w:name="z3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47"/>
    <w:bookmarkStart w:name="z3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управления, субъекты управления объектом кондоминиума:</w:t>
      </w:r>
    </w:p>
    <w:bookmarkEnd w:id="348"/>
    <w:bookmarkStart w:name="z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49"/>
    <w:bookmarkStart w:name="z3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объединение собственников имущества, субъекты управления объектом кондоминиума)</w:t>
      </w:r>
    </w:p>
    <w:bookmarkEnd w:id="350"/>
    <w:bookmarkStart w:name="z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_______________________________________________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текущем счете в банке второго уровня________(наименование банка), на который перечисляются взносы (платежи) собственников квартир, нежилых помещений, парковочных мест, кладовок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сберегательном счете в банке второго уровня ______________ (наименование банка), на который перечисляются взносы (платежи) собственников квартир,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обязательным ежемесячным текущим взносам собственников квартир, нежилых помещений на управление объекта кондоминиума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парковочных мест, кладовок за содержание парковочного места, кладовки.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накопительным взносам собственников квартир, нежилых помещений, парковочных мест, кладовок для накоплений сумм на 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текущие взносы собственников квартир, нежилых помещений на управление объекта кондоминиума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текущие взносы собственников парковочных мест, кладовок за содержание парковочного места, кладовки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накопительные взносы собственников квартир, нежилых помещений парковочных мест, кладовок для накопления сумм на капитальный ремонт общего имущества объекта кондоминиума или отдельных его частей (сберегательный счет)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сданное в аренду (найм) общее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взносы, вносимые собственниками квартир, нежилых помещений, не предусмотренные в годовой смете расходов на управление объекта кондоминиума и содержание общего имущества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взносы, вносимые собственниками парковочных мест, кладовок не предусмотренные в годовой смете расходов за содержание парковочного места, кладовки.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 (добровольные, частные инвестиции)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объектом кондоминиума,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ведение бухгалтерского учета, статистической и 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управление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 (налоги, отчисления и другое),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расчетно-кассовое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общего имущества объекта кондоминиума,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договорам субъектам сервисной деятельности,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дератизации, дезинсекции, дезинфекции подвальных помещений, паркингов и других мест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техническому обслуживанию, локализации аварийных случаев, подготовка к сезонной эксплуатации системы центрального отопления (промывка, опрессовка, регулировка, наладка и другие) обслуживание общедомовых инженерных систем отопления, горячего и холодного водоснабжения, водоотведения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техническому обслуживанию, локализации аварийных случаев общедомовых инженерных систем электроснабжения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техническому обслуживанию, локализации аварийных случаев общедомовых инженерных систем газоснабжения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общедомовых инженерных систем и оборудований к осенне-зимнему периоду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обеспечению санитарного состояния мест общего пользования объекта кондоминиума (влажная уборка, подметание и мытье)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обеспечению санитарного состояния земельного участка придомовой территории многоквартирного жилого дома (озеленение (посадка, уход, обрезка зеленых насаждений и газонов),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мусоропровода,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выгребных ям, уборка и побелка дворовых уборных, уборка листьев, снега и наледи, в том числе с крыши)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вывозу снега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приобретению, установке, сервисное обслуживание и поверка общедомовых приборов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безопасной эксплуатации опасных технических устройств (обслуживание лифтов)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общего имущества объекта кондоминиума (на основании дефектного акта),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кровельных покрытий, замена элементов внутреннего и наружного водостока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местных деформаций, ремонт и восстановление поврежденных участков фасада, отмастки, подвала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восстановление разрушенных отдельных элементов общедомовых инженерных систем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на содержание общего имущества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расходы (приобретение инвентаря, оборудования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крыши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фасада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(с предоставлением подтверждающих копий актов выполненных работ по заключенным договорам) по содержанию и ремонту общего имущества объекта кондоминиума.</w:t>
      </w:r>
    </w:p>
    <w:bookmarkEnd w:id="353"/>
    <w:bookmarkStart w:name="z3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Бухгалтер:</w:t>
      </w:r>
    </w:p>
    <w:bookmarkEnd w:id="354"/>
    <w:bookmarkStart w:name="z4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355"/>
    <w:bookmarkStart w:name="z4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356"/>
    <w:bookmarkStart w:name="z4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ОСИ, субъекты управления объектом кондоминиума:</w:t>
      </w:r>
    </w:p>
    <w:bookmarkEnd w:id="357"/>
    <w:bookmarkStart w:name="z4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358"/>
    <w:bookmarkStart w:name="z4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359"/>
    <w:bookmarkStart w:name="z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дома: ____________________________________________</w:t>
      </w:r>
    </w:p>
    <w:bookmarkEnd w:id="360"/>
    <w:bookmarkStart w:name="z4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</w:tbl>
    <w:bookmarkStart w:name="z40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расходов на капитальный ремонт общего имущества объекта кондоминиума, возлагаемой на каждую квартиру, нежилое помещение</w:t>
      </w:r>
    </w:p>
    <w:bookmarkEnd w:id="362"/>
    <w:bookmarkStart w:name="z41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 20____ года</w:t>
      </w:r>
    </w:p>
    <w:bookmarkEnd w:id="363"/>
    <w:bookmarkStart w:name="z41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многоквартирного жилого дома (далее – МЖД):</w:t>
      </w:r>
    </w:p>
    <w:bookmarkEnd w:id="364"/>
    <w:bookmarkStart w:name="z41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</w:t>
      </w:r>
    </w:p>
    <w:bookmarkEnd w:id="365"/>
    <w:bookmarkStart w:name="z41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МЖД _______ м2</w:t>
      </w:r>
    </w:p>
    <w:bookmarkEnd w:id="366"/>
    <w:bookmarkStart w:name="z41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МЖД ______ м2</w:t>
      </w:r>
    </w:p>
    <w:bookmarkEnd w:id="367"/>
    <w:bookmarkStart w:name="z41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на капитальный ремонт общего имущества объекта</w:t>
      </w:r>
    </w:p>
    <w:bookmarkEnd w:id="368"/>
    <w:bookmarkStart w:name="z41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кондоминиума ____________ теңге;</w:t>
      </w:r>
    </w:p>
    <w:bookmarkEnd w:id="369"/>
    <w:bookmarkStart w:name="z41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возврата _____________ месяцев.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квартиру всего, теңге*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ежемесячно, теңге**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Нежилое помещение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нежилое помещение, всего, теңге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ежемесячно,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Общая сумма на капитальный ремонт общего имущества объекта</w:t>
      </w:r>
    </w:p>
    <w:bookmarkEnd w:id="371"/>
    <w:bookmarkStart w:name="z41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кондоминиума/Полезная площадь МЖД = 1 м2 МЖД</w:t>
      </w:r>
    </w:p>
    <w:bookmarkEnd w:id="372"/>
    <w:bookmarkStart w:name="z42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квартиры х на 1 м2 МЖД = Сумма расходов на квартиру, всего в теңге</w:t>
      </w:r>
    </w:p>
    <w:bookmarkEnd w:id="373"/>
    <w:bookmarkStart w:name="z42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Сумма расходов на квартиру/срок возврата = ежемесячно, теңге</w:t>
      </w:r>
    </w:p>
    <w:bookmarkEnd w:id="3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