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9813" w14:textId="3689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16 июля 2026 года № 365. Зарегистрирован в Министерстве юстиции Республики Казахстан 17 июля 2026 года № 39327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 строительства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2026 года № 365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 (далее - Перечень)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29 мая 2026 года № 275 "Об утверждении Правил аттестации государственных строительных инспекторов, осуществляющих архитектурно-строительный контроль и надзор" (зарегистрирован в Реестре государственной регистрации нормативных правовых актов под № 38838) следующие изменения: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Аттестации подлежат государственные строительные инспекторы уполномоченного органа по делам архитектуры, градостроительства и строительства (далее - уполномоченный орган), главные государственные строительные инспекторы, заместители главного государственного строительного инспектора и государственные строительные инспекторы столицы, областей, города республиканского значения.";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главные государственные строительные инспекторы столицы, областей, городов республиканского значения - руководители столицы, местных областных, городов республиканского значения органов, осуществляющих государственный архитектурно-строительный контроль;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 столицы, области, города республиканского значения, осуществляющий государственный архитектурно-строительный контроль и надзор за соблюдением субъектами (объектами) контроля и надзора требований законодательства Республики Казахстан об архитектурной, градостроительной и строительной деятельности.";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Служебная характеристика должна содержать оценку профессиональных, личностных качеств и результатов служебной деятельности аттестуемого лица и подписывается: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главного государственного строительного инспектора Республики Казахстан – заместителем первого руководителя уполномоченного органа, курирующий вопросы архитектуры, градостроительства и строительной деятельности;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главных государственных строительных инспекторов столицы, областей, городов республиканского значения - руководителем либо заместителем руководителя местного исполнительного органа;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государственных строительных инспекторов уполномоченного органа - заместителем руководителя ведомства, курирующим вопросы государственного архитектурно-строительного контроля и надзора;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государственных строительных инспекторов столицы, областей, городов республиканского значения - руководителями местных органов столицы, областей, городов республиканского значения, осуществляющих государственный архитектурно-строительный контроль либо их заместителями.";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Пороговым значением для главных государственных строительных инспекторов столицы, областей, городов республиканского значения Республики Казахстан, считается результат тестирования 70 и более правильных ответов, для остальной категории лиц, подлежащих аттестации - 60 и более правильных ответов.".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ноября 2014 года № 114 "Об утверждении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деятельности" (зарегистрирован в Реестре государственной регистрации нормативных правовых актов под № 10058) следующие изменения: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147 Строительного Кодекса и подпунктом 1) статьи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Физические лица (далее - услугополучатель) для получения государственной услуги направляют заявление с документами в соответствии с Перечнем основных требований к оказанию государственной услуги, согласно приложения 1 к настоящим Правилам (далее – Перечень основных требований) в форме электронного документа, удостоверенного электронно-цифровой подписью (далее - ЭЦП) услугодателю через веб-портал "цифрового правительства" www.egov.kz (далее - портал) или цифровой объект "цифровая система в сфере архитектуры, градостроительства и строительства e-Qurylys.kz" (www.equrylys.kz) (далее – цифровая система).";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Перечень документов необходимых для оказания государственной услуги определены в пункте 8 Перечня основных требований.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и информация из единого накопительного пенсионного фонда о перечисленных обязательных пенсионных взносах, услугодатель получает из цифровых систем через шлюз "цифрового правительства".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цифровых системах.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статус о принятии заявления для оказания государственной услуги с указанием даты и времени получения результата государственной услуги.";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услугодатель рассматривает заявление с документами оформляет, подписывает и направляет в "личный кабинет" услугополучателя аттестат эксперта в течении – 2 (двух) рабочих дней. 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предоставляются услугодателю из цифровых систем через шлюз "цифрового правительства".";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Аттестат эксперта публикуется на веб-портале "цифрового правительства": www.egov.kz в течение пяти рабочих дней со дня подписания приказа услугодателя по форме согласно приложению 3 к настоящим Правилам".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аттестации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Перечню.</w:t>
      </w:r>
    </w:p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 апреля 2020 года № 175 "Об утверждении правил оказания государственных услуг в сфере выдачи лицензий в архитектурной, градостроительной и строительной деятельности и о внесении изменений и дополнений в некоторые приказы Министра национальной экономики Республики Казахстан" (зарегистрирован в Реестре государственной регистрации нормативных правовых актов под № 20267) следующие изменения: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"Выдачи лицензии на изыскательскую деятельность"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услугодатель по результатам рассмотрения заявления с документами оформляет, подписывает и направляет в "личный кабинет" услугополучателя лицензию и (или) приложение к лицензии в течении – 1 (одного) рабочего дня.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услуги."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"Лицензия и (или) приложение к лицензии подлежат переоформлению в следующих случаях: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лица-лицензиата;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перерегистрации индивидуального предпринимателя-лицензиата, изменении его наименования или юридического адреса;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реорганизации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уведомлениях";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и (или) места нахождения юридического лица-лицензиата (в случае указания адреса в лицензии).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подпунктов 2) и 4) части первой настоящего пункта не распространяются на случаи, когда изменения юридического адреса индивидуального предпринимателя-лицензиата, адреса места нахождения юридического лица-лицензиата, адреса места нахождения объекта для лицензии, выданной по классу "разрешения, выдаваемые на объекты", или для приложений к лицензии с указанием объектов произошли в связи с изменением наименования населенных пунктов, названия улиц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Казахстан". Такие изменения адреса лицензиатов и объекта лицензии осуществляются посредством интеграции государственных цифровых систем. 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в связи с изменением состава учредителей юридического лица – лицензиата лицензиар проверяет соответствие заявителя квалификационным требованиям, предъявляемым при лицензировании в сфере архитектурной, градостроительной и строительной деятельности";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"Выдача лицензии на изыскательскую деятельность"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Перечню.</w:t>
      </w:r>
    </w:p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"Выдачи лицензии на проектную деятельность"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услугодатель по результатам рассмотрения заявления с документами оформляет, подписывает и направляет в "личный кабинет" услугополучателя лицензию и (или) приложение к лицензии в течении – 1 (одного) рабочего дня.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услуги."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Лицензия и (или) приложение к лицензии подлежат переоформлению в следующих случаях: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лица-лицензиата;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перерегистрации индивидуального предпринимателя-лицензиата, изменении его наименования или юридического адреса;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реорганизации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уведомлениях";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и (или) места нахождения юридического лица-лицензиата (в случае указания адреса в лицензии).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подпунктов 2) и 4) части первой настоящего пункта не распространяются на случаи, когда изменения юридического адреса индивидуального предпринимателя-лицензиата, адреса места нахождения юридического лица-лицензиата, адреса места нахождения объекта для лицензии, выданной по классу "разрешения, выдаваемые на объекты", или для приложений к лицензии с указанием объектов произошли в связи с изменением наименования населенных пунктов, названия улиц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Казахстан". Такие изменения адреса лицензиатов и объекта лицензии осуществляются посредством интеграции государственных информационных систем. 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переоформлении лицензии и (или) приложения к лицензии в связи с изменением состава учредителей юридического лица – лицензиата лицензиар проверяет соответствие заявителя квалификационным требованиям, предъявляемым при лицензировании в сфере архитектурной, градостроительной и строительной деятельности".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"Выдачи лицензии на проектную деятельность"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Перечню.</w:t>
      </w:r>
    </w:p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"Выдачи лицензии на строительно-монтажные работы"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услугодатель по результатам рассмотрения заявления с документами оформляет, подписывает и направляет в "личный кабинет" услугополучателя лицензию и (или) приложение к лицензии в течении – 1 (одного) рабочего дня.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услуги."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Лицензия и (или) приложение к лицензии подлежат переоформлению в следующих случаях:</w:t>
      </w:r>
    </w:p>
    <w:bookmarkEnd w:id="54"/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лица-лицензиата;</w:t>
      </w:r>
    </w:p>
    <w:bookmarkEnd w:id="55"/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перерегистрации индивидуального предпринимателя-лицензиата, изменении его наименования или юридического адреса;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реорганизации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уведомлениях";</w:t>
      </w:r>
    </w:p>
    <w:bookmarkEnd w:id="57"/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и (или) места нахождения юридического лица-лицензиата (в случае указания адреса в лицензии).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подпунктов 2) и 4) части первой настоящего пункта не распространяются на случаи, когда изменения юридического адреса индивидуального предпринимателя-лицензиата, адреса места нахождения юридического лица-лицензиата, адреса места нахождения объекта для лицензии, выданной по классу "разрешения, выдаваемые на объекты", или для приложений к лицензии с указанием объектов произошли в связи с изменением наименования населенных пунктов, названия улиц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Казахстан". Такие изменения адреса лицензиатов и объекта лицензии осуществляются посредством интеграции государственных информационных систем. 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переоформлении лицензии и (или) приложения к лицензии в связи с изменением состава учредителей юридического лица – лицензиата лицензиар проверяет соответствие заявителя квалификационным требованиям, предъявляемым при лицензировании в сфере архитектурной, градостроительной и строительной деятельности";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"Выдачи лицензии на строительно-монтажные работы"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Перечню.</w:t>
      </w:r>
    </w:p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ноября 2015 года № 735 "Об утверждении Правил и разрешительных требований по аккредитации негосударственных аттестационных центров по аттестации инженерно- технических работников, участвующих в процессе проектирования и строительства" (зарегистрирован в Реестре государственной регистрации нормативных правовых актов под № 12752) следующие изменения: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148 Строительного Кодекса и подпунктом 1) статьи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Юридические лица (далее – услугополучатель) для получения государственной услуги направляет заявление с документами в форме электронного документа, удостоверенного электронно-цифровой подписью (далее - ЭЦП) услугодателю через веб-портал "цифрового правительства" www.egov.kz (далее - портал) или объект цифровизации "цифровая система в сфере архитектуры, градостроительства и строительства e-Qurylys.kz" (www.equrylys.kz) (далее – цифровая система).";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Уполномоченный орган в течение 3 (трех) рабочих дней с даты утверждения или изменения Правил, актуализируют информацию о порядке ее оказания и направляют услугодателю, оператору информационно-коммуникационной инфраструктуры "цифрового правительства" и в Единый контакт-центр.";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аккредитации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экспертные работы и инжиниринговые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строительной деятельности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экспертов, осуществляющих экспертные работы и инжиниринговые услуги в сфере архитектурной, градостроительной и строительной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экспертов, осуществляющих экспертные работы по экспертизе градостроительной, предпроектной и проектно-сметной документации;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 экспертов, осуществляющих инжиниринговые услуги по техническому надзору;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 экспертов, осуществляющих инжиниринговые услуги по авторскому надзору;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 экспертов, осуществляющих экспертные работы по техническому обследованию надежности и устойчивости зданий и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аттестата при изменении фамилии, имени, отчества (при его наличии) физического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столицы, областей и городов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правительства": www.egov.kz.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система в сфере архитектуры, градостроительства и строительства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 аттестата – 15 рабочих дней;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переоформление аттестат при изменении фамилии, имени, отчества (при его наличии) физического лица, при переводе бумажного аттестата на электронный аттестат без указания срока действия – 3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или переоформление аттестата эксперта, осуществляющего экспертные работы и инжиниринговые услуги в сфере архитектурной, градостроительной и строительной деятельности, либо мотивированный ответ об отказе в оказании государственной услуги.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Неоплачиваемая.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услугодатель – с понедельника по пятницу с перерывом на обед в соответствии с установленным графиком работы, кроме выходных и праздничных дней, в соответствии с трудовым законодательством Республики Казахстан.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заявления и выдача результатов оказания государственной услуги с 9.00 до 17.00;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получении: заявление в форме электронного документа, удостоверенный электронной цифровой подписью заявителя, по форме согласно приложению 2 к настоящим Правилам;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личность, либо электронный документ из сервиса цифровых документов – для идентификации личности заявителя (предъявляется при допуске на тестирование);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аттестации в качестве эксперта по экспертизе градостроительной, предпроектной и проектно-сметной документации, электронная копия диплома о высшем профессиональном образовании по соответствующим разделам градостроительной, проектно-сметной документации (в случае наличия ученой степени и ученого звания, электронная копия подтверждающего документа) или для иностранных граждан электронная копия легализованного или апостилированного документа об образовании и приложения к нему и нотариально засвидетельствованный перевод (в случае, если документ полностью на иностранном языке) документа об образовании и приложения к нему, включая перевод штампа печати;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аттестации в качестве эксперта по техническому и авторскому надзору и техническому обследованию надежности и устойчивости зданий и сооружений, копия диплома о высшем профессиональном образовании (в случае наличия ученой степени и ученого звания, электронная копия подтверждающего документа) или для иностранных граждан электронная копия легализованного или апостилированного документа об образовании и приложения к нему и нотариально засвидетельствованный перевод (в случае, если документ полностью на иностранном языке) документа об образовании и приложения к нему, включая перевод штампа печати;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трудовой книжки предоставляется: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трудового договора с отметкой работодателя о дате и основании его прекращения;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выписки из актов работодателя, подтверждающие возникновение и прекращение трудовых отношений на основе заключения и прекращения трудового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архивной справки, содержащей сведения о трудовой деятельности работника.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иностранных граждан электронная копия легализованного или апостилированного документа подтверждающих трудовую деятельность и нотариально засвидетельствованный перевод (в случае, если документ полностью на иностранном языке), включая перевод штампа печати.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переоформлении в связи с изменением фамилии, имени, отчества (при его наличии) физического лица: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документа, удостоверенный электронной цифровой подписью заявителя, по форме согласно приложению 5 к настоящим Правилам;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данными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 результатам прохождения тестирования заявитель получил оценку ниже порогового уровня.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Контактные телефоны справочных служб услугодателя по вопросам оказания государственной услуги размещены на интернет-ресурсах уполномоченного органа по делам архитектуры, градостроительства и строительства и услугодателя: www.gov.kz. Единый контакт-центр по вопросам оказания государственных услуг: 1414.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изыскательскую деятельность"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лицензии на изыскательскую деятельность"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изыскательскую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Инженерно-геодезические работы; 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Инженерно-геологические и инженерно-гидрогеологические работы;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столицы, областей и городов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правительства": www.egov.kz.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система в сфере архитектуры, градостроительства и строительства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выдача, переоформление лицензии и (или) приложения к лицензии при реорганизации юридического лица-лицензиата в форме выделения и разделения и при переоформлении лицензии с присвоением категории – 5 рабочих дней;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переоформление лицензии по причинам изменения фамилии, имени, отчества (при его наличии) физического лица-лицензиата, перерегистрации индивидуального предпринимателя-лицензиата, изменении его наименования или юридического адреса, изменения наименования и (или) места нахождения юридического лица-лицензиата, реорганизации юридического лица-лицензиата в форме слияния, реорганизации юридического лица-лицензиата в форме преобразования, реорганизации в форме присоединения юридического лица-лицензиата к другому юридическому лицу – 3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Выдача лицензии и переоформление лицензии и (или) приложения к лицензии на изыскательскую деятельность, либо мотивированный ответ об отказе в оказании государственной услуги.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 выдачу лицензии – 10 месячных расчетных показателей;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переоформление лицензии – 10 % от ставки при выдаче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лицензионного сбора осуществляется в безналичной форме через банки второго уровня 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подачи электронного запроса на получение лицензии, переоформление лицензии на изыскательскую деятельность, оплата осуществляется через платежный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услугодатель – с понедельника по пятницу с перерывом на обед в соответствии с установленным графиком работы, кроме выходных и праздничных дней, в соответствии с трудовым законодательством Республики Казахстан.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заявления и выдача результатов оказания государственной услуги с 9.00 до 17.00;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получении лицензии и (или) приложения к лицензии: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физического лица – заявление в форме электронного документа, подписанное ЭЦП услугополучателя, по форме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 – заявление в форме электронного документа, подписанное ЭЦП услугополучателя, по форме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о соответствии Квалификационным требованиям согласно приложению 4 к настоящим Правилам с документальным подтверждением наличия в штате инженерно-технического работника, входящих в состав запрашиваемого подвида лицензируемого вида деятельности и наличия минимальной материально-технической оснащенности;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переоформлении лицензии по причинам изменения фамилии, имени, отчества (при его наличии) физического лица-лицензиата, перерегистрации индивидуального предпринимателя-лицензиата, изменении его наименования или юридического адреса, изменения наименования и (или) места нахождения юридического лица-лицензиата, реорганизации юридического лица-лицензиата в форме слияния, реорганизации юридического лица-лицензиата в форме преобразования, реорганизации в форме присоединения юридического лица-лицензиата к другому юридическому лицу: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физического лица – заявление в форме электронного документа, подписанное ЭЦП услугополучателя, по форме согласно 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 – заявление в форме электронного документа, подписанное ЭЦП услугополучателя, по форме согласно приложению 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переоформлении лицензии по причинам реорганизации юридического лица-лицензиата в форме выделения, реорганизации юридического лица-лицензиата в форме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подписанное ЭЦП услугополучателя, по форме согласно приложению 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о соответствии Квалификационным требованиям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оформленного в установленном законодательством Республики Казахстан порядке решения о согласии юридического лица, из которого произведено выделение на переоформление лицензии на выделенное юридическое лицо при реорганизации юридического лица-лицензиата в форме выделения.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дает согласие на использование сведений, составляющих охраняемую законом тайну, содержащихся в цифровых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переоформлении лицензии и (или) приложения к лицензии в связи с изменением состава учредителей юридического лица – лицензиата лицензиар проверяет соответствие заявителя квалификационным требованиям, предъявляемым при лицензировании в сфере архитектурной, градостроительной и строительной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физических или юридических лиц;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заявитель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судом на основании представления судебного исполнителя временно запрещено выдавать заявителю-должнику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установлена недостоверность документов, представленных заявителем для получения лицензии,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Контактные телефоны справочных служб услугодателя по вопросам оказания государственной услуги размещены на интернет-ресурсах уполномоченного органа по делам архитектуры, градостроительства и строительства и услугодателя: www.gov.kz. Единый контакт-центр по вопросам оказания государственных услуг: 1414.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проектную деятельность"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лицензии на проектную деятельность"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проектную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Градостроительное проектирование (с правом проектирования для градостроительной реабилитации районов исторической застройки, за исключением научно-реставрационных работ на памятниках истории и культуры) и планирование; 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Архитектурное проектирование для зданий и сооружений (с правом проектирования для архитектурно- реставрационных работ, за исключением научно-реставрационных работ на памятниках истории и культуры), в том числе генеральных планов объектов, инженерной подготовки территории, благоустройства и организации рельефа;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Строительное проектирование (с правом проектирования для капитального ремонта и (или) реконструкции зданий и сооружений, а также усиления конструкций для каждого из указанных ниже работ) и конструирование;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 инженерных систем и сетей;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Технологическое проектирование (разработка технологической части проектов строительства) зданий и сооружений жилищно-гражданского назначения;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Технологическое проектирование (разработка технологической части проектов строительства) объектов производственного назначения;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Технологическое проектирование (разработка технологической части проектов строительства) объектов инфраструктуры транспорта, связи и коммуникаций;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Технологическое проектирование (разработка технологической части проектов транспортного строительства);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Технологическое проектирование (разработка технологической части проектов) строительства объектов сельского хозяйства, за исключением предприятий перерабатывающей промышленности;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и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столицы, областей и городов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правительства": www.egov.kz.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система в сфере архитектуры, градостроительства и строительства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выдача, переоформление лицензии и (или) приложения к лицензии при реорганизации юридического лица-лицензиата в форме выделения и разделения и при переоформлении лицензии с присвоением категории – 5 рабочих дней;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переоформление лицензии по причинам изменения фамилии, имени, отчества (при его наличии) физического лица-лицензиата, перерегистрации индивидуального предпринимателя-лицензиата, изменении его наименования или юридического адреса, изменения наименования и (или) места нахождения юридического лица-лицензиата, реорганизации юридического лица-лицензиата в форме слияния, реорганизации юридического лица-лицензиата в форме преобразования, реорганизации в форме присоединения юридического лица-лицензиата к другому юридическому лицу – 3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Выдача лицензии и переоформление лицензии и (или) приложения к лицензии на проектную деятельность, либо мотивированный ответ об отказе в оказании государственной услуги. 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 выдачу лицензии – 10 месячных расчетных показателей;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переоформление лицензии – 10 % от ставки при выдаче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лицензионного сбора осуществляется в безналичной форме через банки второго уровня 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подачи электронного запроса на получение лицензии, переоформление лицензии на проектную деятельность, оплата осуществляется через платежный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услугодатель – с понедельника по пятницу с перерывом на обед в соответствии с установленным графиком работы, кроме выходных и праздничных дней, в соответствии с трудовым законодательством Республики Казахстан. 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выдача результатов оказания государственной услуги с 9.00 до 17.00;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получении лицензии и (или) приложения к лицензии: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физического лица – заявление в форме электронного документа, подписанное ЭЦП услугополучателя, по форме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 – заявление в форме электронного документа, подписанное ЭЦП услугополучателя, по форме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о соответствии Квалификационным требованиям согласно приложению 4 к настоящим Правилам с документальным подтверждением наличия в штате инженерно-технического работника, входящих в состав запрашиваемого подвида лицензируемого вида деятельности, наличия программного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обращения лицензиата или иностранного лица для получения лицензии І или ІІ категории – документальное подтверждение о реализованных объектах в соответствии с Квалификационными требованиями, которая в форме электронной копии прикрепляется к электронному запросу;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обращения иностранного лица для получения лицензии І или ІІ категории – копия лицензии или соответствующего разрешительного документа иностранного государства, имеющего соответствующее заверение для иностранных лиц на проектную деятельность, которая в форме электронной копии прикрепляется к электронному запросу;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переоформлении лицензии по причинам изменения фамилии, имени, отчества (при его наличии) физического лица-лицензиата, перерегистрации индивидуального предпринимателя-лицензиата, изменении его наименования или юридического адреса, изменения наименования и (или) места нахождения юридического лица-лицензиата, реорганизации юридического лица-лицензиата в форме слияния, реорганизации юридического лица-лицензиата в форме преобразования, реорганизации в форме присоединения юридического лица-лицензиата к другому юридическому лицу: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физического лица – заявление в форме электронного документа, подписанное ЭЦП услугополучателя, по форме согласно 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 – заявление в форме электронного документа, подписанное ЭЦП услугополучателя, по форме согласно приложению 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переоформлении лицензии по причине присвоения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физического лица – заявление в форме электронного документа, подписанное ЭЦП услугополучателя, по форме согласно 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 – заявление в форме электронного документа, подписанное ЭЦП услугополучателя, по форме согласно приложению 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лицензии и приложения к лицензии (в случае отсутствия сведений о лицензии в государственных цифровых системах);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о соответствии Квалификационным требованиям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 переоформлении лицензии по причинам реорганизации юридического лица-лицензиата в форме выделения, реорганизации юридического лица-лицензиата в форме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подписанное ЭЦП услугополучателя, по форме согласно приложению 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о соответствии Квалификационным требованиям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оформленного в установленном законодательством Республики Казахстан порядке решения о согласии юридического лица, из которого произведено выделение на переоформление лицензии на выделенное юридическое лицо при реорганизации юридического лица-лицензиата в форме выделения.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документов, удостоверяющих личность; о государственной регистрации (перерегистрации) юридического лица; о государственной регистрации индивидуального предпринимателя; сведения о лицензии, о лицензионном сборе; предоставляются услугодателю из цифровых систем через шлюз "цифрового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дает согласие на использование сведений, составляющих охраняемую законом тайну, содержащихся в цифровых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 переоформлении лицензии и (или) приложения к лицензии в связи с изменением состава учредителей юридического лица – лицензиата лицензиар проверяет соответствие заявителя квалификационным требованиям, предъявляемым при лицензировании в сфере архитектурной, градостроительной и строительной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физических или юридических лиц;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заявитель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судом на основании представления судебного исполнителя временно запрещено выдавать заявителю-должнику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установлена недостоверность документов, представленных заявителем для получения лицензии,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Контактные телефоны справочных служб услугодателя по вопросам оказания государственной услуги размещены на интернет-ресурсах уполномоченного органа по делам архитектуры, градостроительства и строительства и услугодателя: www.gov.kz. Единый контакт-центр по вопросам оказания государственных услуг: 1414.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 работы"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лицензии на строительно-монтажные работы"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строительно-монтажные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работы в грунтах;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Возведение несущих и (или) ограждающих конструкций зданий и сооружений (в том числе мостов, транспортных эстакад, тоннелей и путепроводов, иных искусственных строений), включающее капитальный ремонт и реконструкцию объектов;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строительные и монтажные работы по прокладке линейных сооружений, включающие капитальный ремонт и реконструкцию;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Устройство инженерных сетей и систем, включающее капитальный ремонт и реконструкцию;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автомобильных и железных дорог, включающее капитальный ремонт и реконструкцию;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 технологического оборудования, пусконаладочные работы;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столицы, областей и городов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правительства": www.egov.kz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система в сфере архитектуры, градостроительства и строительства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выдача, переоформление лицензии и (или) приложения к лицензии при реорганизации юридического лица-лицензиата в форме выделения и разделения и при переоформлении лицензии с присвоением категории – 5 рабочих дней;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переоформление лицензии по причинам изменения фамилии, имени, отчества (при его наличии) физического лица-лицензиата, перерегистрации индивидуального предпринимателя-лицензиата, изменении его наименования или юридического адреса, изменения наименования и (или) места нахождения юридического лица-лицензиата, реорганизации юридического лица-лицензиата в форме слияния, реорганизации юридического лица-лицензиата в форме преобразования, реорганизации в форме присоединения юридического лица-лицензиата к другому юридическому лицу – 3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Выдача лицензии и переоформление лицензии и (или) приложения к лицензии на строительно-монтажные работы, либо мотивированный ответ об отказе в оказании государственной услуги. 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 выдачу лицензии – 10 месячных расчетных показателей;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переоформление лицензии – 10 % от ставки при выдаче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лицензионного сбора осуществляется в безналичной форме через банки второго уровня 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подачи электронного запроса на получение лицензии, переоформление лицензии на строительно-монтажные работы, оплата осуществляется через платежный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услугодателя и цифрового объекта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услугодатель – с понедельника по пятницу с перерывом на обед в соответствии с установленным графиком работы, кроме выходных и праздничных дней, в соответствии с трудовым законодательством Республики Казахстан.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заявления и выдача результатов оказания государственной услуги с 9.00 до 17.00;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получении лицензии и (или) приложения к лицензии: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физического лица – заявление в форме электронного документа, подписанное ЭЦП услугополучателя, по форме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 – заявление в форме электронного документа, подписанное ЭЦП услугополучателя, по форме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о соответствии Квалификационным требованиям согласно приложению 4 к настоящим Правилам с документальным подтверждением наличия в штате инженерно-технического работника, входящих в состав запрашиваемого подвида лицензируемого вида деятельности, наличия минимальной материально-технической оснащенности;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обращения лицензиата или иностранного лица для получения лицензии І или ІІ категории – документальное подтверждение о реализованных объектах в соответствии с Квалификационными требованиями, которая в форме электронной копии прикрепляется к электронному запросу;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обращения иностранного лица для получения лицензии І или ІІ категории – копия лицензии или соответствующего разрешительного документа иностранного государства, имеющего соответствующее заверение для иностранных лиц на строительно-монтажные работы, которая в форме электронной копии прикрепляется к электронному запросу;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переоформлении лицензии по причинам изменения фамилии, имени, отчества (при его наличии) физического лица-лицензиата, перерегистрации индивидуального предпринимателя-лицензиата, изменении его наименования или юридического адреса, изменения наименования и (или) места нахождения юридического лица-лицензиата, реорганизации юридического лица-лицензиата в форме слияния, реорганизации юридического лица-лицензиата в форме преобразования, реорганизации в форме присоединения юридического лица-лицензиата к другому юридическому лицу: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физического лица – заявление в форме электронного документа, подписанное ЭЦП услугополучателя, по форме согласно 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 – заявление в форме электронного документа, подписанное ЭЦП услугополучателя, по форме согласно приложению 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переоформлении лицензии по причине присвоения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физического лица – заявление в форме электронного документа, подписанное ЭЦП услугополучателя, по форме согласно 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 – заявление в форме электронного документа, подписанное ЭЦП услугополучателя, по форме согласно приложению 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лицензии и приложения к лицензии (в случае отсутствия сведений о лицензии в государственных цифровых системах);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о соответствии Квалификационным требованиям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 портал при переоформлении лицензии по причинам реорганизации юридического лица-лицензиата в форме выделения, реорганизации юридического лица-лицензиата в форме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подписанное ЭЦП услугополучателя, по форме согласно приложению 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о соответствии Квалификационным требованиям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оформленного в установленном законодательством Республики Казахстан порядке решения о согласии юридического лица, из которого произведено выделение на переоформление лицензии на выделенное юридическое лицо при реорганизации юридического лица-лицензиата в форме выделения;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документов, удостоверяющих личность; о государственной регистрации (перерегистрации) юридического лица; о государственной регистрации индивидуального предпринимателя; сведения о лицензии, о лицензионном сборе; предоставляются услугодателю из цифровых систем через шлюз "цифрового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дает согласие на использование сведений, составляющих охраняемую законом тайну, содержащихся в цифровых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 переоформлении лицензии и (или) приложения к лицензии в связи с изменением состава учредителей юридического лица – лицензиата лицензиар проверяет соответствие заявителя квалификационным требованиям, предъявляемым при лицензировании в сфере архитектурной, градостроительной и строительной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физических или юридических лиц;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заявитель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судом на основании представления судебного исполнителя временно запрещено выдавать заявителю-должнику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установлена недостоверность документов, представленных заявителем для получения лицензии,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Контактные телефоны справочных служб услугодателя по вопросам оказания государственной услуги размещены на интернет-ресурсах уполномоченного органа по делам архитектуры, градостроительства и строительства и услугодателя: www.gov.kz. Единый контакт-центр по вопросам оказания государственных услуг: 1414.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разрешительным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по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аттестационных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по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инженерно-технических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участвующих в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проектирования и строительства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"Аккредитация негосударственных аттестационных центров по аттестации инженерно-технических работников, участвующих в процессе проектирования и строительства":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негосударственных аттестационных центров по аттестации инженерно-технических работников, участвующих в процессе проектирования и строительства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 и жилищно-коммунального хозяйства Министерства индустрии и инфраструктурного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правительства": www.egov.kz.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система в сфере архитектуры, градостроительства и строительства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 свидетельства - 10 (десять) рабочих дней;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переоформление свидетельства при изменении наименования и (или) места нахождения юридического лица – 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или переоформление свидетельства об аккредитации либо мотивированный ответ об отказе в предоставлении государственной услуги.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Неоплачиваемая.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услугодатель – с понедельника по пятницу с перерывом на обед в соответствии с установленным графиком работы, кроме выходных и праздничных дней, в соответствии с трудовым законодательством Республики Казахстан. 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заявления и выдача результатов оказания государственной услуги с 9.00 до 17.00;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портал при выдаче свидетельства: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установленной форме согласно приложению 3 к настоящим Правилам и разрешительным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и документы в соответствии с разрешительными требованиями согласно приложению 4 к настоящим Правилам и разрешительным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портал при переоформлении свидетельства: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по форме согласно приложению 7 к настоящим Правилам и разрешительным требованиям.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 разрешительным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справочных служб услугодателя по вопросам оказания государственной услуги размещены на интернет-ресурсах уполномоченного органа по делам архитектуры, градостроительства и строительства и услугодателя: www.gov.kz.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