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5687" w14:textId="5795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просвещения Республики Казахстан от 10 августа 2023 года № 253 "Об утверждении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июля 2026 года № 196-НҚ. Зарегистрирован в Министерстве юстиции Республики Казахстан 17 июля 2026 года № 39322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10 августа 2023 года № 253 "Об утверждении Правил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культуры" (зарегистрирован в Реестре государственной регистрации нормативных правовых актов под № 33285)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 (далее – Правила) определяют порядок организации и осуществления учебно-методической и научно-методической работы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послесреднего образования (далее – организации образования), а также регламентируют деятельность методических кабинетов (центров) по осуществлению учебно-методической и научно-методической работы.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 – педагог организации образования (методического кабинета (центра), учебно-методического объединения технического и профессионального образования), выполняющий учебно-методическую, научно-методическую работу;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методические объединения (комиссии, кафедры) – профессиональные объединения педагогов организации образования по отраслевому (группам специальностей, предметов) признаку, осуществляющие профессиональную поддержку педагогам для реализации учебно-методической и научно-методической работы;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методический (учебно-методический, научно-методический) совет - орган коллегиального управления учебно-методической и научно-методической работы организации образования;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организации образования по учебной (научно–методической) работе – должность руководителя непосредственно возглавляющего учебно-методическую и научно-методическую работу в организации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научно-методическая работа – это многоуровневая, многофункциональная система совместной деятельности методистов, педагогов и структурных подразделений организации образования, способствующая обеспечению качества образования посредством повышения профессиональной компетентности педагогов;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учебно-методическое управление (кабинет (центр), кафедра, отдел) – структурные подразделения, осуществляющие учебно-методическую работу в организациях технического и профессионального, послесреднего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учебно-методическая работа – это деятельность организации образования по обеспечению образовательного процесса психолого-педагогическими, дидактико-методическими материалами для достижения образовательных целей.";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уровне области, городов республиканского значения и столицы - на методические кабинеты (центры) областных, городов республиканского значения и столицы органов управления образования;";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Национальная академия образования имени И. Алтынсарина координирует деятельность методических кабинетов (центров) в рамках организации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учебные программы).";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Учебно-методическая и научно-методическая работа осуществляются во всех структурных подразделениях, реализующих, координирующих воспитательно-образовательный, учебно-воспитательный процесс, образовательные программы дошкольного, начального, основного среднего, общего среднего, технического и профессионального, послесреднего образования (методических объединениях, методических предметных и цикловых комиссиях, кафедрах),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 (центры), в структурных подразделениях по учебно-методической работе (учебно-методические отделы, управления, кабинеты (центры)).";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Цель и основные направления работы методических кабинетов (центров)";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Целью деятельности методических кабинетов (центров) области является организация и проведение методической, научно-исследовательской, аналитической и экспертной работы, а также методическое сопровождение профессионального развития педагогов.";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Основные направления работы методических кабинетов (центров) области включают:";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мониторинг качественного состава педагогов, прогноз потребности педагогов в повышении квалификации, изучение работы педагогов, прошедших повышение квалификации;";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обеспечение сотрудничества организаций образования с региональными и другими высшими учебными заведениями, научно-исследовательскими институтами в области образования, образовательными центрами;";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 и 16)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методическую поддержку путем мониторинга состояния воспитательно-образовательного, учебно-воспитательного процесса в организациях образования;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организацию и проведение работ по повышению профессиональной квалификации педагогов;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помощь педагогам в освоении новых образовательных технологий, методик, лучших (передовых, инновационных) педагогических практик.";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Целью деятельности методических кабинетов (центров) городов республиканского значения и столицы является организация и проведение методической, научно-исследовательской, аналитической и экспертной работы, а также методическое сопровождение профессионального развития педагогов.";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Основные направления работы методических кабинетов (центров) городов республиканского значения и столицы включают:";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Штаты методических кабинетов (центров) устанавливаются в соответствии с количеством педагогов в регионе из расчета одна штатная единица методиста на не более 300 педагогов.".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