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0fb5" w14:textId="0dd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критериев соответствия иных услуг, оказываемых в электронной форме, для обеспечения обязательного доступа к ним посредством веб-портала "цифрового правительства" и (или) мобильного приложения "цифрового правительства" и критериев соответствия иных услуг, оказываемых в электронной форме, для обеспечения обязательного доступа к ним посредством веб-портала "цифрового правительства" и (или) мобильного приложения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14 июля 2026 года № 410/НҚ. Зарегистрирован в Министерстве юстиции Республики Казахстан 16 июля 2026 года № 39320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Цифрового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критериев соответствия иных услуг, оказываемых в электронной форме, для обеспечения обязательного доступа к ним посредством веб-портала "цифрового правительства" и (или) мобильного приложения "цифрового правительства";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иных услуг, оказываемых в электронной форме, для обеспечения обязательного доступа к ним посредством веб-портала "цифрового правительства" и (или) мобильного приложения "цифрового правительства".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критериев соответствия иных услуг, оказываемых в электронной форме для обеспечения обязательного доступа к ним посредством веб-портала "цифрового правительства" и (или) мобильного приложения "цифрового правительства"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критериев соответствия иных услуг, оказываемых в электронной форме для обеспечения обязательного доступа к ним посредством веб-портала "цифрового правительства" и (или) мобильного приложения "цифрового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Цифрового кодекса Республики Казахстан (далее – Кодекс) и определяют порядок установления критериев соответствия иных услуг, оказываемых в электронной форме для обеспечения обязательного доступа к ним посредством веб-портала "цифрового правительства" и (или) мобильного приложения "цифрового правительства".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мобильное приложение "цифрового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сети Интернет.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проводит анализ обращений физических и юридических лиц в целях выявления иных услуг, подлежащих обеспечению обязательного доступа к ним посредством веб-портала "цифрового правительства" и (или) мобильного приложения "цифрового правительства".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соответствия иных услуг для обеспечения обязательного доступа к ним посредством веб-портала "цифрового правительства" и (или) мобильного приложения "цифрового правительства" устанавливаются уполномоченным органом по результатам анализа, предусмотренного пунктом 3 настоящих Правил, исходя из востребованности услуги, ее социальной значимости, а также возможности оказания услуги в электронной форме.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анализа уполномоченный орган: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лиц, имеющих право оказывать иные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перечень требований законодательства Республики Казахстан в сферах кибербезопасности и персональных данных и их защиты.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анализа обращений физических и юридических лиц уполномоченным органом учитывается количество услугополучателей иных услуг в течение одного календарного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среднего количества услугополучателей иных услуг уполномоченный орган устанавливает минимальное количество услугополучателей в качестве одного из критериев соответствия иных услуг для обеспечения обязательного доступа к ним посредством веб-портала "цифрового правительства" и (или) мобильного приложения "цифрового правительства".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соответствия иных услуг, оказываемых в электронной форме для обеспечения обязательного доступа к ним посредством веб-портала "цифрового правительства" и (или) мобильного приложения "цифрового правительства"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Обязательному обеспечению доступа посредством веб-портала "цифрового правительства" и (или) мобильного приложения "цифрового правительства" подлежат иные услуги, оказываемые в электронной форме, в случае их соответствия следующим критериям: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оказываются лицами, не являющимися государственными органами, субъектами квазигосударственного сектора либо физическими или юридическими лицами, оказывающими государственные услуги в соответствии с законодательством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содержат признаков и критериев государственной функции или услуги, включенной в Реестр государственных услуг и оказываются в электронной форме;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оказываются резидентами Республики Казахстан, обладающими исключительными правами на цифровой объект, реализующий услугу;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объект, реализующий услуги, имеет сертификат соответствия требованиям кибербезопасности не ниже 4 (четыре) уровня доверия или положительные протокола испытаний на соответствие требованиям кибербезопасности;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приводят к несанкционированному сбору, хранению и утечке персональных данных услугополучателя;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содержат информацию, пропагандирующую насильственный захват или удержание власти, насильственное изменение основ конституционного строя Республики Казахстан, подрыв национальной безопасности, а также приводящую к нарушению общественного порядка и причиняющую вред здоровью граждан и нравственности общества;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востребованность, подтверждаемая оказанием не менее пятидесяти иных услуг в течение одного календарного года.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