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068e" w14:textId="5a80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249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14 июля 2026 года № 124. Зарегистрирован в Министерстве юстиции Республики Казахстан 16 июня 2026 года № 39312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249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предпринимателей" (зарегистрирован в Реестре государственной регистрации нормативных правовых актов под № 11209)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для приложения к уведомлению о начале турагентской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для приложения к уведомлению о начале деятельности гида, осуществляющего деятельность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для приложения к уведомлению о начале деятельности экскурсовода, осуществляющего деятельность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для приложения к уведомлению о начале деятельности инструктора туризма, осуществляющего деятельность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обеспечить предоставление информации в Департамент юридической службы Министерства туризма и спорта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турагентской деятельности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 Республики Казахстан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интернет–ресурсах: www.tsm.gov.kz и www.elisence.kz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для приложения к уведомлению о начале турагентской деятельности"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1-КТТ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число __ месяц ____ год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начинающие деятельность туристских агентств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при подаче документов о начале деятельности туристских агентств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форма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офиса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Системы гарантирования прав граждан Республики Казахстан в сфере выездного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и/или внутренний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для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 о 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турагентской деятельности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турагентской деятельности"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организационная форма выездного туризма.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организационная форма въездного/внутреннего туризма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адрес офиса.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участник Системы гарантирования прав граждан Республики Казахстан в сфере выездного туризма: да__ / нет__.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гида, осуществляющего деятельность в Республике Казахстан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 Республики Казахстан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интернет–ресурсах: www.tsm.gov.kz и www.elisence.kz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для приложения к уведомлению о начале деятельности гида, осуществляющего деятельность в Республике Казахстан"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1-КТТ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число __ месяц ____ год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профессионально подготовленные физические лица, начинающие деятельность в Республике Казахстан туристских гидов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при подаче документов о начале деятельности туристских гидов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7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информационных и (или) организационных услуг (код местонахождения по КАТО)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(-и) оказания информационных и (или) организационных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гида,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гида, осуществляющего деятельность в Республике Казахстан"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информационных и (или) организационных услуг (код местонахождения по КАТО).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язык (-и) оказания информационных и (или) организационных услуг".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экскурсовода, осуществляющего деятельность в Республике Казахстан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Представляется: Комитет индустрии туризма Министерства туризма и спорта Республики Казахстан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Форма, предназначенная для сбора административных данных на безвозмездной основе размещена на интернет – ресурсах: www.tsm.gov.kz и www.elisence.kz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административной формы: "Сведения для приложения к уведомлению о начале деятельности экскурсовода, осуществляющего деятельность в Республике Казахстан"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1-КТЭ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Периодичность: единовременная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Отчетный период: __ число __ месяц ____ год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Круг лиц, представляющих форму, предназначенную для сбора административных данных на безвозмездной основе: профессионально подготовленные физические лица, начинающие деятельность в Республике Казахстан туристских экскурсоводов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 представления формы, предназначенной для сбора административных данных на безвозмездной основе: при подаче документов о начале деятельности туристских экскурсоводов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96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экскурсионных услуг (код местонахождения по КАТО)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____________________________________________________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экскурсовода,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экскурсовода, осуществляющего деятельность в Республике Казахстан"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экскурсионных услуг (код местонахождения по КАТО).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инструктора туризма, осуществляющего деятельность в Республике Казахстан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 Республики Казахстан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Форма, предназначенная для сбора административных данных на безвозмездной основе размещена на интернет – ресурсах: www.tsm.gov.kz и www.elisence.kz 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административной формы: "Сведения для приложения к уведомлению о начале деятельности инструктора туризма, осуществляющего деятельность в Республике Казахстан"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1-КТИ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Периодичность: единовременная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Отчетный период: __ число __ месяц ____ год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Круг лиц, представляющих форму, предназначенную для сбора административных данных на безвозмездной основе: профессионально подготовленные физические лица, начинающие деятельность в Республике Казахстан инструкторов туризма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 представления формы, предназначенной для сбора административных данных на безвозмездной основе: при подаче документов о начале деятельности инструктора туризма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24" w:id="101"/>
          <w:p>
            <w:pPr>
              <w:spacing w:after="20"/>
              <w:ind w:left="20"/>
              <w:jc w:val="both"/>
            </w:pPr>
          </w:p>
          <w:bookmarkEnd w:id="1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прохождения туристских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____________________________________________________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инструктора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инструктора туризма, осуществляющего деятельность в Республике Казахстан"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услуг (код местонахождения по КАТО).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опыт прохождения туристских маршрутов.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