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1fae5" w14:textId="c31fa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размещения государственного заказа в государственных детско-юношеских спортивных школах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15 июля 2026 года № 127. Зарегистрирован в Министерстве юстиции Республики Казахстан 16 июля 2026 года № 39309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65-28)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физической культуре и спорте"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государственного заказа в государственных детско-юношеских спортивных школах.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туризма и спорта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подпунктов 1) и 2) пункта 2 настоящего приказа, представление информации об исполнении в Департамент юридической службы Министерства туризма и спорта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туризма и спорта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туризма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2026 года № 127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размещения государственного заказа в государственных детско-юношеских спортивных школах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размещения государственного заказа в государственных детско-юношеских спортивных школах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65-28)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физической культуре и спорте" и определяют порядок размещения государственного заказа в государственных детско-юношеских спортивных школах (далее – государственный заказ).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заказ размещается в государственных детско-юношеских спортивных школах, созданных в форме государственного предприятия (далее – Организация), реализующих образовательные программы дополнительного образования детей по физической культуре и спорту в соответствии с уставом (учредительным договором).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Обучающийся в рамках государственного заказа зачисляется в одну государственную детско-юношескую спортивную школу по выбранному виду спорта.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Контингент государственной детско-юношеской спортивный школы –спортсмены, зачисленные приказом руководителя в постоянный состав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ноября 2014 года № 106 "Об утверждении перечня видов физкультурно-спортивных организаций и правил их деятельности, в которых осуществляется учебно-тренировочный процесс по подготовке спортивного резерва и спортсменов высокого класса" (зарегистрирован в Реестре государственной регистрации нормативных правовых актов под № 10012).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УчҰт контингента государственных детско-юношеских спортивных школ осуществляется посредством цифровой платформы физической культуры и спорта.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размещения государственного заказа в государственных детско-юношеских спортивных школах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Размещение государственного заказа и определение средней стоимости содержания в расчете на одного обучающегося осуществляется местными исполнительными органами столицы, областей, городов республиканского значения (далее – местный исполнительный орган).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Объем государственного заказа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туризма и спорта Республики Казахстан от 10 июля 2026 года № 120 "Об утверждении Методики подушевого нормативного финансирования в государственных детско-юношеских спортивных школах" (зарегистрирован в Реестре государственной регистрации нормативных правовых актов под № 39274).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объеме государственного заказа возмещаются затраты на количество обучающихся: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оплата труда работников государственных организаций, реализующих образовательные программы дополнительного образования детей в соответствии с постановлением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расходы на приобретение спортивной экипировки, инвентаря и оборудования, также расходы на обеспечение лошадьми и птицами в период подготовки и участия в спортивных мероприятиях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туризма и спорта Республики Казахстан от 9 июня 2025 года № 82 "Об утверждении натуральных норм обеспечения спортсменов, тренеров и специалистов в области физической культуры и спорта, военнослужащих и сотрудников правоохранительных органов в период подготовки и участия в спортивных мероприятиях, проводимых на территории Республики Казахстан и за ее пределами";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расходы на фармакологическое обеспечение спортсменов,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ноября 2014 года № 107 "Об утверждении Методики нормативов питания и фармакологического обеспечения спортсменов, в том числе военнослужащих всех категорий и сотрудников правоохранительных и специальных государственных органов, в период учебно-тренировочного процесса и спортивных мероприятий" (зарегистрирован в Реестре государственной регистрации нормативных правовых актов под № 10005);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расходы, связанные с проведением учебно-тренировочных сборов и участие в спортивных соревнованиях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24 апреля 2020 года № 100 "Об утверждении Правил расходования денег, выделяемых на спортивные мероприятия, в том числе на учебно-тренировочные сборы для физкультурно-спортивных организаций, финансируемых из республиканского и местного бюджетов" (зарегистрирован в Реестре государственной регистрации нормативных правовых актов под № 20488);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период действия ограничительных мероприятий, в том числе карантина, чрезвычайных ситуаций социального, природного и техногенного характера, в результате которых обучающиеся не посещают Организацию, реализующую образовательную программу дополнительного образования детей по физической культуре и спорту, государственный заказ финансируется в объеме и размере, определяемом по решению местных исполнительных органов.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Местный исполнительный орган ежегодно размещает на своих официальных интернет-ресурсах информацию о начале принятия заявлений Организаций для размещения государственного заказа до 1 июня календарного года.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размещения государственного заказа Организация представляет в местный исполнительный орган заявление, по форме согласно приложению к Правилам, с прилагаемыми документами в течение 10 (десяти) рабочих дней со дня размещения местным исполнительным органом на интернет-ресурсах информации о начале принятия заявлений Организаций для размещения государственного заказа.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 заявлением Организация предоставляет местному исполнительному органу следующие документы: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устава Организации (учредительного договора), реализующую образовательную программу дополнительного образования детей по физической культуре и спорту;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правоустанавливающих документов на недвижимое имущество, находящееся в собственности Организации и (или) ином законном основании, используемое Организацией;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образовательных программ дополнительного образования детей по физической культуре и спорту по культивируемым видам спорта в соответствии с приказом Министра туризма и спорта от 14 июля 2025 № 129 "Об утверждении национальных стандартов спортивной подготовки";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справку о государственной регистрации (перерегистрации) юридического лица, а также сведения о зарегистрированных правах (обременениях) на недвижимое имущество и его технических характеристиках;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об отсутствии (наличии) задолженности, учет по которым ведется в органах государственных доходов с датой не раньше месячного срока до подачи документов на размещение государственного заказа;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плана эвакуации при пожаре, заверенное подписью и печатью руководителя Организации и согласованного уполномоченным органом в области пожарной безопасности;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схему размещения видеонаблюдения, заверенное подписью и печатью руководителя Организации с сохранностью видеоархива не менее 30 дней;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копию санитарно-эпидемиологического заключения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декабря 2020 года № ҚР ДСМ-336/2020 "О некоторых вопросах оказания государственных услуг в сфере санитарно-эпидемиологического благополучия населения" (зарегистрирован в Реестре государственной регистрации нормативных актов под № 22004).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Организации направляют документы, подписанные руководителем и заверенные печатью, в электронном формате на электронную почту, указанную в объявлении или в бумажном виде в канцелярию местного исполнительного органа.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Местный исполнительный орган рассматривает заявления Организаций с приложенными документами для размещения государственного заказа в течение 10 (десяти) рабочих дней со дня их регистрации.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заявлений Организаций с приложенными документами местный исполнительный орган осуществляет проверку полноты представленных документов.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выявлении факта предоставления Организацией заявления и (или) приложенных документов, не соответствующих настоящим Правилам, местный исполнительный орган в течение 2 (двух) рабочих дней направляет Организации на электронную почту, указанную в заявлении, либо, при отсутствии электронной почты, на почтовый адрес, указанный в заявлении, уведомление о необходимости устранения несоответствий.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3 (трех) рабочих дней со дня направления уведомления на электронную почту либо получения его на почтовый адрес, Организация повторно предоставляет местному исполнительному органу приведенные в соответствие с настоящими Правилами заявление и приложенные документы.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в течение 3 (трех) рабочих дней со дня поступления повторного заявления Организации с приложенными документами осуществляет их рассмотрение.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повторном выявлении факта предоставления Организацией заявления и (или) приложенных документов, не соответствующих пунктам 9, 10 настоящих Правил, местный исполнительный орган направляет Организации на почтовый адрес или электронную почту, указанные в заявлении, обоснованный и мотивированный отказ в размещении государственного заказа.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Решения, действия (бездействие) местного исполнительного органа и его должностных лиц могут быть обжалованы в порядке, установленном Административным процедурно-процессуальным кодексом Республики Казахстан.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Местный исполнительный орган не позднее 30 (тридцати) рабочих дней со дня размещения на интернет-ресурсах информации о начале принятия заявлений Организаций, формирует перечень Организаций для размещения государственного заказа с указанием количества мест и публикует его на интернет-ресурсах.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Местный исполнительный орган размещает государственный заказ путем осуществления процедуры заключения договора с Организацией, включенной в перечень Организаций для размещения государственного заказа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детско-юношеских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школах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(заполняется на бланке)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 </w:t>
            </w:r>
          </w:p>
        </w:tc>
      </w:tr>
    </w:tbl>
    <w:bookmarkStart w:name="z5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45"/>
    <w:p>
      <w:pPr>
        <w:spacing w:after="0"/>
        <w:ind w:left="0"/>
        <w:jc w:val="both"/>
      </w:pPr>
      <w:bookmarkStart w:name="z54" w:id="46"/>
      <w:r>
        <w:rPr>
          <w:rFonts w:ascii="Times New Roman"/>
          <w:b w:val="false"/>
          <w:i w:val="false"/>
          <w:color w:val="000000"/>
          <w:sz w:val="28"/>
        </w:rPr>
        <w:t>
      Прошу включить ___________________________________________________________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БИН) в перечень для размещения государственного заказа.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Настоящим Организация сообщает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количество мест в Организации____________________________________________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фактический контингент по состоянию на дату подачи: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ранее государственный заказ_______________________________________________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(размещался/не размещался)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Настоящим Организация гарантирует: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соблюдение санитарно-эпидемиологических требований, в том числе по зачислению в Организацию детей в пределах фактической мощности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соблюдение требований законодательства Республики Казахстан по обеспечению охраны жизни и здоровья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соблюдение требований данных Правил размещения государственного заказа в государственных детско-юношеских спортивных школах.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подтверждаю почтовый адрес: _____________________ и электронную почту ____________, для направления уведомления о необходимости устранения несоответствий.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Приложение на 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Организации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Организации) (подпись,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заполнения "______" __________20____год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Подтверждаю достоверность представленной информации и осведомлен(а) об ответственности за предоставление недостоверных сведений в соответствии с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Согласен(а) на использование сведений, составляющих охраняемую законом тайну, содержащихся в цифровых системах.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