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9c85" w14:textId="ed69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18 октября 2022 года № 34 "Об утверждении статистических форм общегосударственных статистических наблюдений по статистике образования и науки, здравоохранения, социального обеспечения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10 июля 2026 года № 18. Зарегистрирован в Министерстве юстиции Республики Казахстан 15 июля 2026 года № 39306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01.01.2027</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18 октября 2022 года № 34 "Об утверждении статистических форм общегосударственных статистических наблюдений по статистике образования и науки, здравоохранения, социального обеспечения и инструкций по их заполнению" (зарегистрирован в Реестре государственной регистрации нормативных правовых актов за № 30236)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 </w:t>
      </w:r>
    </w:p>
    <w:bookmarkStart w:name="z9"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4. Настоящий приказ вводится в действие с 1 января 2027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Бюро </w:t>
            </w:r>
          </w:p>
          <w:p>
            <w:pPr>
              <w:spacing w:after="20"/>
              <w:ind w:left="20"/>
              <w:jc w:val="both"/>
            </w:pPr>
          </w:p>
          <w:p>
            <w:pPr>
              <w:spacing w:after="20"/>
              <w:ind w:left="20"/>
              <w:jc w:val="both"/>
            </w:pPr>
            <w:r>
              <w:rPr>
                <w:rFonts w:ascii="Times New Roman"/>
                <w:b w:val="false"/>
                <w:i/>
                <w:color w:val="000000"/>
                <w:sz w:val="20"/>
              </w:rPr>
              <w:t>национальной статистики Агентства</w:t>
            </w:r>
          </w:p>
          <w:p>
            <w:pPr>
              <w:spacing w:after="20"/>
              <w:ind w:left="20"/>
              <w:jc w:val="both"/>
            </w:pPr>
            <w:r>
              <w:rPr>
                <w:rFonts w:ascii="Times New Roman"/>
                <w:b w:val="false"/>
                <w:i/>
                <w:color w:val="000000"/>
                <w:sz w:val="20"/>
              </w:rPr>
              <w:t xml:space="preserve">по стратегическому планированию и </w:t>
            </w:r>
          </w:p>
          <w:p>
            <w:pPr>
              <w:spacing w:after="0"/>
              <w:ind w:left="0"/>
              <w:jc w:val="left"/>
            </w:pPr>
          </w:p>
          <w:p>
            <w:pPr>
              <w:spacing w:after="20"/>
              <w:ind w:left="20"/>
              <w:jc w:val="both"/>
            </w:pPr>
            <w:r>
              <w:rPr>
                <w:rFonts w:ascii="Times New Roman"/>
                <w:b w:val="false"/>
                <w:i/>
                <w:color w:val="000000"/>
                <w:sz w:val="20"/>
              </w:rPr>
              <w:t xml:space="preserve">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5"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w:t>
            </w:r>
            <w:r>
              <w:br/>
            </w:r>
            <w:r>
              <w:rPr>
                <w:rFonts w:ascii="Times New Roman"/>
                <w:b w:val="false"/>
                <w:i w:val="false"/>
                <w:color w:val="000000"/>
                <w:sz w:val="20"/>
              </w:rPr>
              <w:t>по 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10 июля 2026 года № 18</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агенттігінің Ұлттық статистика бюросының басшысының 2022 жылғы 18 қазандағы № 34 бұйрыққа 7-қосымша</w:t>
            </w:r>
          </w:p>
          <w:p>
            <w:pPr>
              <w:spacing w:after="20"/>
              <w:ind w:left="20"/>
              <w:jc w:val="both"/>
            </w:pPr>
          </w:p>
          <w:p>
            <w:pPr>
              <w:spacing w:after="20"/>
              <w:ind w:left="20"/>
              <w:jc w:val="both"/>
            </w:pPr>
            <w:r>
              <w:rPr>
                <w:rFonts w:ascii="Times New Roman"/>
                <w:b/>
                <w:i w:val="false"/>
                <w:color w:val="000000"/>
                <w:sz w:val="20"/>
              </w:rPr>
              <w:t>
Приложение 7 к приказу Руководителя бюро национальной статистики Агентства по стратегическому планированиюи реформам Республики Казахстан от 18 октября 2022 года № 34
</w:t>
            </w:r>
          </w:p>
        </w:tc>
      </w:tr>
    </w:tbl>
    <w:bookmarkStart w:name="z24" w:id="12"/>
    <w:p>
      <w:pPr>
        <w:spacing w:after="0"/>
        <w:ind w:left="0"/>
        <w:jc w:val="left"/>
      </w:pPr>
      <w:r>
        <w:rPr>
          <w:rFonts w:ascii="Times New Roman"/>
          <w:b/>
          <w:i w:val="false"/>
          <w:color w:val="000000"/>
        </w:rPr>
        <w:t xml:space="preserve"> Білім беру, денсаулық сақтау және халыққа әлеуметтік қызмет көрсету салаларындағы ұйымдар көрсеткен қызметтер көлемі туралы есеп</w:t>
      </w:r>
    </w:p>
    <w:bookmarkEnd w:id="12"/>
    <w:bookmarkStart w:name="z25" w:id="13"/>
    <w:p>
      <w:pPr>
        <w:spacing w:after="0"/>
        <w:ind w:left="0"/>
        <w:jc w:val="left"/>
      </w:pPr>
      <w:r>
        <w:rPr>
          <w:rFonts w:ascii="Times New Roman"/>
          <w:b/>
          <w:i w:val="false"/>
          <w:color w:val="000000"/>
        </w:rPr>
        <w:t xml:space="preserve"> Отчет об объеме оказанных услуг организациями в сферах образования, здравоохранения и социального обслуживания населения</w:t>
      </w:r>
    </w:p>
    <w:bookmarkEnd w:id="13"/>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1-қызмет көрсету</w:t>
            </w:r>
          </w:p>
          <w:p>
            <w:pPr>
              <w:spacing w:after="20"/>
              <w:ind w:left="20"/>
              <w:jc w:val="both"/>
            </w:pPr>
          </w:p>
          <w:p>
            <w:pPr>
              <w:spacing w:after="20"/>
              <w:ind w:left="20"/>
              <w:jc w:val="both"/>
            </w:pPr>
            <w:r>
              <w:rPr>
                <w:rFonts w:ascii="Times New Roman"/>
                <w:b/>
                <w:i w:val="false"/>
                <w:color w:val="000000"/>
                <w:sz w:val="20"/>
              </w:rPr>
              <w:t>
1-услуги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 xml:space="preserve"> кезең</w:t>
            </w:r>
          </w:p>
          <w:p>
            <w:pPr>
              <w:spacing w:after="20"/>
              <w:ind w:left="20"/>
              <w:jc w:val="both"/>
            </w:pPr>
            <w:r>
              <w:rPr>
                <w:rFonts w:ascii="Times New Roman"/>
                <w:b/>
                <w:i w:val="false"/>
                <w:color w:val="000000"/>
                <w:sz w:val="20"/>
              </w:rPr>
              <w:t>
отчетный период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33" w:id="14"/>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нысаны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қызметкерлер</w:t>
      </w:r>
      <w:r>
        <w:rPr>
          <w:rFonts w:ascii="Times New Roman"/>
          <w:b w:val="false"/>
          <w:i w:val="false"/>
          <w:color w:val="000000"/>
          <w:sz w:val="28"/>
        </w:rPr>
        <w:t xml:space="preserve"> </w:t>
      </w:r>
      <w:r>
        <w:rPr>
          <w:rFonts w:ascii="Times New Roman"/>
          <w:b/>
          <w:i w:val="false"/>
          <w:color w:val="000000"/>
          <w:sz w:val="28"/>
        </w:rPr>
        <w:t>санына</w:t>
      </w:r>
      <w:r>
        <w:rPr>
          <w:rFonts w:ascii="Times New Roman"/>
          <w:b w:val="false"/>
          <w:i w:val="false"/>
          <w:color w:val="000000"/>
          <w:sz w:val="28"/>
        </w:rPr>
        <w:t xml:space="preserve"> </w:t>
      </w:r>
      <w:r>
        <w:rPr>
          <w:rFonts w:ascii="Times New Roman"/>
          <w:b/>
          <w:i w:val="false"/>
          <w:color w:val="000000"/>
          <w:sz w:val="28"/>
        </w:rPr>
        <w:t>қарамастан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жіктеуішінің</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85,</w:t>
      </w:r>
      <w:r>
        <w:rPr>
          <w:rFonts w:ascii="Times New Roman"/>
          <w:b w:val="false"/>
          <w:i w:val="false"/>
          <w:color w:val="000000"/>
          <w:sz w:val="28"/>
        </w:rPr>
        <w:t xml:space="preserve"> </w:t>
      </w:r>
      <w:r>
        <w:rPr>
          <w:rFonts w:ascii="Times New Roman"/>
          <w:b/>
          <w:i w:val="false"/>
          <w:color w:val="000000"/>
          <w:sz w:val="28"/>
        </w:rPr>
        <w:t>86,</w:t>
      </w:r>
      <w:r>
        <w:rPr>
          <w:rFonts w:ascii="Times New Roman"/>
          <w:b w:val="false"/>
          <w:i w:val="false"/>
          <w:color w:val="000000"/>
          <w:sz w:val="28"/>
        </w:rPr>
        <w:t xml:space="preserve"> </w:t>
      </w:r>
      <w:r>
        <w:rPr>
          <w:rFonts w:ascii="Times New Roman"/>
          <w:b/>
          <w:i w:val="false"/>
          <w:color w:val="000000"/>
          <w:sz w:val="28"/>
        </w:rPr>
        <w:t>87</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88</w:t>
      </w:r>
      <w:r>
        <w:rPr>
          <w:rFonts w:ascii="Times New Roman"/>
          <w:b w:val="false"/>
          <w:i w:val="false"/>
          <w:color w:val="000000"/>
          <w:sz w:val="28"/>
        </w:rPr>
        <w:t xml:space="preserve"> </w:t>
      </w:r>
      <w:r>
        <w:rPr>
          <w:rFonts w:ascii="Times New Roman"/>
          <w:b/>
          <w:i w:val="false"/>
          <w:color w:val="000000"/>
          <w:sz w:val="28"/>
        </w:rPr>
        <w:t>кодына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халыққа</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табылатын</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немесе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нысандарды</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филиалдары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өкілдіктері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бөлімшелері</w:t>
      </w:r>
      <w:r>
        <w:rPr>
          <w:rFonts w:ascii="Times New Roman"/>
          <w:b w:val="false"/>
          <w:i w:val="false"/>
          <w:color w:val="000000"/>
          <w:sz w:val="28"/>
        </w:rPr>
        <w:t xml:space="preserve"> </w:t>
      </w:r>
      <w:r>
        <w:rPr>
          <w:rFonts w:ascii="Times New Roman"/>
          <w:b/>
          <w:i w:val="false"/>
          <w:color w:val="000000"/>
          <w:sz w:val="28"/>
        </w:rPr>
        <w:t>өзінің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ұсынады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val="false"/>
          <w:i w:val="false"/>
          <w:color w:val="000000"/>
          <w:sz w:val="28"/>
        </w:rPr>
        <w:t xml:space="preserve"> </w:t>
      </w:r>
      <w:r>
        <w:rPr>
          <w:rFonts w:ascii="Times New Roman"/>
          <w:b/>
          <w:i w:val="false"/>
          <w:color w:val="000000"/>
          <w:sz w:val="28"/>
        </w:rPr>
        <w:t>болмаған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нысандарды</w:t>
      </w:r>
      <w:r>
        <w:rPr>
          <w:rFonts w:ascii="Times New Roman"/>
          <w:b w:val="false"/>
          <w:i w:val="false"/>
          <w:color w:val="000000"/>
          <w:sz w:val="28"/>
        </w:rPr>
        <w:t xml:space="preserve"> </w:t>
      </w:r>
      <w:r>
        <w:rPr>
          <w:rFonts w:ascii="Times New Roman"/>
          <w:b/>
          <w:i w:val="false"/>
          <w:color w:val="000000"/>
          <w:sz w:val="28"/>
        </w:rPr>
        <w:t>өздерінің</w:t>
      </w:r>
      <w:r>
        <w:rPr>
          <w:rFonts w:ascii="Times New Roman"/>
          <w:b w:val="false"/>
          <w:i w:val="false"/>
          <w:color w:val="000000"/>
          <w:sz w:val="28"/>
        </w:rPr>
        <w:t xml:space="preserve"> </w:t>
      </w:r>
      <w:r>
        <w:rPr>
          <w:rFonts w:ascii="Times New Roman"/>
          <w:b/>
          <w:i w:val="false"/>
          <w:color w:val="000000"/>
          <w:sz w:val="28"/>
        </w:rPr>
        <w:t>филиалдары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өкілдіктері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бөлімшелері</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жерін</w:t>
      </w:r>
      <w:r>
        <w:rPr>
          <w:rFonts w:ascii="Times New Roman"/>
          <w:b w:val="false"/>
          <w:i w:val="false"/>
          <w:color w:val="000000"/>
          <w:sz w:val="28"/>
        </w:rPr>
        <w:t xml:space="preserve"> </w:t>
      </w:r>
      <w:r>
        <w:rPr>
          <w:rFonts w:ascii="Times New Roman"/>
          <w:b/>
          <w:i w:val="false"/>
          <w:color w:val="000000"/>
          <w:sz w:val="28"/>
        </w:rPr>
        <w:t>көрсете</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val="false"/>
          <w:i w:val="false"/>
          <w:color w:val="000000"/>
          <w:sz w:val="28"/>
        </w:rPr>
        <w:t xml:space="preserve"> </w:t>
      </w:r>
      <w:r>
        <w:rPr>
          <w:rFonts w:ascii="Times New Roman"/>
          <w:b/>
          <w:i w:val="false"/>
          <w:color w:val="000000"/>
          <w:sz w:val="28"/>
        </w:rPr>
        <w:t>ұсынады</w:t>
      </w:r>
      <w:r>
        <w:rPr>
          <w:rFonts w:ascii="Times New Roman"/>
          <w:b/>
          <w:i w:val="false"/>
          <w:color w:val="000000"/>
          <w:sz w:val="28"/>
        </w:rPr>
        <w:t>.</w:t>
      </w:r>
    </w:p>
    <w:bookmarkEnd w:id="14"/>
    <w:bookmarkStart w:name="z34" w:id="15"/>
    <w:p>
      <w:pPr>
        <w:spacing w:after="0"/>
        <w:ind w:left="0"/>
        <w:jc w:val="both"/>
      </w:pPr>
      <w:r>
        <w:rPr>
          <w:rFonts w:ascii="Times New Roman"/>
          <w:b w:val="false"/>
          <w:i w:val="false"/>
          <w:color w:val="000000"/>
          <w:sz w:val="28"/>
        </w:rPr>
        <w:t>
      Представляют юридические лица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 (ОКЭД) – 85, 86, 87 и 88, независимо от формы собственности и численности работающих и (или) их филиалы, представительства и иные обособленные структурные подразделения по месту своего нахождения, если им делегированы полномочия по представлению статистических форм.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15"/>
    <w:bookmarkStart w:name="z35" w:id="16"/>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кезеңнен</w:t>
      </w:r>
      <w:r>
        <w:rPr>
          <w:rFonts w:ascii="Times New Roman"/>
          <w:b w:val="false"/>
          <w:i w:val="false"/>
          <w:color w:val="000000"/>
          <w:sz w:val="28"/>
        </w:rPr>
        <w:t xml:space="preserve"> </w:t>
      </w:r>
      <w:r>
        <w:rPr>
          <w:rFonts w:ascii="Times New Roman"/>
          <w:b/>
          <w:i w:val="false"/>
          <w:color w:val="000000"/>
          <w:sz w:val="28"/>
        </w:rPr>
        <w:t>кейінгі</w:t>
      </w:r>
      <w:r>
        <w:rPr>
          <w:rFonts w:ascii="Times New Roman"/>
          <w:b w:val="false"/>
          <w:i w:val="false"/>
          <w:color w:val="000000"/>
          <w:sz w:val="28"/>
        </w:rPr>
        <w:t xml:space="preserve"> </w:t>
      </w:r>
      <w:r>
        <w:rPr>
          <w:rFonts w:ascii="Times New Roman"/>
          <w:b/>
          <w:i w:val="false"/>
          <w:color w:val="000000"/>
          <w:sz w:val="28"/>
        </w:rPr>
        <w:t>15-күнге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дейін</w:t>
      </w:r>
    </w:p>
    <w:bookmarkEnd w:id="16"/>
    <w:bookmarkStart w:name="z36" w:id="17"/>
    <w:p>
      <w:pPr>
        <w:spacing w:after="0"/>
        <w:ind w:left="0"/>
        <w:jc w:val="both"/>
      </w:pPr>
      <w:r>
        <w:rPr>
          <w:rFonts w:ascii="Times New Roman"/>
          <w:b w:val="false"/>
          <w:i w:val="false"/>
          <w:color w:val="000000"/>
          <w:sz w:val="28"/>
        </w:rPr>
        <w:t>
      Срок представления – до 15 числа (включительно) после отчетного периода</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18"/>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bookmarkStart w:name="z38" w:id="1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19"/>
    <w:bookmarkStart w:name="z39" w:id="20"/>
    <w:p>
      <w:pPr>
        <w:spacing w:after="0"/>
        <w:ind w:left="0"/>
        <w:jc w:val="both"/>
      </w:pPr>
      <w:r>
        <w:rPr>
          <w:rFonts w:ascii="Times New Roman"/>
          <w:b w:val="false"/>
          <w:i w:val="false"/>
          <w:color w:val="000000"/>
          <w:sz w:val="28"/>
        </w:rPr>
        <w:t>
      Укажите данные по юридическому лицу</w:t>
      </w:r>
    </w:p>
    <w:bookmarkEnd w:id="20"/>
    <w:bookmarkStart w:name="z40" w:id="21"/>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тұлғаның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немесе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бөлімшесінің</w:t>
      </w:r>
      <w:r>
        <w:rPr>
          <w:rFonts w:ascii="Times New Roman"/>
          <w:b w:val="false"/>
          <w:i w:val="false"/>
          <w:color w:val="000000"/>
          <w:sz w:val="28"/>
        </w:rPr>
        <w:t xml:space="preserve">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жеріне</w:t>
      </w:r>
      <w:r>
        <w:rPr>
          <w:rFonts w:ascii="Times New Roman"/>
          <w:b w:val="false"/>
          <w:i w:val="false"/>
          <w:color w:val="000000"/>
          <w:sz w:val="28"/>
        </w:rPr>
        <w:t xml:space="preserve"> </w:t>
      </w:r>
      <w:r>
        <w:rPr>
          <w:rFonts w:ascii="Times New Roman"/>
          <w:b/>
          <w:i w:val="false"/>
          <w:color w:val="000000"/>
          <w:sz w:val="28"/>
        </w:rPr>
        <w:t>қарамастан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облыс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қала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аудан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w:t>
      </w:r>
      <w:r>
        <w:rPr>
          <w:rFonts w:ascii="Times New Roman"/>
          <w:b w:val="false"/>
          <w:i w:val="false"/>
          <w:color w:val="000000"/>
          <w:sz w:val="28"/>
        </w:rPr>
        <w:t xml:space="preserve"> </w:t>
      </w:r>
      <w:r>
        <w:rPr>
          <w:rFonts w:ascii="Times New Roman"/>
          <w:b/>
          <w:i w:val="false"/>
          <w:color w:val="000000"/>
          <w:sz w:val="28"/>
        </w:rPr>
        <w:t>елдімекен</w:t>
      </w:r>
    </w:p>
    <w:bookmarkEnd w:id="21"/>
    <w:bookmarkStart w:name="z41" w:id="22"/>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bookmarkEnd w:id="22"/>
    <w:bookmarkStart w:name="z42"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(респондент</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жеткізгіште</w:t>
            </w:r>
            <w:r>
              <w:rPr>
                <w:rFonts w:ascii="Times New Roman"/>
                <w:b w:val="false"/>
                <w:i w:val="false"/>
                <w:color w:val="000000"/>
                <w:sz w:val="20"/>
              </w:rPr>
              <w:t xml:space="preserve"> </w:t>
            </w:r>
            <w:r>
              <w:rPr>
                <w:rFonts w:ascii="Times New Roman"/>
                <w:b/>
                <w:i w:val="false"/>
                <w:color w:val="000000"/>
                <w:sz w:val="20"/>
              </w:rPr>
              <w:t>ұсынған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w:t>
            </w:r>
          </w:p>
          <w:bookmarkEnd w:id="2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халыққа</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салаларындағы</w:t>
      </w:r>
      <w:r>
        <w:rPr>
          <w:rFonts w:ascii="Times New Roman"/>
          <w:b w:val="false"/>
          <w:i w:val="false"/>
          <w:color w:val="000000"/>
          <w:sz w:val="28"/>
        </w:rPr>
        <w:t xml:space="preserve"> </w:t>
      </w:r>
      <w:r>
        <w:rPr>
          <w:rFonts w:ascii="Times New Roman"/>
          <w:b/>
          <w:i w:val="false"/>
          <w:color w:val="000000"/>
          <w:sz w:val="28"/>
        </w:rPr>
        <w:t>ұйымдар</w:t>
      </w:r>
      <w:r>
        <w:rPr>
          <w:rFonts w:ascii="Times New Roman"/>
          <w:b w:val="false"/>
          <w:i w:val="false"/>
          <w:color w:val="000000"/>
          <w:sz w:val="28"/>
        </w:rPr>
        <w:t xml:space="preserve"> </w:t>
      </w:r>
      <w:r>
        <w:rPr>
          <w:rFonts w:ascii="Times New Roman"/>
          <w:b/>
          <w:i w:val="false"/>
          <w:color w:val="000000"/>
          <w:sz w:val="28"/>
        </w:rPr>
        <w:t>көрсеткен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құн</w:t>
      </w:r>
      <w:r>
        <w:rPr>
          <w:rFonts w:ascii="Times New Roman"/>
          <w:b w:val="false"/>
          <w:i w:val="false"/>
          <w:color w:val="000000"/>
          <w:sz w:val="28"/>
        </w:rPr>
        <w:t xml:space="preserve"> </w:t>
      </w:r>
      <w:r>
        <w:rPr>
          <w:rFonts w:ascii="Times New Roman"/>
          <w:b/>
          <w:i w:val="false"/>
          <w:color w:val="000000"/>
          <w:sz w:val="28"/>
        </w:rPr>
        <w:t>салығынсыз</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ҚҚС)</w:t>
      </w:r>
    </w:p>
    <w:bookmarkEnd w:id="25"/>
    <w:bookmarkStart w:name="z45" w:id="26"/>
    <w:p>
      <w:pPr>
        <w:spacing w:after="0"/>
        <w:ind w:left="0"/>
        <w:jc w:val="both"/>
      </w:pPr>
      <w:r>
        <w:rPr>
          <w:rFonts w:ascii="Times New Roman"/>
          <w:b w:val="false"/>
          <w:i w:val="false"/>
          <w:color w:val="000000"/>
          <w:sz w:val="28"/>
        </w:rPr>
        <w:t>
      Укажите объем оказанных услуг организациями в сферах образования и здравоохранения и социального обслуживания населения, в тысячах теңге без налога на добавленную стоимость (далее–НДС)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p>
          <w:p>
            <w:pPr>
              <w:spacing w:after="20"/>
              <w:ind w:left="20"/>
              <w:jc w:val="both"/>
            </w:pPr>
          </w:p>
          <w:p>
            <w:pPr>
              <w:spacing w:after="20"/>
              <w:ind w:left="20"/>
              <w:jc w:val="both"/>
            </w:pPr>
            <w:r>
              <w:rPr>
                <w:rFonts w:ascii="Times New Roman"/>
                <w:b/>
                <w:i w:val="false"/>
                <w:color w:val="000000"/>
                <w:sz w:val="20"/>
              </w:rPr>
              <w:t>
Наименование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ЭҚТӨЖ1 бойынша қызмет түрінің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вида услуг</w:t>
            </w:r>
          </w:p>
          <w:p>
            <w:pPr>
              <w:spacing w:after="20"/>
              <w:ind w:left="20"/>
              <w:jc w:val="both"/>
            </w:pPr>
            <w:r>
              <w:rPr>
                <w:rFonts w:ascii="Times New Roman"/>
                <w:b/>
                <w:i w:val="false"/>
                <w:color w:val="000000"/>
                <w:sz w:val="20"/>
              </w:rPr>
              <w:t>
По КПВЭД1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 барлығы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За отчетный период,</w:t>
            </w:r>
          </w:p>
          <w:p>
            <w:pPr>
              <w:spacing w:after="20"/>
              <w:ind w:left="20"/>
              <w:jc w:val="both"/>
            </w:pPr>
            <w:r>
              <w:rPr>
                <w:rFonts w:ascii="Times New Roman"/>
                <w:b/>
                <w:i w:val="false"/>
                <w:color w:val="000000"/>
                <w:sz w:val="20"/>
              </w:rPr>
              <w:t>
всего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мыналардың қаражаты есебінен:</w:t>
            </w:r>
          </w:p>
          <w:p>
            <w:pPr>
              <w:spacing w:after="20"/>
              <w:ind w:left="20"/>
              <w:jc w:val="both"/>
            </w:pPr>
          </w:p>
          <w:p>
            <w:pPr>
              <w:spacing w:after="20"/>
              <w:ind w:left="20"/>
              <w:jc w:val="both"/>
            </w:pPr>
            <w:r>
              <w:rPr>
                <w:rFonts w:ascii="Times New Roman"/>
                <w:b/>
                <w:i w:val="false"/>
                <w:color w:val="000000"/>
                <w:sz w:val="20"/>
              </w:rPr>
              <w:t>
В том числе за счет средств: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r>
              <w:rPr>
                <w:rFonts w:ascii="Times New Roman"/>
                <w:b/>
                <w:i w:val="false"/>
                <w:color w:val="000000"/>
                <w:sz w:val="20"/>
              </w:rPr>
              <w:t>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кәсіпорындар</w:t>
            </w:r>
          </w:p>
          <w:p>
            <w:pPr>
              <w:spacing w:after="20"/>
              <w:ind w:left="20"/>
              <w:jc w:val="both"/>
            </w:pPr>
          </w:p>
          <w:p>
            <w:pPr>
              <w:spacing w:after="20"/>
              <w:ind w:left="20"/>
              <w:jc w:val="both"/>
            </w:pPr>
            <w:r>
              <w:rPr>
                <w:rFonts w:ascii="Times New Roman"/>
                <w:b/>
                <w:i w:val="false"/>
                <w:color w:val="000000"/>
                <w:sz w:val="20"/>
              </w:rPr>
              <w:t>
предприятий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ӘлМСҚ2</w:t>
            </w:r>
          </w:p>
          <w:p>
            <w:pPr>
              <w:spacing w:after="20"/>
              <w:ind w:left="20"/>
              <w:jc w:val="both"/>
            </w:pPr>
          </w:p>
          <w:p>
            <w:pPr>
              <w:spacing w:after="20"/>
              <w:ind w:left="20"/>
              <w:jc w:val="both"/>
            </w:pPr>
            <w:r>
              <w:rPr>
                <w:rFonts w:ascii="Times New Roman"/>
                <w:b/>
                <w:i w:val="false"/>
                <w:color w:val="000000"/>
                <w:sz w:val="20"/>
              </w:rPr>
              <w:t>
ФСМС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беру саласындағы көрсеткен қызметтер, барлығы</w:t>
            </w:r>
          </w:p>
          <w:p>
            <w:pPr>
              <w:spacing w:after="20"/>
              <w:ind w:left="20"/>
              <w:jc w:val="both"/>
            </w:pPr>
          </w:p>
          <w:p>
            <w:pPr>
              <w:spacing w:after="20"/>
              <w:ind w:left="20"/>
              <w:jc w:val="both"/>
            </w:pPr>
            <w:r>
              <w:rPr>
                <w:rFonts w:ascii="Times New Roman"/>
                <w:b/>
                <w:i w:val="false"/>
                <w:color w:val="000000"/>
                <w:sz w:val="20"/>
              </w:rPr>
              <w:t>
Услуги в области образования,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9" w:id="2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27"/>
    <w:bookmarkStart w:name="z60" w:id="28"/>
    <w:p>
      <w:pPr>
        <w:spacing w:after="0"/>
        <w:ind w:left="0"/>
        <w:jc w:val="both"/>
      </w:pPr>
      <w:r>
        <w:rPr>
          <w:rFonts w:ascii="Times New Roman"/>
          <w:b w:val="false"/>
          <w:i w:val="false"/>
          <w:color w:val="000000"/>
          <w:sz w:val="28"/>
        </w:rPr>
        <w:t>
      Примечание:</w:t>
      </w:r>
    </w:p>
    <w:bookmarkEnd w:id="28"/>
    <w:bookmarkStart w:name="z61" w:id="2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ЭҚТӨЖ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Стратегиялық</w:t>
      </w:r>
      <w:r>
        <w:rPr>
          <w:rFonts w:ascii="Times New Roman"/>
          <w:b w:val="false"/>
          <w:i w:val="false"/>
          <w:color w:val="000000"/>
          <w:sz w:val="28"/>
        </w:rPr>
        <w:t xml:space="preserve"> </w:t>
      </w:r>
      <w:r>
        <w:rPr>
          <w:rFonts w:ascii="Times New Roman"/>
          <w:b/>
          <w:i w:val="false"/>
          <w:color w:val="000000"/>
          <w:sz w:val="28"/>
        </w:rPr>
        <w:t>жоспарлау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реформалар</w:t>
      </w:r>
      <w:r>
        <w:rPr>
          <w:rFonts w:ascii="Times New Roman"/>
          <w:b w:val="false"/>
          <w:i w:val="false"/>
          <w:color w:val="000000"/>
          <w:sz w:val="28"/>
        </w:rPr>
        <w:t xml:space="preserve"> </w:t>
      </w:r>
      <w:r>
        <w:rPr>
          <w:rFonts w:ascii="Times New Roman"/>
          <w:b/>
          <w:i w:val="false"/>
          <w:color w:val="000000"/>
          <w:sz w:val="28"/>
        </w:rPr>
        <w:t>агенттігі</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бюросы</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ресурсының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Жіктеуіштер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орналастырылған</w:t>
      </w:r>
    </w:p>
    <w:bookmarkEnd w:id="29"/>
    <w:bookmarkStart w:name="z62" w:id="30"/>
    <w:p>
      <w:pPr>
        <w:spacing w:after="0"/>
        <w:ind w:left="0"/>
        <w:jc w:val="both"/>
      </w:pPr>
      <w:r>
        <w:rPr>
          <w:rFonts w:ascii="Times New Roman"/>
          <w:b w:val="false"/>
          <w:i w:val="false"/>
          <w:color w:val="000000"/>
          <w:sz w:val="28"/>
        </w:rPr>
        <w:t>
      1здесь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bookmarkEnd w:id="30"/>
    <w:bookmarkStart w:name="z63" w:id="3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ӘлМСҚ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медициналық</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қоры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акционерлік</w:t>
      </w:r>
      <w:r>
        <w:rPr>
          <w:rFonts w:ascii="Times New Roman"/>
          <w:b w:val="false"/>
          <w:i w:val="false"/>
          <w:color w:val="000000"/>
          <w:sz w:val="28"/>
        </w:rPr>
        <w:t xml:space="preserve"> </w:t>
      </w:r>
      <w:r>
        <w:rPr>
          <w:rFonts w:ascii="Times New Roman"/>
          <w:b/>
          <w:i w:val="false"/>
          <w:color w:val="000000"/>
          <w:sz w:val="28"/>
        </w:rPr>
        <w:t>қоғамы</w:t>
      </w:r>
    </w:p>
    <w:bookmarkEnd w:id="31"/>
    <w:bookmarkStart w:name="z64" w:id="32"/>
    <w:p>
      <w:pPr>
        <w:spacing w:after="0"/>
        <w:ind w:left="0"/>
        <w:jc w:val="both"/>
      </w:pPr>
      <w:r>
        <w:rPr>
          <w:rFonts w:ascii="Times New Roman"/>
          <w:b w:val="false"/>
          <w:i w:val="false"/>
          <w:color w:val="000000"/>
          <w:sz w:val="28"/>
        </w:rPr>
        <w:t xml:space="preserve">
      2здесь и далее ФСМС - некоммерческое акционерное общество "Фонд социального медицинского страхования"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p>
          <w:p>
            <w:pPr>
              <w:spacing w:after="20"/>
              <w:ind w:left="20"/>
              <w:jc w:val="both"/>
            </w:pPr>
          </w:p>
          <w:p>
            <w:pPr>
              <w:spacing w:after="20"/>
              <w:ind w:left="20"/>
              <w:jc w:val="both"/>
            </w:pPr>
            <w:r>
              <w:rPr>
                <w:rFonts w:ascii="Times New Roman"/>
                <w:b/>
                <w:i w:val="false"/>
                <w:color w:val="000000"/>
                <w:sz w:val="20"/>
              </w:rPr>
              <w:t>
Наименование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вида услуг</w:t>
            </w:r>
          </w:p>
          <w:p>
            <w:pPr>
              <w:spacing w:after="20"/>
              <w:ind w:left="20"/>
              <w:jc w:val="both"/>
            </w:pPr>
            <w:r>
              <w:rPr>
                <w:rFonts w:ascii="Times New Roman"/>
                <w:b/>
                <w:i w:val="false"/>
                <w:color w:val="000000"/>
                <w:sz w:val="20"/>
              </w:rPr>
              <w:t>
по КПВЭД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 барлығы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За отчетный период,</w:t>
            </w:r>
          </w:p>
          <w:p>
            <w:pPr>
              <w:spacing w:after="20"/>
              <w:ind w:left="20"/>
              <w:jc w:val="both"/>
            </w:pPr>
            <w:r>
              <w:rPr>
                <w:rFonts w:ascii="Times New Roman"/>
                <w:b/>
                <w:i w:val="false"/>
                <w:color w:val="000000"/>
                <w:sz w:val="20"/>
              </w:rPr>
              <w:t>
всего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мыналардың қаражаты есебінен:</w:t>
            </w:r>
          </w:p>
          <w:p>
            <w:pPr>
              <w:spacing w:after="20"/>
              <w:ind w:left="20"/>
              <w:jc w:val="both"/>
            </w:pPr>
          </w:p>
          <w:p>
            <w:pPr>
              <w:spacing w:after="20"/>
              <w:ind w:left="20"/>
              <w:jc w:val="both"/>
            </w:pPr>
            <w:r>
              <w:rPr>
                <w:rFonts w:ascii="Times New Roman"/>
                <w:b/>
                <w:i w:val="false"/>
                <w:color w:val="000000"/>
                <w:sz w:val="20"/>
              </w:rPr>
              <w:t>
В том числе за счет средств: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r>
              <w:rPr>
                <w:rFonts w:ascii="Times New Roman"/>
                <w:b/>
                <w:i w:val="false"/>
                <w:color w:val="000000"/>
                <w:sz w:val="20"/>
              </w:rPr>
              <w:t>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 предприятий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ӘлМСҚ</w:t>
            </w:r>
          </w:p>
          <w:p>
            <w:pPr>
              <w:spacing w:after="20"/>
              <w:ind w:left="20"/>
              <w:jc w:val="both"/>
            </w:pPr>
          </w:p>
          <w:p>
            <w:pPr>
              <w:spacing w:after="20"/>
              <w:ind w:left="20"/>
              <w:jc w:val="both"/>
            </w:pPr>
            <w:r>
              <w:rPr>
                <w:rFonts w:ascii="Times New Roman"/>
                <w:b/>
                <w:i w:val="false"/>
                <w:color w:val="000000"/>
                <w:sz w:val="20"/>
              </w:rPr>
              <w:t>
ФСМС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тәрбиемен</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области дошкольного воспитания и</w:t>
            </w:r>
          </w:p>
          <w:p>
            <w:pPr>
              <w:spacing w:after="20"/>
              <w:ind w:left="20"/>
              <w:jc w:val="both"/>
            </w:pPr>
            <w:r>
              <w:rPr>
                <w:rFonts w:ascii="Times New Roman"/>
                <w:b w:val="false"/>
                <w:i w:val="false"/>
                <w:color w:val="000000"/>
                <w:sz w:val="20"/>
              </w:rPr>
              <w:t>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4"/>
          <w:p>
            <w:pPr>
              <w:spacing w:after="20"/>
              <w:ind w:left="20"/>
              <w:jc w:val="both"/>
            </w:pPr>
            <w:r>
              <w:rPr>
                <w:rFonts w:ascii="Times New Roman"/>
                <w:b w:val="false"/>
                <w:i w:val="false"/>
                <w:color w:val="000000"/>
                <w:sz w:val="20"/>
              </w:rPr>
              <w:t>
</w:t>
            </w:r>
            <w:r>
              <w:rPr>
                <w:rFonts w:ascii="Times New Roman"/>
                <w:b/>
                <w:i w:val="false"/>
                <w:color w:val="000000"/>
                <w:sz w:val="20"/>
              </w:rPr>
              <w:t>бастауыш</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34"/>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5"/>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35"/>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6"/>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36"/>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37"/>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38"/>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9"/>
          <w:p>
            <w:pPr>
              <w:spacing w:after="20"/>
              <w:ind w:left="20"/>
              <w:jc w:val="both"/>
            </w:pPr>
            <w:r>
              <w:rPr>
                <w:rFonts w:ascii="Times New Roman"/>
                <w:b w:val="false"/>
                <w:i w:val="false"/>
                <w:color w:val="000000"/>
                <w:sz w:val="20"/>
              </w:rPr>
              <w:t>
</w:t>
            </w:r>
            <w:r>
              <w:rPr>
                <w:rFonts w:ascii="Times New Roman"/>
                <w:b/>
                <w:i w:val="false"/>
                <w:color w:val="000000"/>
                <w:sz w:val="20"/>
              </w:rPr>
              <w:t>спорттық</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бос</w:t>
            </w:r>
            <w:r>
              <w:rPr>
                <w:rFonts w:ascii="Times New Roman"/>
                <w:b w:val="false"/>
                <w:i w:val="false"/>
                <w:color w:val="000000"/>
                <w:sz w:val="20"/>
              </w:rPr>
              <w:t xml:space="preserve"> </w:t>
            </w:r>
            <w:r>
              <w:rPr>
                <w:rFonts w:ascii="Times New Roman"/>
                <w:b/>
                <w:i w:val="false"/>
                <w:color w:val="000000"/>
                <w:sz w:val="20"/>
              </w:rPr>
              <w:t>уақытты</w:t>
            </w:r>
            <w:r>
              <w:rPr>
                <w:rFonts w:ascii="Times New Roman"/>
                <w:b w:val="false"/>
                <w:i w:val="false"/>
                <w:color w:val="000000"/>
                <w:sz w:val="20"/>
              </w:rPr>
              <w:t xml:space="preserve"> </w:t>
            </w:r>
            <w:r>
              <w:rPr>
                <w:rFonts w:ascii="Times New Roman"/>
                <w:b/>
                <w:i w:val="false"/>
                <w:color w:val="000000"/>
                <w:sz w:val="20"/>
              </w:rPr>
              <w:t>ұйымдастыратын</w:t>
            </w:r>
            <w:r>
              <w:rPr>
                <w:rFonts w:ascii="Times New Roman"/>
                <w:b w:val="false"/>
                <w:i w:val="false"/>
                <w:color w:val="000000"/>
                <w:sz w:val="20"/>
              </w:rPr>
              <w:t xml:space="preserve"> </w:t>
            </w:r>
            <w:r>
              <w:rPr>
                <w:rFonts w:ascii="Times New Roman"/>
                <w:b/>
                <w:i w:val="false"/>
                <w:color w:val="000000"/>
                <w:sz w:val="20"/>
              </w:rPr>
              <w:t>мамандарды</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39"/>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аясында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40"/>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1"/>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мектептерінің</w:t>
            </w:r>
            <w:r>
              <w:rPr>
                <w:rFonts w:ascii="Times New Roman"/>
                <w:b w:val="false"/>
                <w:i w:val="false"/>
                <w:color w:val="000000"/>
                <w:sz w:val="20"/>
              </w:rPr>
              <w:t xml:space="preserve"> </w:t>
            </w:r>
            <w:r>
              <w:rPr>
                <w:rFonts w:ascii="Times New Roman"/>
                <w:b/>
                <w:i w:val="false"/>
                <w:color w:val="000000"/>
                <w:sz w:val="20"/>
              </w:rPr>
              <w:t>қызметтері</w:t>
            </w:r>
          </w:p>
          <w:bookmarkEnd w:id="41"/>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2"/>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топтамаларға</w:t>
            </w:r>
            <w:r>
              <w:rPr>
                <w:rFonts w:ascii="Times New Roman"/>
                <w:b w:val="false"/>
                <w:i w:val="false"/>
                <w:color w:val="000000"/>
                <w:sz w:val="20"/>
              </w:rPr>
              <w:t xml:space="preserve"> </w:t>
            </w:r>
            <w:r>
              <w:rPr>
                <w:rFonts w:ascii="Times New Roman"/>
                <w:b/>
                <w:i w:val="false"/>
                <w:color w:val="000000"/>
                <w:sz w:val="20"/>
              </w:rPr>
              <w:t>енгізілмеген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өзгеде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42"/>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3"/>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қызметтері</w:t>
            </w:r>
          </w:p>
          <w:bookmarkEnd w:id="43"/>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4"/>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ұсынылатын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44"/>
          <w:p>
            <w:pPr>
              <w:spacing w:after="20"/>
              <w:ind w:left="20"/>
              <w:jc w:val="both"/>
            </w:pPr>
            <w:r>
              <w:rPr>
                <w:rFonts w:ascii="Times New Roman"/>
                <w:b w:val="false"/>
                <w:i w:val="false"/>
                <w:color w:val="000000"/>
                <w:sz w:val="20"/>
              </w:rPr>
              <w:t>
Из них, объем услуг, предоставляемых через Интернет,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bookmarkEnd w:id="45"/>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6"/>
          <w:p>
            <w:pPr>
              <w:spacing w:after="20"/>
              <w:ind w:left="20"/>
              <w:jc w:val="both"/>
            </w:pPr>
            <w:r>
              <w:rPr>
                <w:rFonts w:ascii="Times New Roman"/>
                <w:b w:val="false"/>
                <w:i w:val="false"/>
                <w:color w:val="000000"/>
                <w:sz w:val="20"/>
              </w:rPr>
              <w:t>
</w:t>
            </w:r>
            <w:r>
              <w:rPr>
                <w:rFonts w:ascii="Times New Roman"/>
                <w:b/>
                <w:i w:val="false"/>
                <w:color w:val="000000"/>
                <w:sz w:val="20"/>
              </w:rPr>
              <w:t>бастауыш</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46"/>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7"/>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47"/>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8"/>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48"/>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9"/>
          <w:p>
            <w:pPr>
              <w:spacing w:after="20"/>
              <w:ind w:left="20"/>
              <w:jc w:val="both"/>
            </w:pPr>
            <w:r>
              <w:rPr>
                <w:rFonts w:ascii="Times New Roman"/>
                <w:b w:val="false"/>
                <w:i w:val="false"/>
                <w:color w:val="000000"/>
                <w:sz w:val="20"/>
              </w:rPr>
              <w:t>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49"/>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0"/>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50"/>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1"/>
          <w:p>
            <w:pPr>
              <w:spacing w:after="20"/>
              <w:ind w:left="20"/>
              <w:jc w:val="both"/>
            </w:pPr>
            <w:r>
              <w:rPr>
                <w:rFonts w:ascii="Times New Roman"/>
                <w:b w:val="false"/>
                <w:i w:val="false"/>
                <w:color w:val="000000"/>
                <w:sz w:val="20"/>
              </w:rPr>
              <w:t>
</w:t>
            </w:r>
            <w:r>
              <w:rPr>
                <w:rFonts w:ascii="Times New Roman"/>
                <w:b/>
                <w:i w:val="false"/>
                <w:color w:val="000000"/>
                <w:sz w:val="20"/>
              </w:rPr>
              <w:t>спорттық</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бос</w:t>
            </w:r>
            <w:r>
              <w:rPr>
                <w:rFonts w:ascii="Times New Roman"/>
                <w:b w:val="false"/>
                <w:i w:val="false"/>
                <w:color w:val="000000"/>
                <w:sz w:val="20"/>
              </w:rPr>
              <w:t xml:space="preserve"> </w:t>
            </w:r>
            <w:r>
              <w:rPr>
                <w:rFonts w:ascii="Times New Roman"/>
                <w:b/>
                <w:i w:val="false"/>
                <w:color w:val="000000"/>
                <w:sz w:val="20"/>
              </w:rPr>
              <w:t>уақытты</w:t>
            </w:r>
            <w:r>
              <w:rPr>
                <w:rFonts w:ascii="Times New Roman"/>
                <w:b w:val="false"/>
                <w:i w:val="false"/>
                <w:color w:val="000000"/>
                <w:sz w:val="20"/>
              </w:rPr>
              <w:t xml:space="preserve"> </w:t>
            </w:r>
            <w:r>
              <w:rPr>
                <w:rFonts w:ascii="Times New Roman"/>
                <w:b/>
                <w:i w:val="false"/>
                <w:color w:val="000000"/>
                <w:sz w:val="20"/>
              </w:rPr>
              <w:t>ұйымдастыратын</w:t>
            </w:r>
            <w:r>
              <w:rPr>
                <w:rFonts w:ascii="Times New Roman"/>
                <w:b w:val="false"/>
                <w:i w:val="false"/>
                <w:color w:val="000000"/>
                <w:sz w:val="20"/>
              </w:rPr>
              <w:t xml:space="preserve"> </w:t>
            </w:r>
            <w:r>
              <w:rPr>
                <w:rFonts w:ascii="Times New Roman"/>
                <w:b/>
                <w:i w:val="false"/>
                <w:color w:val="000000"/>
                <w:sz w:val="20"/>
              </w:rPr>
              <w:t>мамандарды</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51"/>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2"/>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аясында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52"/>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3"/>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мектептерінің</w:t>
            </w:r>
            <w:r>
              <w:rPr>
                <w:rFonts w:ascii="Times New Roman"/>
                <w:b w:val="false"/>
                <w:i w:val="false"/>
                <w:color w:val="000000"/>
                <w:sz w:val="20"/>
              </w:rPr>
              <w:t xml:space="preserve"> </w:t>
            </w:r>
            <w:r>
              <w:rPr>
                <w:rFonts w:ascii="Times New Roman"/>
                <w:b/>
                <w:i w:val="false"/>
                <w:color w:val="000000"/>
                <w:sz w:val="20"/>
              </w:rPr>
              <w:t>қызметтері</w:t>
            </w:r>
          </w:p>
          <w:bookmarkEnd w:id="53"/>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4"/>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топтамаларға</w:t>
            </w:r>
            <w:r>
              <w:rPr>
                <w:rFonts w:ascii="Times New Roman"/>
                <w:b w:val="false"/>
                <w:i w:val="false"/>
                <w:color w:val="000000"/>
                <w:sz w:val="20"/>
              </w:rPr>
              <w:t xml:space="preserve"> </w:t>
            </w:r>
            <w:r>
              <w:rPr>
                <w:rFonts w:ascii="Times New Roman"/>
                <w:b/>
                <w:i w:val="false"/>
                <w:color w:val="000000"/>
                <w:sz w:val="20"/>
              </w:rPr>
              <w:t>енгізілмеген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өзгеде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54"/>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5"/>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қызметтері</w:t>
            </w:r>
          </w:p>
          <w:bookmarkEnd w:id="55"/>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6"/>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көрсеткен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56"/>
          <w:p>
            <w:pPr>
              <w:spacing w:after="20"/>
              <w:ind w:left="20"/>
              <w:jc w:val="both"/>
            </w:pPr>
            <w:r>
              <w:rPr>
                <w:rFonts w:ascii="Times New Roman"/>
                <w:b w:val="false"/>
                <w:i w:val="false"/>
                <w:color w:val="000000"/>
                <w:sz w:val="20"/>
              </w:rPr>
              <w:t>
Услуги в области здравоохранения,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57"/>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8"/>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w:t>
            </w:r>
            <w:r>
              <w:rPr>
                <w:rFonts w:ascii="Times New Roman"/>
                <w:b w:val="false"/>
                <w:i w:val="false"/>
                <w:color w:val="000000"/>
                <w:sz w:val="20"/>
              </w:rPr>
              <w:t xml:space="preserve"> </w:t>
            </w:r>
            <w:r>
              <w:rPr>
                <w:rFonts w:ascii="Times New Roman"/>
                <w:b/>
                <w:i w:val="false"/>
                <w:color w:val="000000"/>
                <w:sz w:val="20"/>
              </w:rPr>
              <w:t>қызметтері</w:t>
            </w:r>
          </w:p>
          <w:bookmarkEnd w:id="58"/>
          <w:p>
            <w:pPr>
              <w:spacing w:after="20"/>
              <w:ind w:left="20"/>
              <w:jc w:val="both"/>
            </w:pPr>
            <w:r>
              <w:rPr>
                <w:rFonts w:ascii="Times New Roman"/>
                <w:b w:val="false"/>
                <w:i w:val="false"/>
                <w:color w:val="000000"/>
                <w:sz w:val="20"/>
              </w:rPr>
              <w:t>
услуги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59"/>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0"/>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w:t>
            </w:r>
            <w:r>
              <w:rPr>
                <w:rFonts w:ascii="Times New Roman"/>
                <w:b w:val="false"/>
                <w:i w:val="false"/>
                <w:color w:val="000000"/>
                <w:sz w:val="20"/>
              </w:rPr>
              <w:t xml:space="preserve"> </w:t>
            </w:r>
            <w:r>
              <w:rPr>
                <w:rFonts w:ascii="Times New Roman"/>
                <w:b/>
                <w:i w:val="false"/>
                <w:color w:val="000000"/>
                <w:sz w:val="20"/>
              </w:rPr>
              <w:t>хирургиялық</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қызметтері</w:t>
            </w:r>
          </w:p>
          <w:bookmarkEnd w:id="60"/>
          <w:p>
            <w:pPr>
              <w:spacing w:after="20"/>
              <w:ind w:left="20"/>
              <w:jc w:val="both"/>
            </w:pPr>
            <w:r>
              <w:rPr>
                <w:rFonts w:ascii="Times New Roman"/>
                <w:b w:val="false"/>
                <w:i w:val="false"/>
                <w:color w:val="000000"/>
                <w:sz w:val="20"/>
              </w:rPr>
              <w:t>
услуги хирургических отделений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1"/>
          <w:p>
            <w:pPr>
              <w:spacing w:after="20"/>
              <w:ind w:left="20"/>
              <w:jc w:val="both"/>
            </w:pPr>
            <w:r>
              <w:rPr>
                <w:rFonts w:ascii="Times New Roman"/>
                <w:b w:val="false"/>
                <w:i w:val="false"/>
                <w:color w:val="000000"/>
                <w:sz w:val="20"/>
              </w:rPr>
              <w:t>
</w:t>
            </w:r>
            <w:r>
              <w:rPr>
                <w:rFonts w:ascii="Times New Roman"/>
                <w:b/>
                <w:i w:val="false"/>
                <w:color w:val="000000"/>
                <w:sz w:val="20"/>
              </w:rPr>
              <w:t>ауруханалар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перзентханалардың</w:t>
            </w:r>
            <w:r>
              <w:rPr>
                <w:rFonts w:ascii="Times New Roman"/>
                <w:b w:val="false"/>
                <w:i w:val="false"/>
                <w:color w:val="000000"/>
                <w:sz w:val="20"/>
              </w:rPr>
              <w:t xml:space="preserve"> </w:t>
            </w:r>
            <w:r>
              <w:rPr>
                <w:rFonts w:ascii="Times New Roman"/>
                <w:b/>
                <w:i w:val="false"/>
                <w:color w:val="000000"/>
                <w:sz w:val="20"/>
              </w:rPr>
              <w:t>гинекологиялық</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қызметтері</w:t>
            </w:r>
          </w:p>
          <w:bookmarkEnd w:id="61"/>
          <w:p>
            <w:pPr>
              <w:spacing w:after="20"/>
              <w:ind w:left="20"/>
              <w:jc w:val="both"/>
            </w:pPr>
            <w:r>
              <w:rPr>
                <w:rFonts w:ascii="Times New Roman"/>
                <w:b w:val="false"/>
                <w:i w:val="false"/>
                <w:color w:val="000000"/>
                <w:sz w:val="20"/>
              </w:rPr>
              <w:t>
услуги гинекологических отделений больниц и родильных домов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2"/>
          <w:p>
            <w:pPr>
              <w:spacing w:after="20"/>
              <w:ind w:left="20"/>
              <w:jc w:val="both"/>
            </w:pPr>
            <w:r>
              <w:rPr>
                <w:rFonts w:ascii="Times New Roman"/>
                <w:b w:val="false"/>
                <w:i w:val="false"/>
                <w:color w:val="000000"/>
                <w:sz w:val="20"/>
              </w:rPr>
              <w:t>
</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орталықтарының</w:t>
            </w:r>
            <w:r>
              <w:rPr>
                <w:rFonts w:ascii="Times New Roman"/>
                <w:b w:val="false"/>
                <w:i w:val="false"/>
                <w:color w:val="000000"/>
                <w:sz w:val="20"/>
              </w:rPr>
              <w:t xml:space="preserve"> </w:t>
            </w:r>
            <w:r>
              <w:rPr>
                <w:rFonts w:ascii="Times New Roman"/>
                <w:b/>
                <w:i w:val="false"/>
                <w:color w:val="000000"/>
                <w:sz w:val="20"/>
              </w:rPr>
              <w:t>қызметтері</w:t>
            </w:r>
          </w:p>
          <w:bookmarkEnd w:id="62"/>
          <w:p>
            <w:pPr>
              <w:spacing w:after="20"/>
              <w:ind w:left="20"/>
              <w:jc w:val="both"/>
            </w:pPr>
            <w:r>
              <w:rPr>
                <w:rFonts w:ascii="Times New Roman"/>
                <w:b w:val="false"/>
                <w:i w:val="false"/>
                <w:color w:val="000000"/>
                <w:sz w:val="20"/>
              </w:rPr>
              <w:t>
услуги центров реабилитации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3"/>
          <w:p>
            <w:pPr>
              <w:spacing w:after="20"/>
              <w:ind w:left="20"/>
              <w:jc w:val="both"/>
            </w:pPr>
            <w:r>
              <w:rPr>
                <w:rFonts w:ascii="Times New Roman"/>
                <w:b w:val="false"/>
                <w:i w:val="false"/>
                <w:color w:val="000000"/>
                <w:sz w:val="20"/>
              </w:rPr>
              <w:t>
</w:t>
            </w:r>
            <w:r>
              <w:rPr>
                <w:rFonts w:ascii="Times New Roman"/>
                <w:b/>
                <w:i w:val="false"/>
                <w:color w:val="000000"/>
                <w:sz w:val="20"/>
              </w:rPr>
              <w:t>психиатриялық</w:t>
            </w:r>
            <w:r>
              <w:rPr>
                <w:rFonts w:ascii="Times New Roman"/>
                <w:b w:val="false"/>
                <w:i w:val="false"/>
                <w:color w:val="000000"/>
                <w:sz w:val="20"/>
              </w:rPr>
              <w:t xml:space="preserve"> </w:t>
            </w:r>
            <w:r>
              <w:rPr>
                <w:rFonts w:ascii="Times New Roman"/>
                <w:b/>
                <w:i w:val="false"/>
                <w:color w:val="000000"/>
                <w:sz w:val="20"/>
              </w:rPr>
              <w:t>ауруханалардың</w:t>
            </w:r>
            <w:r>
              <w:rPr>
                <w:rFonts w:ascii="Times New Roman"/>
                <w:b w:val="false"/>
                <w:i w:val="false"/>
                <w:color w:val="000000"/>
                <w:sz w:val="20"/>
              </w:rPr>
              <w:t xml:space="preserve"> </w:t>
            </w:r>
            <w:r>
              <w:rPr>
                <w:rFonts w:ascii="Times New Roman"/>
                <w:b/>
                <w:i w:val="false"/>
                <w:color w:val="000000"/>
                <w:sz w:val="20"/>
              </w:rPr>
              <w:t>қызметтері</w:t>
            </w:r>
          </w:p>
          <w:bookmarkEnd w:id="63"/>
          <w:p>
            <w:pPr>
              <w:spacing w:after="20"/>
              <w:ind w:left="20"/>
              <w:jc w:val="both"/>
            </w:pPr>
            <w:r>
              <w:rPr>
                <w:rFonts w:ascii="Times New Roman"/>
                <w:b w:val="false"/>
                <w:i w:val="false"/>
                <w:color w:val="000000"/>
                <w:sz w:val="20"/>
              </w:rPr>
              <w:t>
услуги психиатрических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4"/>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w:t>
            </w:r>
            <w:r>
              <w:rPr>
                <w:rFonts w:ascii="Times New Roman"/>
                <w:b w:val="false"/>
                <w:i w:val="false"/>
                <w:color w:val="000000"/>
                <w:sz w:val="20"/>
              </w:rPr>
              <w:t xml:space="preserve"> </w:t>
            </w:r>
            <w:r>
              <w:rPr>
                <w:rFonts w:ascii="Times New Roman"/>
                <w:b/>
                <w:i w:val="false"/>
                <w:color w:val="000000"/>
                <w:sz w:val="20"/>
              </w:rPr>
              <w:t>бақылауымен</w:t>
            </w:r>
            <w:r>
              <w:rPr>
                <w:rFonts w:ascii="Times New Roman"/>
                <w:b w:val="false"/>
                <w:i w:val="false"/>
                <w:color w:val="000000"/>
                <w:sz w:val="20"/>
              </w:rPr>
              <w:t xml:space="preserve"> </w:t>
            </w:r>
            <w:r>
              <w:rPr>
                <w:rFonts w:ascii="Times New Roman"/>
                <w:b/>
                <w:i w:val="false"/>
                <w:color w:val="000000"/>
                <w:sz w:val="20"/>
              </w:rPr>
              <w:t>ұсынылатын</w:t>
            </w:r>
            <w:r>
              <w:rPr>
                <w:rFonts w:ascii="Times New Roman"/>
                <w:b w:val="false"/>
                <w:i w:val="false"/>
                <w:color w:val="000000"/>
                <w:sz w:val="20"/>
              </w:rPr>
              <w:t xml:space="preserve"> </w:t>
            </w:r>
            <w:r>
              <w:rPr>
                <w:rFonts w:ascii="Times New Roman"/>
                <w:b/>
                <w:i w:val="false"/>
                <w:color w:val="000000"/>
                <w:sz w:val="20"/>
              </w:rPr>
              <w:t>ауруханалардың</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услуги больниц, предоставляемые под</w:t>
            </w:r>
          </w:p>
          <w:bookmarkEnd w:id="64"/>
          <w:p>
            <w:pPr>
              <w:spacing w:after="20"/>
              <w:ind w:left="20"/>
              <w:jc w:val="both"/>
            </w:pPr>
            <w:r>
              <w:rPr>
                <w:rFonts w:ascii="Times New Roman"/>
                <w:b w:val="false"/>
                <w:i w:val="false"/>
                <w:color w:val="000000"/>
                <w:sz w:val="20"/>
              </w:rPr>
              <w:t>
контролем врачей,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5"/>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ауруханалардың</w:t>
            </w:r>
            <w:r>
              <w:rPr>
                <w:rFonts w:ascii="Times New Roman"/>
                <w:b w:val="false"/>
                <w:i w:val="false"/>
                <w:color w:val="000000"/>
                <w:sz w:val="20"/>
              </w:rPr>
              <w:t xml:space="preserve"> </w:t>
            </w:r>
            <w:r>
              <w:rPr>
                <w:rFonts w:ascii="Times New Roman"/>
                <w:b/>
                <w:i w:val="false"/>
                <w:color w:val="000000"/>
                <w:sz w:val="20"/>
              </w:rPr>
              <w:t>қызметтері</w:t>
            </w:r>
          </w:p>
          <w:bookmarkEnd w:id="65"/>
          <w:p>
            <w:pPr>
              <w:spacing w:after="20"/>
              <w:ind w:left="20"/>
              <w:jc w:val="both"/>
            </w:pPr>
            <w:r>
              <w:rPr>
                <w:rFonts w:ascii="Times New Roman"/>
                <w:b w:val="false"/>
                <w:i w:val="false"/>
                <w:color w:val="000000"/>
                <w:sz w:val="20"/>
              </w:rPr>
              <w:t>
услуги прочих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6"/>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дәрігерлік</w:t>
            </w:r>
            <w:r>
              <w:rPr>
                <w:rFonts w:ascii="Times New Roman"/>
                <w:b w:val="false"/>
                <w:i w:val="false"/>
                <w:color w:val="000000"/>
                <w:sz w:val="20"/>
              </w:rPr>
              <w:t xml:space="preserve"> </w:t>
            </w:r>
            <w:r>
              <w:rPr>
                <w:rFonts w:ascii="Times New Roman"/>
                <w:b/>
                <w:i w:val="false"/>
                <w:color w:val="000000"/>
                <w:sz w:val="20"/>
              </w:rPr>
              <w:t>тәжірибе</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66"/>
          <w:p>
            <w:pPr>
              <w:spacing w:after="20"/>
              <w:ind w:left="20"/>
              <w:jc w:val="both"/>
            </w:pPr>
            <w:r>
              <w:rPr>
                <w:rFonts w:ascii="Times New Roman"/>
                <w:b w:val="false"/>
                <w:i w:val="false"/>
                <w:color w:val="000000"/>
                <w:sz w:val="20"/>
              </w:rPr>
              <w:t>
услуги в области врачебной практики общей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7"/>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дәрігерлік</w:t>
            </w:r>
            <w:r>
              <w:rPr>
                <w:rFonts w:ascii="Times New Roman"/>
                <w:b w:val="false"/>
                <w:i w:val="false"/>
                <w:color w:val="000000"/>
                <w:sz w:val="20"/>
              </w:rPr>
              <w:t xml:space="preserve"> </w:t>
            </w:r>
            <w:r>
              <w:rPr>
                <w:rFonts w:ascii="Times New Roman"/>
                <w:b/>
                <w:i w:val="false"/>
                <w:color w:val="000000"/>
                <w:sz w:val="20"/>
              </w:rPr>
              <w:t>тәжірибе</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67"/>
          <w:p>
            <w:pPr>
              <w:spacing w:after="20"/>
              <w:ind w:left="20"/>
              <w:jc w:val="both"/>
            </w:pPr>
            <w:r>
              <w:rPr>
                <w:rFonts w:ascii="Times New Roman"/>
                <w:b w:val="false"/>
                <w:i w:val="false"/>
                <w:color w:val="000000"/>
                <w:sz w:val="20"/>
              </w:rPr>
              <w:t>
услуги в области врачебной практики специализированной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8"/>
          <w:p>
            <w:pPr>
              <w:spacing w:after="20"/>
              <w:ind w:left="20"/>
              <w:jc w:val="both"/>
            </w:pPr>
            <w:r>
              <w:rPr>
                <w:rFonts w:ascii="Times New Roman"/>
                <w:b w:val="false"/>
                <w:i w:val="false"/>
                <w:color w:val="000000"/>
                <w:sz w:val="20"/>
              </w:rPr>
              <w:t>
</w:t>
            </w:r>
            <w:r>
              <w:rPr>
                <w:rFonts w:ascii="Times New Roman"/>
                <w:b/>
                <w:i w:val="false"/>
                <w:color w:val="000000"/>
                <w:sz w:val="20"/>
              </w:rPr>
              <w:t>стоматология</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68"/>
          <w:p>
            <w:pPr>
              <w:spacing w:after="20"/>
              <w:ind w:left="20"/>
              <w:jc w:val="both"/>
            </w:pPr>
            <w:r>
              <w:rPr>
                <w:rFonts w:ascii="Times New Roman"/>
                <w:b w:val="false"/>
                <w:i w:val="false"/>
                <w:color w:val="000000"/>
                <w:sz w:val="20"/>
              </w:rPr>
              <w:t>
услуги в области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9"/>
          <w:p>
            <w:pPr>
              <w:spacing w:after="20"/>
              <w:ind w:left="20"/>
              <w:jc w:val="both"/>
            </w:pPr>
            <w:r>
              <w:rPr>
                <w:rFonts w:ascii="Times New Roman"/>
                <w:b w:val="false"/>
                <w:i w:val="false"/>
                <w:color w:val="000000"/>
                <w:sz w:val="20"/>
              </w:rPr>
              <w:t>
</w:t>
            </w:r>
            <w:r>
              <w:rPr>
                <w:rFonts w:ascii="Times New Roman"/>
                <w:b/>
                <w:i w:val="false"/>
                <w:color w:val="000000"/>
                <w:sz w:val="20"/>
              </w:rPr>
              <w:t>адам</w:t>
            </w:r>
            <w:r>
              <w:rPr>
                <w:rFonts w:ascii="Times New Roman"/>
                <w:b w:val="false"/>
                <w:i w:val="false"/>
                <w:color w:val="000000"/>
                <w:sz w:val="20"/>
              </w:rPr>
              <w:t xml:space="preserve"> </w:t>
            </w:r>
            <w:r>
              <w:rPr>
                <w:rFonts w:ascii="Times New Roman"/>
                <w:b/>
                <w:i w:val="false"/>
                <w:color w:val="000000"/>
                <w:sz w:val="20"/>
              </w:rPr>
              <w:t>денсаулығын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bookmarkEnd w:id="69"/>
          <w:p>
            <w:pPr>
              <w:spacing w:after="20"/>
              <w:ind w:left="20"/>
              <w:jc w:val="both"/>
            </w:pPr>
            <w:r>
              <w:rPr>
                <w:rFonts w:ascii="Times New Roman"/>
                <w:b w:val="false"/>
                <w:i w:val="false"/>
                <w:color w:val="000000"/>
                <w:sz w:val="20"/>
              </w:rPr>
              <w:t>
услуги по охране здоровья человека,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0"/>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орынды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етумен</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социальные с обеспечением</w:t>
            </w:r>
          </w:p>
          <w:p>
            <w:pPr>
              <w:spacing w:after="20"/>
              <w:ind w:left="20"/>
              <w:jc w:val="both"/>
            </w:pPr>
            <w:r>
              <w:rPr>
                <w:rFonts w:ascii="Times New Roman"/>
                <w:b w:val="false"/>
                <w:i w:val="false"/>
                <w:color w:val="000000"/>
                <w:sz w:val="20"/>
              </w:rPr>
              <w:t>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71"/>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орынды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науқастарды</w:t>
            </w:r>
            <w:r>
              <w:rPr>
                <w:rFonts w:ascii="Times New Roman"/>
                <w:b w:val="false"/>
                <w:i w:val="false"/>
                <w:color w:val="000000"/>
                <w:sz w:val="20"/>
              </w:rPr>
              <w:t xml:space="preserve"> </w:t>
            </w:r>
            <w:r>
              <w:rPr>
                <w:rFonts w:ascii="Times New Roman"/>
                <w:b/>
                <w:i w:val="false"/>
                <w:color w:val="000000"/>
                <w:sz w:val="20"/>
              </w:rPr>
              <w:t>күту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p>
          <w:bookmarkEnd w:id="72"/>
          <w:p>
            <w:pPr>
              <w:spacing w:after="20"/>
              <w:ind w:left="20"/>
              <w:jc w:val="both"/>
            </w:pPr>
            <w:r>
              <w:rPr>
                <w:rFonts w:ascii="Times New Roman"/>
                <w:b w:val="false"/>
                <w:i w:val="false"/>
                <w:color w:val="000000"/>
                <w:sz w:val="20"/>
              </w:rPr>
              <w:t>
услуги по уходу за больными с обеспечением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w:t>
            </w:r>
            <w:r>
              <w:rPr>
                <w:rFonts w:ascii="Times New Roman"/>
                <w:b/>
                <w:i w:val="false"/>
                <w:color w:val="000000"/>
                <w:sz w:val="20"/>
              </w:rPr>
              <w:t>ақыл</w:t>
            </w:r>
            <w:r>
              <w:rPr>
                <w:rFonts w:ascii="Times New Roman"/>
                <w:b/>
                <w:i w:val="false"/>
                <w:color w:val="000000"/>
                <w:sz w:val="20"/>
              </w:rPr>
              <w:t>-ой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бітімінің</w:t>
            </w:r>
            <w:r>
              <w:rPr>
                <w:rFonts w:ascii="Times New Roman"/>
                <w:b w:val="false"/>
                <w:i w:val="false"/>
                <w:color w:val="000000"/>
                <w:sz w:val="20"/>
              </w:rPr>
              <w:t xml:space="preserve"> </w:t>
            </w:r>
            <w:r>
              <w:rPr>
                <w:rFonts w:ascii="Times New Roman"/>
                <w:b/>
                <w:i w:val="false"/>
                <w:color w:val="000000"/>
                <w:sz w:val="20"/>
              </w:rPr>
              <w:t>кемістіктері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психикалық</w:t>
            </w:r>
            <w:r>
              <w:rPr>
                <w:rFonts w:ascii="Times New Roman"/>
                <w:b w:val="false"/>
                <w:i w:val="false"/>
                <w:color w:val="000000"/>
                <w:sz w:val="20"/>
              </w:rPr>
              <w:t xml:space="preserve"> </w:t>
            </w:r>
            <w:r>
              <w:rPr>
                <w:rFonts w:ascii="Times New Roman"/>
                <w:b/>
                <w:i w:val="false"/>
                <w:color w:val="000000"/>
                <w:sz w:val="20"/>
              </w:rPr>
              <w:t>аурулары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наркологиялық</w:t>
            </w:r>
            <w:r>
              <w:rPr>
                <w:rFonts w:ascii="Times New Roman"/>
                <w:b w:val="false"/>
                <w:i w:val="false"/>
                <w:color w:val="000000"/>
                <w:sz w:val="20"/>
              </w:rPr>
              <w:t xml:space="preserve"> </w:t>
            </w:r>
            <w:r>
              <w:rPr>
                <w:rFonts w:ascii="Times New Roman"/>
                <w:b/>
                <w:i w:val="false"/>
                <w:color w:val="000000"/>
                <w:sz w:val="20"/>
              </w:rPr>
              <w:t>ауытқулары</w:t>
            </w:r>
            <w:r>
              <w:rPr>
                <w:rFonts w:ascii="Times New Roman"/>
                <w:b w:val="false"/>
                <w:i w:val="false"/>
                <w:color w:val="000000"/>
                <w:sz w:val="20"/>
              </w:rPr>
              <w:t xml:space="preserve"> </w:t>
            </w:r>
            <w:r>
              <w:rPr>
                <w:rFonts w:ascii="Times New Roman"/>
                <w:b/>
                <w:i w:val="false"/>
                <w:color w:val="000000"/>
                <w:sz w:val="20"/>
              </w:rPr>
              <w:t>барадамдардың</w:t>
            </w:r>
            <w:r>
              <w:rPr>
                <w:rFonts w:ascii="Times New Roman"/>
                <w:b w:val="false"/>
                <w:i w:val="false"/>
                <w:color w:val="000000"/>
                <w:sz w:val="20"/>
              </w:rPr>
              <w:t xml:space="preserve"> </w:t>
            </w:r>
            <w:r>
              <w:rPr>
                <w:rFonts w:ascii="Times New Roman"/>
                <w:b/>
                <w:i w:val="false"/>
                <w:color w:val="000000"/>
                <w:sz w:val="20"/>
              </w:rPr>
              <w:t>тұруымен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қызметтер</w:t>
            </w:r>
          </w:p>
          <w:bookmarkEnd w:id="73"/>
          <w:p>
            <w:pPr>
              <w:spacing w:after="20"/>
              <w:ind w:left="20"/>
              <w:jc w:val="both"/>
            </w:pP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w:t>
            </w:r>
            <w:r>
              <w:rPr>
                <w:rFonts w:ascii="Times New Roman"/>
                <w:b/>
                <w:i w:val="false"/>
                <w:color w:val="000000"/>
                <w:sz w:val="20"/>
              </w:rPr>
              <w:t>қарттар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қызметтер</w:t>
            </w:r>
          </w:p>
          <w:bookmarkEnd w:id="74"/>
          <w:p>
            <w:pPr>
              <w:spacing w:after="20"/>
              <w:ind w:left="20"/>
              <w:jc w:val="both"/>
            </w:pPr>
            <w:r>
              <w:rPr>
                <w:rFonts w:ascii="Times New Roman"/>
                <w:b w:val="false"/>
                <w:i w:val="false"/>
                <w:color w:val="000000"/>
                <w:sz w:val="20"/>
              </w:rPr>
              <w:t>
услуги, связанные с проживанием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w:t>
            </w:r>
            <w:r>
              <w:rPr>
                <w:rFonts w:ascii="Times New Roman"/>
                <w:b/>
                <w:i w:val="false"/>
                <w:color w:val="000000"/>
                <w:sz w:val="20"/>
              </w:rPr>
              <w:t>тұрумен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bookmarkEnd w:id="75"/>
          <w:p>
            <w:pPr>
              <w:spacing w:after="20"/>
              <w:ind w:left="20"/>
              <w:jc w:val="both"/>
            </w:pPr>
            <w:r>
              <w:rPr>
                <w:rFonts w:ascii="Times New Roman"/>
                <w:b w:val="false"/>
                <w:i w:val="false"/>
                <w:color w:val="000000"/>
                <w:sz w:val="20"/>
              </w:rPr>
              <w:t>
услуги, связанные с проживанием,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6"/>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орынды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етусіз</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76"/>
          <w:p>
            <w:pPr>
              <w:spacing w:after="20"/>
              <w:ind w:left="20"/>
              <w:jc w:val="both"/>
            </w:pPr>
            <w:r>
              <w:rPr>
                <w:rFonts w:ascii="Times New Roman"/>
                <w:b w:val="false"/>
                <w:i w:val="false"/>
                <w:color w:val="000000"/>
                <w:sz w:val="20"/>
              </w:rPr>
              <w:t>
Услуги социальные без обеспечения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77"/>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етусіз</w:t>
            </w:r>
            <w:r>
              <w:rPr>
                <w:rFonts w:ascii="Times New Roman"/>
                <w:b w:val="false"/>
                <w:i w:val="false"/>
                <w:color w:val="000000"/>
                <w:sz w:val="20"/>
              </w:rPr>
              <w:t xml:space="preserve"> </w:t>
            </w:r>
            <w:r>
              <w:rPr>
                <w:rFonts w:ascii="Times New Roman"/>
                <w:b/>
                <w:i w:val="false"/>
                <w:color w:val="000000"/>
                <w:sz w:val="20"/>
              </w:rPr>
              <w:t>қарттар</w:t>
            </w:r>
            <w:r>
              <w:rPr>
                <w:rFonts w:ascii="Times New Roman"/>
                <w:b w:val="false"/>
                <w:i w:val="false"/>
                <w:color w:val="000000"/>
                <w:sz w:val="20"/>
              </w:rPr>
              <w:t xml:space="preserve"> </w:t>
            </w:r>
            <w:r>
              <w:rPr>
                <w:rFonts w:ascii="Times New Roman"/>
                <w:b/>
                <w:i w:val="false"/>
                <w:color w:val="000000"/>
                <w:sz w:val="20"/>
              </w:rPr>
              <w:t>менмүгедектігі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p>
          <w:bookmarkEnd w:id="78"/>
          <w:p>
            <w:pPr>
              <w:spacing w:after="20"/>
              <w:ind w:left="20"/>
              <w:jc w:val="both"/>
            </w:pPr>
            <w:r>
              <w:rPr>
                <w:rFonts w:ascii="Times New Roman"/>
                <w:b w:val="false"/>
                <w:i w:val="false"/>
                <w:color w:val="000000"/>
                <w:sz w:val="20"/>
              </w:rPr>
              <w:t>
услуги социальные без обеспечения проживания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9"/>
          <w:p>
            <w:pPr>
              <w:spacing w:after="20"/>
              <w:ind w:left="20"/>
              <w:jc w:val="both"/>
            </w:pPr>
            <w:r>
              <w:rPr>
                <w:rFonts w:ascii="Times New Roman"/>
                <w:b w:val="false"/>
                <w:i w:val="false"/>
                <w:color w:val="000000"/>
                <w:sz w:val="20"/>
              </w:rPr>
              <w:t>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күндізгі</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p>
          <w:bookmarkEnd w:id="79"/>
          <w:p>
            <w:pPr>
              <w:spacing w:after="20"/>
              <w:ind w:left="20"/>
              <w:jc w:val="both"/>
            </w:pPr>
            <w:r>
              <w:rPr>
                <w:rFonts w:ascii="Times New Roman"/>
                <w:b w:val="false"/>
                <w:i w:val="false"/>
                <w:color w:val="000000"/>
                <w:sz w:val="20"/>
              </w:rPr>
              <w:t>
услуги по дневному уходу за детьми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топтамаларға</w:t>
            </w:r>
            <w:r>
              <w:rPr>
                <w:rFonts w:ascii="Times New Roman"/>
                <w:b w:val="false"/>
                <w:i w:val="false"/>
                <w:color w:val="000000"/>
                <w:sz w:val="20"/>
              </w:rPr>
              <w:t xml:space="preserve"> </w:t>
            </w:r>
            <w:r>
              <w:rPr>
                <w:rFonts w:ascii="Times New Roman"/>
                <w:b/>
                <w:i w:val="false"/>
                <w:color w:val="000000"/>
                <w:sz w:val="20"/>
              </w:rPr>
              <w:t>енгізілмеген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орынмен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етусіз</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p>
          <w:bookmarkEnd w:id="80"/>
          <w:p>
            <w:pPr>
              <w:spacing w:after="20"/>
              <w:ind w:left="20"/>
              <w:jc w:val="both"/>
            </w:pP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8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ҚҚС-сыз</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төртінші</w:t>
      </w:r>
      <w:r>
        <w:rPr>
          <w:rFonts w:ascii="Times New Roman"/>
          <w:b w:val="false"/>
          <w:i w:val="false"/>
          <w:color w:val="000000"/>
          <w:sz w:val="28"/>
        </w:rPr>
        <w:t xml:space="preserve"> </w:t>
      </w:r>
      <w:r>
        <w:rPr>
          <w:rFonts w:ascii="Times New Roman"/>
          <w:b/>
          <w:i w:val="false"/>
          <w:color w:val="000000"/>
          <w:sz w:val="28"/>
        </w:rPr>
        <w:t>тоқсанда</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i w:val="false"/>
          <w:color w:val="000000"/>
          <w:sz w:val="28"/>
        </w:rPr>
        <w:t>)</w:t>
      </w:r>
    </w:p>
    <w:bookmarkEnd w:id="81"/>
    <w:bookmarkStart w:name="z126" w:id="82"/>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теңге, без НДС2 (заполнение только в четвертом квартале)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w:t>
            </w:r>
          </w:p>
          <w:p>
            <w:pPr>
              <w:spacing w:after="20"/>
              <w:ind w:left="20"/>
              <w:jc w:val="both"/>
            </w:pPr>
            <w:r>
              <w:rPr>
                <w:rFonts w:ascii="Times New Roman"/>
                <w:b/>
                <w:i w:val="false"/>
                <w:color w:val="000000"/>
                <w:sz w:val="20"/>
              </w:rPr>
              <w:t>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p>
          <w:p>
            <w:pPr>
              <w:spacing w:after="20"/>
              <w:ind w:left="20"/>
              <w:jc w:val="both"/>
            </w:pPr>
          </w:p>
          <w:p>
            <w:pPr>
              <w:spacing w:after="20"/>
              <w:ind w:left="20"/>
              <w:jc w:val="both"/>
            </w:pPr>
            <w:r>
              <w:rPr>
                <w:rFonts w:ascii="Times New Roman"/>
                <w:b/>
                <w:i w:val="false"/>
                <w:color w:val="000000"/>
                <w:sz w:val="20"/>
              </w:rPr>
              <w:t>
Наименование услуги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вида услуг</w:t>
            </w:r>
          </w:p>
          <w:p>
            <w:pPr>
              <w:spacing w:after="20"/>
              <w:ind w:left="20"/>
              <w:jc w:val="both"/>
            </w:pPr>
            <w:r>
              <w:rPr>
                <w:rFonts w:ascii="Times New Roman"/>
                <w:b/>
                <w:i w:val="false"/>
                <w:color w:val="000000"/>
                <w:sz w:val="20"/>
              </w:rPr>
              <w:t>
По КПВЭД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барлығы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За отчетный год,</w:t>
            </w:r>
          </w:p>
          <w:p>
            <w:pPr>
              <w:spacing w:after="20"/>
              <w:ind w:left="20"/>
              <w:jc w:val="both"/>
            </w:pPr>
            <w:r>
              <w:rPr>
                <w:rFonts w:ascii="Times New Roman"/>
                <w:b/>
                <w:i w:val="false"/>
                <w:color w:val="000000"/>
                <w:sz w:val="20"/>
              </w:rPr>
              <w:t>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мыналардың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Қаражаты есебінен:</w:t>
            </w:r>
          </w:p>
          <w:p>
            <w:pPr>
              <w:spacing w:after="20"/>
              <w:ind w:left="20"/>
              <w:jc w:val="both"/>
            </w:pPr>
            <w:r>
              <w:rPr>
                <w:rFonts w:ascii="Times New Roman"/>
                <w:b/>
                <w:i w:val="false"/>
                <w:color w:val="000000"/>
                <w:sz w:val="20"/>
              </w:rPr>
              <w:t>
В том числе за счет средств: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r>
              <w:rPr>
                <w:rFonts w:ascii="Times New Roman"/>
                <w:b/>
                <w:i w:val="false"/>
                <w:color w:val="000000"/>
                <w:sz w:val="20"/>
              </w:rPr>
              <w:t>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кәсіпорындар</w:t>
            </w:r>
          </w:p>
          <w:p>
            <w:pPr>
              <w:spacing w:after="20"/>
              <w:ind w:left="20"/>
              <w:jc w:val="both"/>
            </w:pPr>
          </w:p>
          <w:p>
            <w:pPr>
              <w:spacing w:after="20"/>
              <w:ind w:left="20"/>
              <w:jc w:val="both"/>
            </w:pPr>
            <w:r>
              <w:rPr>
                <w:rFonts w:ascii="Times New Roman"/>
                <w:b/>
                <w:i w:val="false"/>
                <w:color w:val="000000"/>
                <w:sz w:val="20"/>
              </w:rPr>
              <w:t>
предприятий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3"/>
          <w:p>
            <w:pPr>
              <w:spacing w:after="20"/>
              <w:ind w:left="20"/>
              <w:jc w:val="both"/>
            </w:pPr>
            <w:r>
              <w:rPr>
                <w:rFonts w:ascii="Times New Roman"/>
                <w:b w:val="false"/>
                <w:i w:val="false"/>
                <w:color w:val="000000"/>
                <w:sz w:val="20"/>
              </w:rPr>
              <w:t>
</w:t>
            </w:r>
            <w:r>
              <w:rPr>
                <w:rFonts w:ascii="Times New Roman"/>
                <w:b/>
                <w:i w:val="false"/>
                <w:color w:val="000000"/>
                <w:sz w:val="20"/>
              </w:rPr>
              <w:t>Көрсетілгенқызметтердің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83"/>
          <w:p>
            <w:pPr>
              <w:spacing w:after="20"/>
              <w:ind w:left="20"/>
              <w:jc w:val="both"/>
            </w:pPr>
            <w:r>
              <w:rPr>
                <w:rFonts w:ascii="Times New Roman"/>
                <w:b w:val="false"/>
                <w:i w:val="false"/>
                <w:color w:val="000000"/>
                <w:sz w:val="20"/>
              </w:rPr>
              <w:t>
Объем оказанных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84"/>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85"/>
    <w:bookmarkStart w:name="z142" w:id="86"/>
    <w:p>
      <w:pPr>
        <w:spacing w:after="0"/>
        <w:ind w:left="0"/>
        <w:jc w:val="both"/>
      </w:pPr>
      <w:r>
        <w:rPr>
          <w:rFonts w:ascii="Times New Roman"/>
          <w:b w:val="false"/>
          <w:i w:val="false"/>
          <w:color w:val="000000"/>
          <w:sz w:val="28"/>
        </w:rPr>
        <w:t>
      Примечание:</w:t>
      </w:r>
    </w:p>
    <w:bookmarkEnd w:id="86"/>
    <w:bookmarkStart w:name="z143" w:id="8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қосымшада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түрлеріне</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өнімдердің</w:t>
      </w:r>
      <w:r>
        <w:rPr>
          <w:rFonts w:ascii="Times New Roman"/>
          <w:b w:val="false"/>
          <w:i w:val="false"/>
          <w:color w:val="000000"/>
          <w:sz w:val="28"/>
        </w:rPr>
        <w:t xml:space="preserve"> </w:t>
      </w:r>
      <w:r>
        <w:rPr>
          <w:rFonts w:ascii="Times New Roman"/>
          <w:b/>
          <w:i w:val="false"/>
          <w:color w:val="000000"/>
          <w:sz w:val="28"/>
        </w:rPr>
        <w:t>жіктеу</w:t>
      </w:r>
      <w:r>
        <w:rPr>
          <w:rFonts w:ascii="Times New Roman"/>
          <w:b w:val="false"/>
          <w:i w:val="false"/>
          <w:color w:val="000000"/>
          <w:sz w:val="28"/>
        </w:rPr>
        <w:t xml:space="preserve"> </w:t>
      </w:r>
      <w:r>
        <w:rPr>
          <w:rFonts w:ascii="Times New Roman"/>
          <w:b/>
          <w:i w:val="false"/>
          <w:color w:val="000000"/>
          <w:sz w:val="28"/>
        </w:rPr>
        <w:t>ішіне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i w:val="false"/>
          <w:color w:val="000000"/>
          <w:sz w:val="28"/>
        </w:rPr>
        <w:t>.</w:t>
      </w:r>
    </w:p>
    <w:bookmarkEnd w:id="87"/>
    <w:bookmarkStart w:name="z144" w:id="88"/>
    <w:p>
      <w:pPr>
        <w:spacing w:after="0"/>
        <w:ind w:left="0"/>
        <w:jc w:val="both"/>
      </w:pPr>
      <w:r>
        <w:rPr>
          <w:rFonts w:ascii="Times New Roman"/>
          <w:b w:val="false"/>
          <w:i w:val="false"/>
          <w:color w:val="000000"/>
          <w:sz w:val="28"/>
        </w:rPr>
        <w:t>
      2Данный раздел заполняется согласно Классификатору продукции по видам экономической деятельности для вторичных видов деятельности, указанному в приложении к данной статистической форме.</w:t>
      </w:r>
    </w:p>
    <w:bookmarkEnd w:id="88"/>
    <w:bookmarkStart w:name="z145" w:id="8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көрсетіңіз,сағатпен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қажеттiсiн</w:t>
      </w:r>
      <w:r>
        <w:rPr>
          <w:rFonts w:ascii="Times New Roman"/>
          <w:b w:val="false"/>
          <w:i w:val="false"/>
          <w:color w:val="000000"/>
          <w:sz w:val="28"/>
        </w:rPr>
        <w:t xml:space="preserve"> </w:t>
      </w:r>
      <w:r>
        <w:rPr>
          <w:rFonts w:ascii="Times New Roman"/>
          <w:b/>
          <w:i w:val="false"/>
          <w:color w:val="000000"/>
          <w:sz w:val="28"/>
        </w:rPr>
        <w:t>қоршаңыз</w:t>
      </w:r>
      <w:r>
        <w:rPr>
          <w:rFonts w:ascii="Times New Roman"/>
          <w:b/>
          <w:i w:val="false"/>
          <w:color w:val="000000"/>
          <w:sz w:val="28"/>
        </w:rPr>
        <w:t>)</w:t>
      </w:r>
    </w:p>
    <w:bookmarkEnd w:id="89"/>
    <w:bookmarkStart w:name="z146" w:id="9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bookmarkStart w:name="z149" w:id="9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p>
    <w:bookmarkEnd w:id="91"/>
    <w:bookmarkStart w:name="z150" w:id="92"/>
    <w:p>
      <w:pPr>
        <w:spacing w:after="0"/>
        <w:ind w:left="0"/>
        <w:jc w:val="both"/>
      </w:pPr>
      <w:r>
        <w:rPr>
          <w:rFonts w:ascii="Times New Roman"/>
          <w:b w:val="false"/>
          <w:i w:val="false"/>
          <w:color w:val="000000"/>
          <w:sz w:val="28"/>
        </w:rPr>
        <w:t>
      Наименование__________________________ Адрес (респондента) _______________________</w:t>
      </w:r>
    </w:p>
    <w:bookmarkEnd w:id="92"/>
    <w:bookmarkStart w:name="z151" w:id="93"/>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r>
        <w:rPr>
          <w:rFonts w:ascii="Times New Roman"/>
          <w:b w:val="false"/>
          <w:i w:val="false"/>
          <w:color w:val="000000"/>
          <w:sz w:val="28"/>
        </w:rPr>
        <w:t>______________________________________________</w:t>
      </w:r>
    </w:p>
    <w:bookmarkEnd w:id="93"/>
    <w:bookmarkStart w:name="z152" w:id="94"/>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94"/>
    <w:bookmarkStart w:name="z153" w:id="95"/>
    <w:p>
      <w:pPr>
        <w:spacing w:after="0"/>
        <w:ind w:left="0"/>
        <w:jc w:val="both"/>
      </w:pPr>
      <w:r>
        <w:rPr>
          <w:rFonts w:ascii="Times New Roman"/>
          <w:b w:val="false"/>
          <w:i w:val="false"/>
          <w:color w:val="000000"/>
          <w:sz w:val="28"/>
        </w:rPr>
        <w:t>
                                     стационарный                   мобильный</w:t>
      </w:r>
    </w:p>
    <w:bookmarkEnd w:id="95"/>
    <w:bookmarkStart w:name="z154" w:id="9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r>
        <w:rPr>
          <w:rFonts w:ascii="Times New Roman"/>
          <w:b w:val="false"/>
          <w:i w:val="false"/>
          <w:color w:val="000000"/>
          <w:sz w:val="28"/>
        </w:rPr>
        <w:t xml:space="preserve"> _________________________</w:t>
      </w:r>
    </w:p>
    <w:bookmarkEnd w:id="96"/>
    <w:bookmarkStart w:name="z155" w:id="97"/>
    <w:p>
      <w:pPr>
        <w:spacing w:after="0"/>
        <w:ind w:left="0"/>
        <w:jc w:val="both"/>
      </w:pPr>
      <w:r>
        <w:rPr>
          <w:rFonts w:ascii="Times New Roman"/>
          <w:b w:val="false"/>
          <w:i w:val="false"/>
          <w:color w:val="000000"/>
          <w:sz w:val="28"/>
        </w:rPr>
        <w:t>
       Адрес электронной почты (респондента)</w:t>
      </w:r>
    </w:p>
    <w:bookmarkEnd w:id="97"/>
    <w:bookmarkStart w:name="z156" w:id="9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98"/>
    <w:bookmarkStart w:name="z157" w:id="99"/>
    <w:p>
      <w:pPr>
        <w:spacing w:after="0"/>
        <w:ind w:left="0"/>
        <w:jc w:val="both"/>
      </w:pPr>
      <w:r>
        <w:rPr>
          <w:rFonts w:ascii="Times New Roman"/>
          <w:b w:val="false"/>
          <w:i w:val="false"/>
          <w:color w:val="000000"/>
          <w:sz w:val="28"/>
        </w:rPr>
        <w:t>
       Исполнитель____________________________________ _______________________________</w:t>
      </w:r>
    </w:p>
    <w:bookmarkEnd w:id="99"/>
    <w:bookmarkStart w:name="z158" w:id="100"/>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орындаушының</w:t>
      </w:r>
      <w:r>
        <w:rPr>
          <w:rFonts w:ascii="Times New Roman"/>
          <w:b/>
          <w:i w:val="false"/>
          <w:color w:val="000000"/>
          <w:sz w:val="28"/>
        </w:rPr>
        <w:t>)</w:t>
      </w:r>
    </w:p>
    <w:bookmarkEnd w:id="100"/>
    <w:bookmarkStart w:name="z159" w:id="101"/>
    <w:p>
      <w:pPr>
        <w:spacing w:after="0"/>
        <w:ind w:left="0"/>
        <w:jc w:val="both"/>
      </w:pPr>
      <w:r>
        <w:rPr>
          <w:rFonts w:ascii="Times New Roman"/>
          <w:b w:val="false"/>
          <w:i w:val="false"/>
          <w:color w:val="000000"/>
          <w:sz w:val="28"/>
        </w:rPr>
        <w:t>
             фамилия,имя и отчество (при его наличии)       подпись, телефон (исполнителя</w:t>
      </w:r>
    </w:p>
    <w:bookmarkEnd w:id="101"/>
    <w:bookmarkStart w:name="z160" w:id="102"/>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p>
    <w:bookmarkEnd w:id="102"/>
    <w:bookmarkStart w:name="z161" w:id="103"/>
    <w:p>
      <w:pPr>
        <w:spacing w:after="0"/>
        <w:ind w:left="0"/>
        <w:jc w:val="both"/>
      </w:pPr>
      <w:r>
        <w:rPr>
          <w:rFonts w:ascii="Times New Roman"/>
          <w:b w:val="false"/>
          <w:i w:val="false"/>
          <w:color w:val="000000"/>
          <w:sz w:val="28"/>
        </w:rPr>
        <w:t>
      Главный бухгалтер или лицо, исполняющее</w:t>
      </w:r>
    </w:p>
    <w:bookmarkEnd w:id="103"/>
    <w:bookmarkStart w:name="z162" w:id="104"/>
    <w:p>
      <w:pPr>
        <w:spacing w:after="0"/>
        <w:ind w:left="0"/>
        <w:jc w:val="both"/>
      </w:pPr>
      <w:r>
        <w:rPr>
          <w:rFonts w:ascii="Times New Roman"/>
          <w:b w:val="false"/>
          <w:i w:val="false"/>
          <w:color w:val="000000"/>
          <w:sz w:val="28"/>
        </w:rPr>
        <w:t>
      его обязанности________________________________________ ________________</w:t>
      </w:r>
    </w:p>
    <w:bookmarkEnd w:id="104"/>
    <w:bookmarkStart w:name="z163" w:id="105"/>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bookmarkEnd w:id="105"/>
    <w:bookmarkStart w:name="z164" w:id="106"/>
    <w:p>
      <w:pPr>
        <w:spacing w:after="0"/>
        <w:ind w:left="0"/>
        <w:jc w:val="both"/>
      </w:pPr>
      <w:r>
        <w:rPr>
          <w:rFonts w:ascii="Times New Roman"/>
          <w:b w:val="false"/>
          <w:i w:val="false"/>
          <w:color w:val="000000"/>
          <w:sz w:val="28"/>
        </w:rPr>
        <w:t>
                         фамилия, имя и отчество (при его наличии)             подпись</w:t>
      </w:r>
    </w:p>
    <w:bookmarkEnd w:id="106"/>
    <w:bookmarkStart w:name="z165" w:id="107"/>
    <w:p>
      <w:pPr>
        <w:spacing w:after="0"/>
        <w:ind w:left="0"/>
        <w:jc w:val="both"/>
      </w:pPr>
      <w:r>
        <w:rPr>
          <w:rFonts w:ascii="Times New Roman"/>
          <w:b w:val="false"/>
          <w:i w:val="false"/>
          <w:color w:val="000000"/>
          <w:sz w:val="28"/>
        </w:rPr>
        <w:t>
      Басшы немесе оның міндетін атқарушы тұлға</w:t>
      </w:r>
    </w:p>
    <w:bookmarkEnd w:id="107"/>
    <w:bookmarkStart w:name="z166" w:id="108"/>
    <w:p>
      <w:pPr>
        <w:spacing w:after="0"/>
        <w:ind w:left="0"/>
        <w:jc w:val="both"/>
      </w:pPr>
      <w:r>
        <w:rPr>
          <w:rFonts w:ascii="Times New Roman"/>
          <w:b w:val="false"/>
          <w:i w:val="false"/>
          <w:color w:val="000000"/>
          <w:sz w:val="28"/>
        </w:rPr>
        <w:t>
      Руководитель или лицо, исполняющее</w:t>
      </w:r>
    </w:p>
    <w:bookmarkEnd w:id="108"/>
    <w:bookmarkStart w:name="z167" w:id="109"/>
    <w:p>
      <w:pPr>
        <w:spacing w:after="0"/>
        <w:ind w:left="0"/>
        <w:jc w:val="both"/>
      </w:pPr>
      <w:r>
        <w:rPr>
          <w:rFonts w:ascii="Times New Roman"/>
          <w:b w:val="false"/>
          <w:i w:val="false"/>
          <w:color w:val="000000"/>
          <w:sz w:val="28"/>
        </w:rPr>
        <w:t>
      его обязанности________________________________________ _______________</w:t>
      </w:r>
    </w:p>
    <w:bookmarkEnd w:id="109"/>
    <w:bookmarkStart w:name="z168" w:id="110"/>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bookmarkEnd w:id="110"/>
    <w:bookmarkStart w:name="z169" w:id="111"/>
    <w:p>
      <w:pPr>
        <w:spacing w:after="0"/>
        <w:ind w:left="0"/>
        <w:jc w:val="both"/>
      </w:pPr>
      <w:r>
        <w:rPr>
          <w:rFonts w:ascii="Times New Roman"/>
          <w:b w:val="false"/>
          <w:i w:val="false"/>
          <w:color w:val="000000"/>
          <w:sz w:val="28"/>
        </w:rPr>
        <w:t>
                   фамилия, имя и отчество (при его наличии)             подпись</w:t>
      </w:r>
    </w:p>
    <w:bookmarkEnd w:id="111"/>
    <w:bookmarkStart w:name="z170" w:id="11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112"/>
    <w:bookmarkStart w:name="z171" w:id="113"/>
    <w:p>
      <w:pPr>
        <w:spacing w:after="0"/>
        <w:ind w:left="0"/>
        <w:jc w:val="both"/>
      </w:pPr>
      <w:r>
        <w:rPr>
          <w:rFonts w:ascii="Times New Roman"/>
          <w:b w:val="false"/>
          <w:i w:val="false"/>
          <w:color w:val="000000"/>
          <w:sz w:val="28"/>
        </w:rPr>
        <w:t>
      Примечание:</w:t>
      </w:r>
    </w:p>
    <w:bookmarkEnd w:id="113"/>
    <w:bookmarkStart w:name="z172" w:id="11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r>
        <w:rPr>
          <w:rFonts w:ascii="Times New Roman"/>
          <w:b/>
          <w:i w:val="false"/>
          <w:color w:val="000000"/>
          <w:sz w:val="28"/>
        </w:rPr>
        <w:t>.</w:t>
      </w:r>
    </w:p>
    <w:bookmarkEnd w:id="114"/>
    <w:bookmarkStart w:name="z173" w:id="11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 форме "Отчет об объеме оказанных услуг организациями в сферах образования, здравоохранения и социального обслуживания населения" (индекс 1-услуги, периодичность квартальная)</w:t>
            </w:r>
          </w:p>
        </w:tc>
      </w:tr>
    </w:tbl>
    <w:bookmarkStart w:name="z175" w:id="116"/>
    <w:p>
      <w:pPr>
        <w:spacing w:after="0"/>
        <w:ind w:left="0"/>
        <w:jc w:val="left"/>
      </w:pPr>
      <w:r>
        <w:rPr>
          <w:rFonts w:ascii="Times New Roman"/>
          <w:b/>
          <w:i w:val="false"/>
          <w:color w:val="000000"/>
        </w:rPr>
        <w:t xml:space="preserve"> Қызметтің қосалқы түрлеріне арналған өнімдер жіктеуіші Классификатор продукции для вторичных видов деятельности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вида деятельности по</w:t>
            </w:r>
          </w:p>
          <w:p>
            <w:pPr>
              <w:spacing w:after="20"/>
              <w:ind w:left="20"/>
              <w:jc w:val="both"/>
            </w:pPr>
            <w:r>
              <w:rPr>
                <w:rFonts w:ascii="Times New Roman"/>
                <w:b/>
                <w:i w:val="false"/>
                <w:color w:val="000000"/>
                <w:sz w:val="20"/>
              </w:rPr>
              <w:t>
КПВЭД*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7"/>
          <w:p>
            <w:pPr>
              <w:spacing w:after="20"/>
              <w:ind w:left="20"/>
              <w:jc w:val="both"/>
            </w:pPr>
            <w:r>
              <w:rPr>
                <w:rFonts w:ascii="Times New Roman"/>
                <w:b w:val="false"/>
                <w:i w:val="false"/>
                <w:color w:val="000000"/>
                <w:sz w:val="20"/>
              </w:rPr>
              <w:t>
Ауыл шаруашылығы, аңшылық өнімдері және осылармен байланысты</w:t>
            </w:r>
          </w:p>
          <w:bookmarkEnd w:id="117"/>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8"/>
          <w:p>
            <w:pPr>
              <w:spacing w:after="20"/>
              <w:ind w:left="20"/>
              <w:jc w:val="both"/>
            </w:pPr>
            <w:r>
              <w:rPr>
                <w:rFonts w:ascii="Times New Roman"/>
                <w:b w:val="false"/>
                <w:i w:val="false"/>
                <w:color w:val="000000"/>
                <w:sz w:val="20"/>
              </w:rPr>
              <w:t>
Орман шаруашылығының, ағаш дайындаудың өнімдері және осы</w:t>
            </w:r>
          </w:p>
          <w:bookmarkEnd w:id="118"/>
          <w:p>
            <w:pPr>
              <w:spacing w:after="20"/>
              <w:ind w:left="20"/>
              <w:jc w:val="both"/>
            </w:pPr>
            <w:r>
              <w:rPr>
                <w:rFonts w:ascii="Times New Roman"/>
                <w:b w:val="false"/>
                <w:i w:val="false"/>
                <w:color w:val="000000"/>
                <w:sz w:val="20"/>
              </w:rPr>
              <w:t>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балық аулау өнімдері; аквадақылдар; балық аулау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9"/>
          <w:p>
            <w:pPr>
              <w:spacing w:after="20"/>
              <w:ind w:left="20"/>
              <w:jc w:val="both"/>
            </w:pPr>
            <w:r>
              <w:rPr>
                <w:rFonts w:ascii="Times New Roman"/>
                <w:b w:val="false"/>
                <w:i w:val="false"/>
                <w:color w:val="000000"/>
                <w:sz w:val="20"/>
              </w:rPr>
              <w:t>
Продукция горнодобывающей</w:t>
            </w:r>
          </w:p>
          <w:bookmarkEnd w:id="119"/>
          <w:p>
            <w:pPr>
              <w:spacing w:after="20"/>
              <w:ind w:left="20"/>
              <w:jc w:val="both"/>
            </w:pPr>
            <w:r>
              <w:rPr>
                <w:rFonts w:ascii="Times New Roman"/>
                <w:b w:val="false"/>
                <w:i w:val="false"/>
                <w:color w:val="000000"/>
                <w:sz w:val="20"/>
              </w:rPr>
              <w:t>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0"/>
          <w:p>
            <w:pPr>
              <w:spacing w:after="20"/>
              <w:ind w:left="20"/>
              <w:jc w:val="both"/>
            </w:pPr>
            <w:r>
              <w:rPr>
                <w:rFonts w:ascii="Times New Roman"/>
                <w:b w:val="false"/>
                <w:i w:val="false"/>
                <w:color w:val="000000"/>
                <w:sz w:val="20"/>
              </w:rPr>
              <w:t>
Кен өндіру өнеркәсібі саласындағы</w:t>
            </w:r>
          </w:p>
          <w:bookmarkEnd w:id="120"/>
          <w:p>
            <w:pPr>
              <w:spacing w:after="20"/>
              <w:ind w:left="20"/>
              <w:jc w:val="both"/>
            </w:pPr>
            <w:r>
              <w:rPr>
                <w:rFonts w:ascii="Times New Roman"/>
                <w:b w:val="false"/>
                <w:i w:val="false"/>
                <w:color w:val="000000"/>
                <w:sz w:val="20"/>
              </w:rPr>
              <w:t>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1"/>
          <w:p>
            <w:pPr>
              <w:spacing w:after="20"/>
              <w:ind w:left="20"/>
              <w:jc w:val="both"/>
            </w:pPr>
            <w:r>
              <w:rPr>
                <w:rFonts w:ascii="Times New Roman"/>
                <w:b w:val="false"/>
                <w:i w:val="false"/>
                <w:color w:val="000000"/>
                <w:sz w:val="20"/>
              </w:rPr>
              <w:t>
Былғары және оған қатысты</w:t>
            </w:r>
          </w:p>
          <w:bookmarkEnd w:id="121"/>
          <w:p>
            <w:pPr>
              <w:spacing w:after="20"/>
              <w:ind w:left="20"/>
              <w:jc w:val="both"/>
            </w:pPr>
            <w:r>
              <w:rPr>
                <w:rFonts w:ascii="Times New Roman"/>
                <w:b w:val="false"/>
                <w:i w:val="false"/>
                <w:color w:val="000000"/>
                <w:sz w:val="20"/>
              </w:rPr>
              <w:t>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bl>
    <w:bookmarkStart w:name="z184" w:id="1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122"/>
    <w:bookmarkStart w:name="z185" w:id="123"/>
    <w:p>
      <w:pPr>
        <w:spacing w:after="0"/>
        <w:ind w:left="0"/>
        <w:jc w:val="both"/>
      </w:pPr>
      <w:r>
        <w:rPr>
          <w:rFonts w:ascii="Times New Roman"/>
          <w:b w:val="false"/>
          <w:i w:val="false"/>
          <w:color w:val="000000"/>
          <w:sz w:val="28"/>
        </w:rPr>
        <w:t>
      Примечание:</w:t>
      </w:r>
    </w:p>
    <w:bookmarkEnd w:id="123"/>
    <w:bookmarkStart w:name="z186" w:id="12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ЭҚТӨЖ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Стратегиялық</w:t>
      </w:r>
      <w:r>
        <w:rPr>
          <w:rFonts w:ascii="Times New Roman"/>
          <w:b w:val="false"/>
          <w:i w:val="false"/>
          <w:color w:val="000000"/>
          <w:sz w:val="28"/>
        </w:rPr>
        <w:t xml:space="preserve"> </w:t>
      </w:r>
      <w:r>
        <w:rPr>
          <w:rFonts w:ascii="Times New Roman"/>
          <w:b/>
          <w:i w:val="false"/>
          <w:color w:val="000000"/>
          <w:sz w:val="28"/>
        </w:rPr>
        <w:t>жоспарлау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ремормалар</w:t>
      </w:r>
      <w:r>
        <w:rPr>
          <w:rFonts w:ascii="Times New Roman"/>
          <w:b w:val="false"/>
          <w:i w:val="false"/>
          <w:color w:val="000000"/>
          <w:sz w:val="28"/>
        </w:rPr>
        <w:t xml:space="preserve"> </w:t>
      </w:r>
      <w:r>
        <w:rPr>
          <w:rFonts w:ascii="Times New Roman"/>
          <w:b/>
          <w:i w:val="false"/>
          <w:color w:val="000000"/>
          <w:sz w:val="28"/>
        </w:rPr>
        <w:t>агенттігінің</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бюросы</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ресурсының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Жіктеуіштер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i w:val="false"/>
          <w:color w:val="000000"/>
          <w:sz w:val="28"/>
        </w:rPr>
        <w:t>.</w:t>
      </w:r>
    </w:p>
    <w:bookmarkEnd w:id="124"/>
    <w:bookmarkStart w:name="z187" w:id="125"/>
    <w:p>
      <w:pPr>
        <w:spacing w:after="0"/>
        <w:ind w:left="0"/>
        <w:jc w:val="both"/>
      </w:pPr>
      <w:r>
        <w:rPr>
          <w:rFonts w:ascii="Times New Roman"/>
          <w:b w:val="false"/>
          <w:i w:val="false"/>
          <w:color w:val="000000"/>
          <w:sz w:val="28"/>
        </w:rPr>
        <w:t xml:space="preserve">
      * 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6"/>
          <w:p>
            <w:pPr>
              <w:spacing w:after="20"/>
              <w:ind w:left="20"/>
              <w:jc w:val="both"/>
            </w:pPr>
            <w:r>
              <w:rPr>
                <w:rFonts w:ascii="Times New Roman"/>
                <w:b w:val="false"/>
                <w:i w:val="false"/>
                <w:color w:val="000000"/>
                <w:sz w:val="20"/>
              </w:rPr>
              <w:t>
Басып шығару және жаңғырту</w:t>
            </w:r>
          </w:p>
          <w:bookmarkEnd w:id="126"/>
          <w:p>
            <w:pPr>
              <w:spacing w:after="20"/>
              <w:ind w:left="20"/>
              <w:jc w:val="both"/>
            </w:pPr>
            <w:r>
              <w:rPr>
                <w:rFonts w:ascii="Times New Roman"/>
                <w:b w:val="false"/>
                <w:i w:val="false"/>
                <w:color w:val="000000"/>
                <w:sz w:val="20"/>
              </w:rPr>
              <w:t>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7"/>
          <w:p>
            <w:pPr>
              <w:spacing w:after="20"/>
              <w:ind w:left="20"/>
              <w:jc w:val="both"/>
            </w:pPr>
            <w:r>
              <w:rPr>
                <w:rFonts w:ascii="Times New Roman"/>
                <w:b w:val="false"/>
                <w:i w:val="false"/>
                <w:color w:val="000000"/>
                <w:sz w:val="20"/>
              </w:rPr>
              <w:t>
Услуги по печатанию и</w:t>
            </w:r>
          </w:p>
          <w:bookmarkEnd w:id="127"/>
          <w:p>
            <w:pPr>
              <w:spacing w:after="20"/>
              <w:ind w:left="20"/>
              <w:jc w:val="both"/>
            </w:pPr>
            <w:r>
              <w:rPr>
                <w:rFonts w:ascii="Times New Roman"/>
                <w:b w:val="false"/>
                <w:i w:val="false"/>
                <w:color w:val="000000"/>
                <w:sz w:val="20"/>
              </w:rPr>
              <w:t>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8"/>
          <w:p>
            <w:pPr>
              <w:spacing w:after="20"/>
              <w:ind w:left="20"/>
              <w:jc w:val="both"/>
            </w:pPr>
            <w:r>
              <w:rPr>
                <w:rFonts w:ascii="Times New Roman"/>
                <w:b w:val="false"/>
                <w:i w:val="false"/>
                <w:color w:val="000000"/>
                <w:sz w:val="20"/>
              </w:rPr>
              <w:t>
Кокс және мұнайды қайта өңдеу</w:t>
            </w:r>
          </w:p>
          <w:bookmarkEnd w:id="128"/>
          <w:p>
            <w:pPr>
              <w:spacing w:after="20"/>
              <w:ind w:left="20"/>
              <w:jc w:val="both"/>
            </w:pPr>
            <w:r>
              <w:rPr>
                <w:rFonts w:ascii="Times New Roman"/>
                <w:b w:val="false"/>
                <w:i w:val="false"/>
                <w:color w:val="000000"/>
                <w:sz w:val="20"/>
              </w:rPr>
              <w:t>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9"/>
          <w:p>
            <w:pPr>
              <w:spacing w:after="20"/>
              <w:ind w:left="20"/>
              <w:jc w:val="both"/>
            </w:pPr>
            <w:r>
              <w:rPr>
                <w:rFonts w:ascii="Times New Roman"/>
                <w:b w:val="false"/>
                <w:i w:val="false"/>
                <w:color w:val="000000"/>
                <w:sz w:val="20"/>
              </w:rPr>
              <w:t>
Фармацевтикалық өнімдер және</w:t>
            </w:r>
          </w:p>
          <w:bookmarkEnd w:id="129"/>
          <w:p>
            <w:pPr>
              <w:spacing w:after="20"/>
              <w:ind w:left="20"/>
              <w:jc w:val="both"/>
            </w:pPr>
            <w:r>
              <w:rPr>
                <w:rFonts w:ascii="Times New Roman"/>
                <w:b w:val="false"/>
                <w:i w:val="false"/>
                <w:color w:val="000000"/>
                <w:sz w:val="20"/>
              </w:rPr>
              <w:t>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0"/>
          <w:p>
            <w:pPr>
              <w:spacing w:after="20"/>
              <w:ind w:left="20"/>
              <w:jc w:val="both"/>
            </w:pPr>
            <w:r>
              <w:rPr>
                <w:rFonts w:ascii="Times New Roman"/>
                <w:b w:val="false"/>
                <w:i w:val="false"/>
                <w:color w:val="000000"/>
                <w:sz w:val="20"/>
              </w:rPr>
              <w:t>
Продукты фармацевтические и</w:t>
            </w:r>
          </w:p>
          <w:bookmarkEnd w:id="130"/>
          <w:p>
            <w:pPr>
              <w:spacing w:after="20"/>
              <w:ind w:left="20"/>
              <w:jc w:val="both"/>
            </w:pPr>
            <w:r>
              <w:rPr>
                <w:rFonts w:ascii="Times New Roman"/>
                <w:b w:val="false"/>
                <w:i w:val="false"/>
                <w:color w:val="000000"/>
                <w:sz w:val="20"/>
              </w:rPr>
              <w:t>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1"/>
          <w:p>
            <w:pPr>
              <w:spacing w:after="20"/>
              <w:ind w:left="20"/>
              <w:jc w:val="both"/>
            </w:pPr>
            <w:r>
              <w:rPr>
                <w:rFonts w:ascii="Times New Roman"/>
                <w:b w:val="false"/>
                <w:i w:val="false"/>
                <w:color w:val="000000"/>
                <w:sz w:val="20"/>
              </w:rPr>
              <w:t>
Өзге де металл емес минералды</w:t>
            </w:r>
          </w:p>
          <w:bookmarkEnd w:id="131"/>
          <w:p>
            <w:pPr>
              <w:spacing w:after="20"/>
              <w:ind w:left="20"/>
              <w:jc w:val="both"/>
            </w:pPr>
            <w:r>
              <w:rPr>
                <w:rFonts w:ascii="Times New Roman"/>
                <w:b w:val="false"/>
                <w:i w:val="false"/>
                <w:color w:val="000000"/>
                <w:sz w:val="20"/>
              </w:rPr>
              <w:t>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басқадайын металл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Компьютерлер, электронды және</w:t>
            </w:r>
          </w:p>
          <w:bookmarkEnd w:id="132"/>
          <w:p>
            <w:pPr>
              <w:spacing w:after="20"/>
              <w:ind w:left="20"/>
              <w:jc w:val="both"/>
            </w:pPr>
            <w:r>
              <w:rPr>
                <w:rFonts w:ascii="Times New Roman"/>
                <w:b w:val="false"/>
                <w:i w:val="false"/>
                <w:color w:val="000000"/>
                <w:sz w:val="20"/>
              </w:rPr>
              <w:t>
оптикалық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Басқа топтамаларға енгізілмеген</w:t>
            </w:r>
          </w:p>
          <w:bookmarkEnd w:id="133"/>
          <w:p>
            <w:pPr>
              <w:spacing w:after="20"/>
              <w:ind w:left="20"/>
              <w:jc w:val="both"/>
            </w:pPr>
            <w:r>
              <w:rPr>
                <w:rFonts w:ascii="Times New Roman"/>
                <w:b w:val="false"/>
                <w:i w:val="false"/>
                <w:color w:val="000000"/>
                <w:sz w:val="20"/>
              </w:rPr>
              <w:t>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Машины и оборудование, не</w:t>
            </w:r>
          </w:p>
          <w:bookmarkEnd w:id="134"/>
          <w:p>
            <w:pPr>
              <w:spacing w:after="20"/>
              <w:ind w:left="20"/>
              <w:jc w:val="both"/>
            </w:pPr>
            <w:r>
              <w:rPr>
                <w:rFonts w:ascii="Times New Roman"/>
                <w:b w:val="false"/>
                <w:i w:val="false"/>
                <w:color w:val="000000"/>
                <w:sz w:val="20"/>
              </w:rPr>
              <w:t>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Автомобильдер, тіркемелер және</w:t>
            </w:r>
          </w:p>
          <w:bookmarkEnd w:id="135"/>
          <w:p>
            <w:pPr>
              <w:spacing w:after="20"/>
              <w:ind w:left="20"/>
              <w:jc w:val="both"/>
            </w:pPr>
            <w:r>
              <w:rPr>
                <w:rFonts w:ascii="Times New Roman"/>
                <w:b w:val="false"/>
                <w:i w:val="false"/>
                <w:color w:val="000000"/>
                <w:sz w:val="20"/>
              </w:rPr>
              <w:t>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Табиғи су; суды өңдеу және бөлу</w:t>
            </w:r>
          </w:p>
          <w:bookmarkEnd w:id="136"/>
          <w:p>
            <w:pPr>
              <w:spacing w:after="20"/>
              <w:ind w:left="20"/>
              <w:jc w:val="both"/>
            </w:pPr>
            <w:r>
              <w:rPr>
                <w:rFonts w:ascii="Times New Roman"/>
                <w:b w:val="false"/>
                <w:i w:val="false"/>
                <w:color w:val="000000"/>
                <w:sz w:val="20"/>
              </w:rPr>
              <w:t>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7"/>
          <w:p>
            <w:pPr>
              <w:spacing w:after="20"/>
              <w:ind w:left="20"/>
              <w:jc w:val="both"/>
            </w:pPr>
            <w:r>
              <w:rPr>
                <w:rFonts w:ascii="Times New Roman"/>
                <w:b w:val="false"/>
                <w:i w:val="false"/>
                <w:color w:val="000000"/>
                <w:sz w:val="20"/>
              </w:rPr>
              <w:t>
Работы по возведению зданий и</w:t>
            </w:r>
          </w:p>
          <w:bookmarkEnd w:id="137"/>
          <w:p>
            <w:pPr>
              <w:spacing w:after="20"/>
              <w:ind w:left="20"/>
              <w:jc w:val="both"/>
            </w:pPr>
            <w:r>
              <w:rPr>
                <w:rFonts w:ascii="Times New Roman"/>
                <w:b w:val="false"/>
                <w:i w:val="false"/>
                <w:color w:val="000000"/>
                <w:sz w:val="20"/>
              </w:rPr>
              <w:t>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8"/>
          <w:p>
            <w:pPr>
              <w:spacing w:after="20"/>
              <w:ind w:left="20"/>
              <w:jc w:val="both"/>
            </w:pPr>
            <w:r>
              <w:rPr>
                <w:rFonts w:ascii="Times New Roman"/>
                <w:b w:val="false"/>
                <w:i w:val="false"/>
                <w:color w:val="000000"/>
                <w:sz w:val="20"/>
              </w:rPr>
              <w:t>
Мамандандырылған құрылыс</w:t>
            </w:r>
          </w:p>
          <w:bookmarkEnd w:id="138"/>
          <w:p>
            <w:pPr>
              <w:spacing w:after="20"/>
              <w:ind w:left="20"/>
              <w:jc w:val="both"/>
            </w:pPr>
            <w:r>
              <w:rPr>
                <w:rFonts w:ascii="Times New Roman"/>
                <w:b w:val="false"/>
                <w:i w:val="false"/>
                <w:color w:val="000000"/>
                <w:sz w:val="20"/>
              </w:rPr>
              <w:t>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Көтерме және бөлшек сауда бойынша қызметтер; автомобильдер мен</w:t>
            </w:r>
          </w:p>
          <w:bookmarkEnd w:id="139"/>
          <w:p>
            <w:pPr>
              <w:spacing w:after="20"/>
              <w:ind w:left="20"/>
              <w:jc w:val="both"/>
            </w:pPr>
            <w:r>
              <w:rPr>
                <w:rFonts w:ascii="Times New Roman"/>
                <w:b w:val="false"/>
                <w:i w:val="false"/>
                <w:color w:val="000000"/>
                <w:sz w:val="20"/>
              </w:rPr>
              <w:t>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0"/>
          <w:p>
            <w:pPr>
              <w:spacing w:after="20"/>
              <w:ind w:left="20"/>
              <w:jc w:val="both"/>
            </w:pPr>
            <w:r>
              <w:rPr>
                <w:rFonts w:ascii="Times New Roman"/>
                <w:b w:val="false"/>
                <w:i w:val="false"/>
                <w:color w:val="000000"/>
                <w:sz w:val="20"/>
              </w:rPr>
              <w:t>
Услуги по торговле розничной, за исключением автомобилями и</w:t>
            </w:r>
          </w:p>
          <w:bookmarkEnd w:id="140"/>
          <w:p>
            <w:pPr>
              <w:spacing w:after="20"/>
              <w:ind w:left="20"/>
              <w:jc w:val="both"/>
            </w:pPr>
            <w:r>
              <w:rPr>
                <w:rFonts w:ascii="Times New Roman"/>
                <w:b w:val="false"/>
                <w:i w:val="false"/>
                <w:color w:val="000000"/>
                <w:sz w:val="20"/>
              </w:rPr>
              <w:t>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1"/>
          <w:p>
            <w:pPr>
              <w:spacing w:after="20"/>
              <w:ind w:left="20"/>
              <w:jc w:val="both"/>
            </w:pPr>
            <w:r>
              <w:rPr>
                <w:rFonts w:ascii="Times New Roman"/>
                <w:b w:val="false"/>
                <w:i w:val="false"/>
                <w:color w:val="000000"/>
                <w:sz w:val="20"/>
              </w:rPr>
              <w:t>
Услуги сухопутного транспорта и</w:t>
            </w:r>
          </w:p>
          <w:bookmarkEnd w:id="141"/>
          <w:p>
            <w:pPr>
              <w:spacing w:after="20"/>
              <w:ind w:left="20"/>
              <w:jc w:val="both"/>
            </w:pPr>
            <w:r>
              <w:rPr>
                <w:rFonts w:ascii="Times New Roman"/>
                <w:b w:val="false"/>
                <w:i w:val="false"/>
                <w:color w:val="000000"/>
                <w:sz w:val="20"/>
              </w:rPr>
              <w:t>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2"/>
          <w:p>
            <w:pPr>
              <w:spacing w:after="20"/>
              <w:ind w:left="20"/>
              <w:jc w:val="both"/>
            </w:pPr>
            <w:r>
              <w:rPr>
                <w:rFonts w:ascii="Times New Roman"/>
                <w:b w:val="false"/>
                <w:i w:val="false"/>
                <w:color w:val="000000"/>
                <w:sz w:val="20"/>
              </w:rPr>
              <w:t>
Тұруды ұйымдастыру бойынша</w:t>
            </w:r>
          </w:p>
          <w:bookmarkEnd w:id="142"/>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Тамақ өнімдері мен сусындарды</w:t>
            </w:r>
          </w:p>
          <w:bookmarkEnd w:id="143"/>
          <w:p>
            <w:pPr>
              <w:spacing w:after="20"/>
              <w:ind w:left="20"/>
              <w:jc w:val="both"/>
            </w:pPr>
            <w:r>
              <w:rPr>
                <w:rFonts w:ascii="Times New Roman"/>
                <w:b w:val="false"/>
                <w:i w:val="false"/>
                <w:color w:val="000000"/>
                <w:sz w:val="20"/>
              </w:rPr>
              <w:t>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4"/>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w:t>
            </w:r>
          </w:p>
          <w:bookmarkEnd w:id="144"/>
          <w:p>
            <w:pPr>
              <w:spacing w:after="20"/>
              <w:ind w:left="20"/>
              <w:jc w:val="both"/>
            </w:pPr>
            <w:r>
              <w:rPr>
                <w:rFonts w:ascii="Times New Roman"/>
                <w:b w:val="false"/>
                <w:i w:val="false"/>
                <w:color w:val="000000"/>
                <w:sz w:val="20"/>
              </w:rPr>
              <w:t>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5"/>
          <w:p>
            <w:pPr>
              <w:spacing w:after="20"/>
              <w:ind w:left="20"/>
              <w:jc w:val="both"/>
            </w:pPr>
            <w:r>
              <w:rPr>
                <w:rFonts w:ascii="Times New Roman"/>
                <w:b w:val="false"/>
                <w:i w:val="false"/>
                <w:color w:val="000000"/>
                <w:sz w:val="20"/>
              </w:rPr>
              <w:t>
Услуги по компьютерному программированию, услуги</w:t>
            </w:r>
          </w:p>
          <w:bookmarkEnd w:id="145"/>
          <w:p>
            <w:pPr>
              <w:spacing w:after="20"/>
              <w:ind w:left="20"/>
              <w:jc w:val="both"/>
            </w:pPr>
            <w:r>
              <w:rPr>
                <w:rFonts w:ascii="Times New Roman"/>
                <w:b w:val="false"/>
                <w:i w:val="false"/>
                <w:color w:val="000000"/>
                <w:sz w:val="20"/>
              </w:rPr>
              <w:t>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6"/>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w:t>
            </w:r>
          </w:p>
          <w:bookmarkEnd w:id="146"/>
          <w:p>
            <w:pPr>
              <w:spacing w:after="20"/>
              <w:ind w:left="20"/>
              <w:jc w:val="both"/>
            </w:pPr>
            <w:r>
              <w:rPr>
                <w:rFonts w:ascii="Times New Roman"/>
                <w:b w:val="false"/>
                <w:i w:val="false"/>
                <w:color w:val="000000"/>
                <w:sz w:val="20"/>
              </w:rPr>
              <w:t>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Қаржы делдалдығына және сақтандыруға қатысты қосалқы</w:t>
            </w:r>
          </w:p>
          <w:bookmarkEnd w:id="147"/>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8"/>
          <w:p>
            <w:pPr>
              <w:spacing w:after="20"/>
              <w:ind w:left="20"/>
              <w:jc w:val="both"/>
            </w:pPr>
            <w:r>
              <w:rPr>
                <w:rFonts w:ascii="Times New Roman"/>
                <w:b w:val="false"/>
                <w:i w:val="false"/>
                <w:color w:val="000000"/>
                <w:sz w:val="20"/>
              </w:rPr>
              <w:t>
Услуги, связанные с имуществом</w:t>
            </w:r>
          </w:p>
          <w:bookmarkEnd w:id="148"/>
          <w:p>
            <w:pPr>
              <w:spacing w:after="20"/>
              <w:ind w:left="20"/>
              <w:jc w:val="both"/>
            </w:pPr>
            <w:r>
              <w:rPr>
                <w:rFonts w:ascii="Times New Roman"/>
                <w:b w:val="false"/>
                <w:i w:val="false"/>
                <w:color w:val="000000"/>
                <w:sz w:val="20"/>
              </w:rPr>
              <w:t>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Бас компаниялардың қызметтері;</w:t>
            </w:r>
          </w:p>
          <w:bookmarkEnd w:id="149"/>
          <w:p>
            <w:pPr>
              <w:spacing w:after="20"/>
              <w:ind w:left="20"/>
              <w:jc w:val="both"/>
            </w:pPr>
            <w:r>
              <w:rPr>
                <w:rFonts w:ascii="Times New Roman"/>
                <w:b w:val="false"/>
                <w:i w:val="false"/>
                <w:color w:val="000000"/>
                <w:sz w:val="20"/>
              </w:rPr>
              <w:t>
басқару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Услуги головных компаний; услуги</w:t>
            </w:r>
          </w:p>
          <w:bookmarkEnd w:id="150"/>
          <w:p>
            <w:pPr>
              <w:spacing w:after="20"/>
              <w:ind w:left="20"/>
              <w:jc w:val="both"/>
            </w:pPr>
            <w:r>
              <w:rPr>
                <w:rFonts w:ascii="Times New Roman"/>
                <w:b w:val="false"/>
                <w:i w:val="false"/>
                <w:color w:val="000000"/>
                <w:sz w:val="20"/>
              </w:rPr>
              <w:t>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1"/>
          <w:p>
            <w:pPr>
              <w:spacing w:after="20"/>
              <w:ind w:left="20"/>
              <w:jc w:val="both"/>
            </w:pPr>
            <w:r>
              <w:rPr>
                <w:rFonts w:ascii="Times New Roman"/>
                <w:b w:val="false"/>
                <w:i w:val="false"/>
                <w:color w:val="000000"/>
                <w:sz w:val="20"/>
              </w:rPr>
              <w:t>
Жарнама және нарықты зерттеу</w:t>
            </w:r>
          </w:p>
          <w:bookmarkEnd w:id="151"/>
          <w:p>
            <w:pPr>
              <w:spacing w:after="20"/>
              <w:ind w:left="20"/>
              <w:jc w:val="both"/>
            </w:pPr>
            <w:r>
              <w:rPr>
                <w:rFonts w:ascii="Times New Roman"/>
                <w:b w:val="false"/>
                <w:i w:val="false"/>
                <w:color w:val="000000"/>
                <w:sz w:val="20"/>
              </w:rPr>
              <w:t>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2"/>
          <w:p>
            <w:pPr>
              <w:spacing w:after="20"/>
              <w:ind w:left="20"/>
              <w:jc w:val="both"/>
            </w:pPr>
            <w:r>
              <w:rPr>
                <w:rFonts w:ascii="Times New Roman"/>
                <w:b w:val="false"/>
                <w:i w:val="false"/>
                <w:color w:val="000000"/>
                <w:sz w:val="20"/>
              </w:rPr>
              <w:t>
Жұмысқа орналастыру бойынша</w:t>
            </w:r>
          </w:p>
          <w:bookmarkEnd w:id="152"/>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w:t>
            </w:r>
          </w:p>
          <w:bookmarkEnd w:id="153"/>
          <w:p>
            <w:pPr>
              <w:spacing w:after="20"/>
              <w:ind w:left="20"/>
              <w:jc w:val="both"/>
            </w:pPr>
            <w:r>
              <w:rPr>
                <w:rFonts w:ascii="Times New Roman"/>
                <w:b w:val="false"/>
                <w:i w:val="false"/>
                <w:color w:val="000000"/>
                <w:sz w:val="20"/>
              </w:rPr>
              <w:t>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4"/>
          <w:p>
            <w:pPr>
              <w:spacing w:after="20"/>
              <w:ind w:left="20"/>
              <w:jc w:val="both"/>
            </w:pPr>
            <w:r>
              <w:rPr>
                <w:rFonts w:ascii="Times New Roman"/>
                <w:b w:val="false"/>
                <w:i w:val="false"/>
                <w:color w:val="000000"/>
                <w:sz w:val="20"/>
              </w:rPr>
              <w:t>
Услуги социальные с обеспечением</w:t>
            </w:r>
          </w:p>
          <w:bookmarkEnd w:id="154"/>
          <w:p>
            <w:pPr>
              <w:spacing w:after="20"/>
              <w:ind w:left="20"/>
              <w:jc w:val="both"/>
            </w:pPr>
            <w:r>
              <w:rPr>
                <w:rFonts w:ascii="Times New Roman"/>
                <w:b w:val="false"/>
                <w:i w:val="false"/>
                <w:color w:val="000000"/>
                <w:sz w:val="20"/>
              </w:rPr>
              <w:t>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5"/>
          <w:p>
            <w:pPr>
              <w:spacing w:after="20"/>
              <w:ind w:left="20"/>
              <w:jc w:val="both"/>
            </w:pPr>
            <w:r>
              <w:rPr>
                <w:rFonts w:ascii="Times New Roman"/>
                <w:b w:val="false"/>
                <w:i w:val="false"/>
                <w:color w:val="000000"/>
                <w:sz w:val="20"/>
              </w:rPr>
              <w:t>
Шығармашылық, өнер және ойын-</w:t>
            </w:r>
          </w:p>
          <w:bookmarkEnd w:id="155"/>
          <w:p>
            <w:pPr>
              <w:spacing w:after="20"/>
              <w:ind w:left="20"/>
              <w:jc w:val="both"/>
            </w:pPr>
            <w:r>
              <w:rPr>
                <w:rFonts w:ascii="Times New Roman"/>
                <w:b w:val="false"/>
                <w:i w:val="false"/>
                <w:color w:val="000000"/>
                <w:sz w:val="20"/>
              </w:rPr>
              <w:t>
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6"/>
          <w:p>
            <w:pPr>
              <w:spacing w:after="20"/>
              <w:ind w:left="20"/>
              <w:jc w:val="both"/>
            </w:pPr>
            <w:r>
              <w:rPr>
                <w:rFonts w:ascii="Times New Roman"/>
                <w:b w:val="false"/>
                <w:i w:val="false"/>
                <w:color w:val="000000"/>
                <w:sz w:val="20"/>
              </w:rPr>
              <w:t>
Кітапханалар, мұрағаттар,</w:t>
            </w:r>
          </w:p>
          <w:bookmarkEnd w:id="156"/>
          <w:p>
            <w:pPr>
              <w:spacing w:after="20"/>
              <w:ind w:left="20"/>
              <w:jc w:val="both"/>
            </w:pPr>
            <w:r>
              <w:rPr>
                <w:rFonts w:ascii="Times New Roman"/>
                <w:b w:val="false"/>
                <w:i w:val="false"/>
                <w:color w:val="000000"/>
                <w:sz w:val="20"/>
              </w:rPr>
              <w:t>
мұражайлар және өзге де мәдени мекемелердің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7"/>
          <w:p>
            <w:pPr>
              <w:spacing w:after="20"/>
              <w:ind w:left="20"/>
              <w:jc w:val="both"/>
            </w:pPr>
            <w:r>
              <w:rPr>
                <w:rFonts w:ascii="Times New Roman"/>
                <w:b w:val="false"/>
                <w:i w:val="false"/>
                <w:color w:val="000000"/>
                <w:sz w:val="20"/>
              </w:rPr>
              <w:t>
Құмар ойындар және бәс тігуді</w:t>
            </w:r>
          </w:p>
          <w:bookmarkEnd w:id="157"/>
          <w:p>
            <w:pPr>
              <w:spacing w:after="20"/>
              <w:ind w:left="20"/>
              <w:jc w:val="both"/>
            </w:pPr>
            <w:r>
              <w:rPr>
                <w:rFonts w:ascii="Times New Roman"/>
                <w:b w:val="false"/>
                <w:i w:val="false"/>
                <w:color w:val="000000"/>
                <w:sz w:val="20"/>
              </w:rPr>
              <w:t>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8"/>
          <w:p>
            <w:pPr>
              <w:spacing w:after="20"/>
              <w:ind w:left="20"/>
              <w:jc w:val="both"/>
            </w:pPr>
            <w:r>
              <w:rPr>
                <w:rFonts w:ascii="Times New Roman"/>
                <w:b w:val="false"/>
                <w:i w:val="false"/>
                <w:color w:val="000000"/>
                <w:sz w:val="20"/>
              </w:rPr>
              <w:t>
Спорт қызметтері және демалысты</w:t>
            </w:r>
          </w:p>
          <w:bookmarkEnd w:id="158"/>
          <w:p>
            <w:pPr>
              <w:spacing w:after="20"/>
              <w:ind w:left="20"/>
              <w:jc w:val="both"/>
            </w:pPr>
            <w:r>
              <w:rPr>
                <w:rFonts w:ascii="Times New Roman"/>
                <w:b w:val="false"/>
                <w:i w:val="false"/>
                <w:color w:val="000000"/>
                <w:sz w:val="20"/>
              </w:rPr>
              <w:t>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9"/>
          <w:p>
            <w:pPr>
              <w:spacing w:after="20"/>
              <w:ind w:left="20"/>
              <w:jc w:val="both"/>
            </w:pPr>
            <w:r>
              <w:rPr>
                <w:rFonts w:ascii="Times New Roman"/>
                <w:b w:val="false"/>
                <w:i w:val="false"/>
                <w:color w:val="000000"/>
                <w:sz w:val="20"/>
              </w:rPr>
              <w:t>
Услуги спортивные и услуги по</w:t>
            </w:r>
          </w:p>
          <w:bookmarkEnd w:id="159"/>
          <w:p>
            <w:pPr>
              <w:spacing w:after="20"/>
              <w:ind w:left="20"/>
              <w:jc w:val="both"/>
            </w:pPr>
            <w:r>
              <w:rPr>
                <w:rFonts w:ascii="Times New Roman"/>
                <w:b w:val="false"/>
                <w:i w:val="false"/>
                <w:color w:val="000000"/>
                <w:sz w:val="20"/>
              </w:rPr>
              <w:t>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өзі тұтыну үшін әр түрлі тауарларды өндіруі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0"/>
          <w:p>
            <w:pPr>
              <w:spacing w:after="20"/>
              <w:ind w:left="20"/>
              <w:jc w:val="both"/>
            </w:pPr>
            <w:r>
              <w:rPr>
                <w:rFonts w:ascii="Times New Roman"/>
                <w:b w:val="false"/>
                <w:i w:val="false"/>
                <w:color w:val="000000"/>
                <w:sz w:val="20"/>
              </w:rPr>
              <w:t>
Аумақтан тыс ұйымдар мен</w:t>
            </w:r>
          </w:p>
          <w:bookmarkEnd w:id="160"/>
          <w:p>
            <w:pPr>
              <w:spacing w:after="20"/>
              <w:ind w:left="20"/>
              <w:jc w:val="both"/>
            </w:pPr>
            <w:r>
              <w:rPr>
                <w:rFonts w:ascii="Times New Roman"/>
                <w:b w:val="false"/>
                <w:i w:val="false"/>
                <w:color w:val="000000"/>
                <w:sz w:val="20"/>
              </w:rPr>
              <w:t>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1"/>
          <w:p>
            <w:pPr>
              <w:spacing w:after="20"/>
              <w:ind w:left="20"/>
              <w:jc w:val="both"/>
            </w:pPr>
            <w:r>
              <w:rPr>
                <w:rFonts w:ascii="Times New Roman"/>
                <w:b w:val="false"/>
                <w:i w:val="false"/>
                <w:color w:val="000000"/>
                <w:sz w:val="20"/>
              </w:rPr>
              <w:t>
Услуги экстерриториальных</w:t>
            </w:r>
          </w:p>
          <w:bookmarkEnd w:id="161"/>
          <w:p>
            <w:pPr>
              <w:spacing w:after="20"/>
              <w:ind w:left="20"/>
              <w:jc w:val="both"/>
            </w:pPr>
            <w:r>
              <w:rPr>
                <w:rFonts w:ascii="Times New Roman"/>
                <w:b w:val="false"/>
                <w:i w:val="false"/>
                <w:color w:val="000000"/>
                <w:sz w:val="20"/>
              </w:rPr>
              <w:t>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2022 года № 34</w:t>
            </w:r>
          </w:p>
        </w:tc>
      </w:tr>
    </w:tbl>
    <w:bookmarkStart w:name="z226" w:id="16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организациями в сферах образования, здравоохранения и социального обслуживания населения" (индекс 1-услуги, периодичность квартальная)</w:t>
      </w:r>
    </w:p>
    <w:bookmarkEnd w:id="162"/>
    <w:bookmarkStart w:name="z227" w:id="16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объеме оказанных услуг организациями в сферах образования, здравоохранения и социального обслуживания населения" (индекс 1-услуги, периодичность квартальная) (далее – статистическая форма).</w:t>
      </w:r>
    </w:p>
    <w:bookmarkEnd w:id="163"/>
    <w:bookmarkStart w:name="z228" w:id="164"/>
    <w:p>
      <w:pPr>
        <w:spacing w:after="0"/>
        <w:ind w:left="0"/>
        <w:jc w:val="both"/>
      </w:pPr>
      <w:r>
        <w:rPr>
          <w:rFonts w:ascii="Times New Roman"/>
          <w:b w:val="false"/>
          <w:i w:val="false"/>
          <w:color w:val="000000"/>
          <w:sz w:val="28"/>
        </w:rPr>
        <w:t>
      2. Статистическую форму представляют юридические лица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 (ОКЭД) – 85, 86, 87 и 88 независимо от формы собственности и численности работающих и (или) их филиалы, представительства и иные обособленные структурные подразделения по месту своего нахождения, если им делегированы полномочия по представлению статистических форм.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164"/>
    <w:bookmarkStart w:name="z229" w:id="165"/>
    <w:p>
      <w:pPr>
        <w:spacing w:after="0"/>
        <w:ind w:left="0"/>
        <w:jc w:val="both"/>
      </w:pPr>
      <w:r>
        <w:rPr>
          <w:rFonts w:ascii="Times New Roman"/>
          <w:b w:val="false"/>
          <w:i w:val="false"/>
          <w:color w:val="000000"/>
          <w:sz w:val="28"/>
        </w:rPr>
        <w:t xml:space="preserve">
      Стоимость оказанных услуг указывается в текущих ценах без налога на добавленную стоимость и акцизов. Из этой суммы выделяется объем услуг, оплачиваемых за счет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(учет объема оказанных услуг ведется по методу начисления). </w:t>
      </w:r>
    </w:p>
    <w:bookmarkEnd w:id="165"/>
    <w:bookmarkStart w:name="z230" w:id="166"/>
    <w:p>
      <w:pPr>
        <w:spacing w:after="0"/>
        <w:ind w:left="0"/>
        <w:jc w:val="both"/>
      </w:pPr>
      <w:r>
        <w:rPr>
          <w:rFonts w:ascii="Times New Roman"/>
          <w:b w:val="false"/>
          <w:i w:val="false"/>
          <w:color w:val="000000"/>
          <w:sz w:val="28"/>
        </w:rPr>
        <w:t>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государственного бюджета, добровольных взносов или государственной социальной программы, а также средств предприятий и населения.</w:t>
      </w:r>
    </w:p>
    <w:bookmarkEnd w:id="166"/>
    <w:bookmarkStart w:name="z231" w:id="167"/>
    <w:p>
      <w:pPr>
        <w:spacing w:after="0"/>
        <w:ind w:left="0"/>
        <w:jc w:val="both"/>
      </w:pPr>
      <w:r>
        <w:rPr>
          <w:rFonts w:ascii="Times New Roman"/>
          <w:b w:val="false"/>
          <w:i w:val="false"/>
          <w:color w:val="000000"/>
          <w:sz w:val="28"/>
        </w:rPr>
        <w:t xml:space="preserve">
      Объем оказанных услуг за счет средств некоммерческого акционерного общества "Фонд социального медицинского страхования" (далее – ФCМС) указываются в графе "ФCМС". </w:t>
      </w:r>
    </w:p>
    <w:bookmarkEnd w:id="167"/>
    <w:bookmarkStart w:name="z232" w:id="168"/>
    <w:p>
      <w:pPr>
        <w:spacing w:after="0"/>
        <w:ind w:left="0"/>
        <w:jc w:val="both"/>
      </w:pPr>
      <w:r>
        <w:rPr>
          <w:rFonts w:ascii="Times New Roman"/>
          <w:b w:val="false"/>
          <w:i w:val="false"/>
          <w:color w:val="000000"/>
          <w:sz w:val="28"/>
        </w:rPr>
        <w:t xml:space="preserve">
      В объем оказанных услуг включается стоимость оказанных услуг, оплаченных за счет собственных средств населения (графа 3), средств предприятий (графа 4) и средства полученные из государственного бюджета (графа 2) и ФОМС (графа 5) без налога на добавленную стоимость. </w:t>
      </w:r>
    </w:p>
    <w:bookmarkEnd w:id="168"/>
    <w:bookmarkStart w:name="z233" w:id="169"/>
    <w:p>
      <w:pPr>
        <w:spacing w:after="0"/>
        <w:ind w:left="0"/>
        <w:jc w:val="both"/>
      </w:pPr>
      <w:r>
        <w:rPr>
          <w:rFonts w:ascii="Times New Roman"/>
          <w:b w:val="false"/>
          <w:i w:val="false"/>
          <w:color w:val="000000"/>
          <w:sz w:val="28"/>
        </w:rPr>
        <w:t>
      В графы за счет средств населения (графа 3) и предприятий (графа 4) не включается объем услуг, оказанных населению за счет средств государственного бюджета и ФCМС.</w:t>
      </w:r>
    </w:p>
    <w:bookmarkEnd w:id="169"/>
    <w:bookmarkStart w:name="z234" w:id="170"/>
    <w:p>
      <w:pPr>
        <w:spacing w:after="0"/>
        <w:ind w:left="0"/>
        <w:jc w:val="both"/>
      </w:pPr>
      <w:r>
        <w:rPr>
          <w:rFonts w:ascii="Times New Roman"/>
          <w:b w:val="false"/>
          <w:i w:val="false"/>
          <w:color w:val="000000"/>
          <w:sz w:val="28"/>
        </w:rPr>
        <w:t>
      В графе ФCМС (графа 5) также включаются стоимость услуг, оказанных в рамках Гарантированного объема бесплатной медицинской помощи (ГОБМП).</w:t>
      </w:r>
    </w:p>
    <w:bookmarkEnd w:id="170"/>
    <w:bookmarkStart w:name="z235" w:id="171"/>
    <w:p>
      <w:pPr>
        <w:spacing w:after="0"/>
        <w:ind w:left="0"/>
        <w:jc w:val="both"/>
      </w:pPr>
      <w:r>
        <w:rPr>
          <w:rFonts w:ascii="Times New Roman"/>
          <w:b w:val="false"/>
          <w:i w:val="false"/>
          <w:color w:val="000000"/>
          <w:sz w:val="28"/>
        </w:rPr>
        <w:t xml:space="preserve">
      Объем оказанных услуг за счет бюджета оценивается по затратам по предоставлению услуг в момент их вхождения в процесс производства, а не по времени их оплаты: </w:t>
      </w:r>
    </w:p>
    <w:bookmarkEnd w:id="171"/>
    <w:bookmarkStart w:name="z236" w:id="172"/>
    <w:p>
      <w:pPr>
        <w:spacing w:after="0"/>
        <w:ind w:left="0"/>
        <w:jc w:val="both"/>
      </w:pPr>
      <w:r>
        <w:rPr>
          <w:rFonts w:ascii="Times New Roman"/>
          <w:b w:val="false"/>
          <w:i w:val="false"/>
          <w:color w:val="000000"/>
          <w:sz w:val="28"/>
        </w:rPr>
        <w:t>
      1) начисленная за отчетный период сумма амортизационных отчислений по всем видам основных средств;</w:t>
      </w:r>
    </w:p>
    <w:bookmarkEnd w:id="172"/>
    <w:bookmarkStart w:name="z237" w:id="173"/>
    <w:p>
      <w:pPr>
        <w:spacing w:after="0"/>
        <w:ind w:left="0"/>
        <w:jc w:val="both"/>
      </w:pPr>
      <w:r>
        <w:rPr>
          <w:rFonts w:ascii="Times New Roman"/>
          <w:b w:val="false"/>
          <w:i w:val="false"/>
          <w:color w:val="000000"/>
          <w:sz w:val="28"/>
        </w:rPr>
        <w:t>
      2) расходы на заработную плату;</w:t>
      </w:r>
    </w:p>
    <w:bookmarkEnd w:id="173"/>
    <w:bookmarkStart w:name="z238" w:id="174"/>
    <w:p>
      <w:pPr>
        <w:spacing w:after="0"/>
        <w:ind w:left="0"/>
        <w:jc w:val="both"/>
      </w:pPr>
      <w:r>
        <w:rPr>
          <w:rFonts w:ascii="Times New Roman"/>
          <w:b w:val="false"/>
          <w:i w:val="false"/>
          <w:color w:val="000000"/>
          <w:sz w:val="28"/>
        </w:rPr>
        <w:t>
      3) стоимость всех видов топлива и покупной энергии (электрической, тепловой), используемых в процессе оказания услуг;</w:t>
      </w:r>
    </w:p>
    <w:bookmarkEnd w:id="174"/>
    <w:bookmarkStart w:name="z239" w:id="175"/>
    <w:p>
      <w:pPr>
        <w:spacing w:after="0"/>
        <w:ind w:left="0"/>
        <w:jc w:val="both"/>
      </w:pPr>
      <w:r>
        <w:rPr>
          <w:rFonts w:ascii="Times New Roman"/>
          <w:b w:val="false"/>
          <w:i w:val="false"/>
          <w:color w:val="000000"/>
          <w:sz w:val="28"/>
        </w:rPr>
        <w:t>
      4) стоимость всех материалов, используемых в процессе оказания услуг, с учетом транспортно-заготовительных расходов;</w:t>
      </w:r>
    </w:p>
    <w:bookmarkEnd w:id="175"/>
    <w:bookmarkStart w:name="z240" w:id="176"/>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организациями;</w:t>
      </w:r>
    </w:p>
    <w:bookmarkEnd w:id="176"/>
    <w:bookmarkStart w:name="z241" w:id="177"/>
    <w:p>
      <w:pPr>
        <w:spacing w:after="0"/>
        <w:ind w:left="0"/>
        <w:jc w:val="both"/>
      </w:pPr>
      <w:r>
        <w:rPr>
          <w:rFonts w:ascii="Times New Roman"/>
          <w:b w:val="false"/>
          <w:i w:val="false"/>
          <w:color w:val="000000"/>
          <w:sz w:val="28"/>
        </w:rPr>
        <w:t>
      6) прочие расходы, включающие сумму налогов и других обязательных платежей в бюджет (социального налога, налога на имущество, земельного налога, налога на транспортные средства, плата за эмиссии в окружающую среду, фиксированного налога, плата за сервитут по земельным участкам,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 без акцизов, налога на добавленную стоимость и других, приравненных к ним платежей);</w:t>
      </w:r>
    </w:p>
    <w:bookmarkEnd w:id="177"/>
    <w:bookmarkStart w:name="z242" w:id="178"/>
    <w:p>
      <w:pPr>
        <w:spacing w:after="0"/>
        <w:ind w:left="0"/>
        <w:jc w:val="both"/>
      </w:pPr>
      <w:r>
        <w:rPr>
          <w:rFonts w:ascii="Times New Roman"/>
          <w:b w:val="false"/>
          <w:i w:val="false"/>
          <w:color w:val="000000"/>
          <w:sz w:val="28"/>
        </w:rPr>
        <w:t>
      7) суточные во время служебных командировок, благотворительную помощь, стоимость услуг непроизводственного характера выполненные сторонними организациями (затраты на услуги в области права, бухгалтерского учета и аудита, архитектуры, на рекламу, услуги банков, услуги страховых организаций, услуги связи);</w:t>
      </w:r>
    </w:p>
    <w:bookmarkEnd w:id="178"/>
    <w:bookmarkStart w:name="z243" w:id="179"/>
    <w:p>
      <w:pPr>
        <w:spacing w:after="0"/>
        <w:ind w:left="0"/>
        <w:jc w:val="both"/>
      </w:pPr>
      <w:r>
        <w:rPr>
          <w:rFonts w:ascii="Times New Roman"/>
          <w:b w:val="false"/>
          <w:i w:val="false"/>
          <w:color w:val="000000"/>
          <w:sz w:val="28"/>
        </w:rPr>
        <w:t>
      8) текущий ремонт.</w:t>
      </w:r>
    </w:p>
    <w:bookmarkEnd w:id="179"/>
    <w:bookmarkStart w:name="z244" w:id="180"/>
    <w:p>
      <w:pPr>
        <w:spacing w:after="0"/>
        <w:ind w:left="0"/>
        <w:jc w:val="both"/>
      </w:pPr>
      <w:r>
        <w:rPr>
          <w:rFonts w:ascii="Times New Roman"/>
          <w:b w:val="false"/>
          <w:i w:val="false"/>
          <w:color w:val="000000"/>
          <w:sz w:val="28"/>
        </w:rPr>
        <w:t xml:space="preserve">
      Объем оказанных услуг за счет государственного бюджета и ФCМС оценивается на момент их вхождения в процесс производства (на момент фактический оказанных услуг), а не в момент начисления оплаты. </w:t>
      </w:r>
    </w:p>
    <w:bookmarkEnd w:id="180"/>
    <w:bookmarkStart w:name="z245" w:id="181"/>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 Валовое накопление основного капитала – стоимость приобретения производителями новых и существующих основных средств за вычетом стоимости выбытия основных средств, используемых в производстве для создания нового дохода в будущем.</w:t>
      </w:r>
    </w:p>
    <w:bookmarkEnd w:id="181"/>
    <w:bookmarkStart w:name="z246" w:id="182"/>
    <w:p>
      <w:pPr>
        <w:spacing w:after="0"/>
        <w:ind w:left="0"/>
        <w:jc w:val="both"/>
      </w:pPr>
      <w:r>
        <w:rPr>
          <w:rFonts w:ascii="Times New Roman"/>
          <w:b w:val="false"/>
          <w:i w:val="false"/>
          <w:color w:val="000000"/>
          <w:sz w:val="28"/>
        </w:rPr>
        <w:t xml:space="preserve">
      В объем оказанных услуг и затраты за счет средств ФCМС и бюджета не включаются объемы услуг выполненные на основе договоров со исполнения с другими организациями. </w:t>
      </w:r>
    </w:p>
    <w:bookmarkEnd w:id="182"/>
    <w:bookmarkStart w:name="z247" w:id="183"/>
    <w:p>
      <w:pPr>
        <w:spacing w:after="0"/>
        <w:ind w:left="0"/>
        <w:jc w:val="both"/>
      </w:pPr>
      <w:r>
        <w:rPr>
          <w:rFonts w:ascii="Times New Roman"/>
          <w:b w:val="false"/>
          <w:i w:val="false"/>
          <w:color w:val="000000"/>
          <w:sz w:val="28"/>
        </w:rPr>
        <w:t>
      Безвозмездно полученные медицинские средства (лекарственные средства) не учитываются в настоящем отчете.</w:t>
      </w:r>
    </w:p>
    <w:bookmarkEnd w:id="183"/>
    <w:bookmarkStart w:name="z248" w:id="184"/>
    <w:p>
      <w:pPr>
        <w:spacing w:after="0"/>
        <w:ind w:left="0"/>
        <w:jc w:val="both"/>
      </w:pPr>
      <w:r>
        <w:rPr>
          <w:rFonts w:ascii="Times New Roman"/>
          <w:b w:val="false"/>
          <w:i w:val="false"/>
          <w:color w:val="000000"/>
          <w:sz w:val="28"/>
        </w:rPr>
        <w:t>
      Данные по объему услуг приводятся в тысячах теңге, без десятичного знака. Все показатели приводятся за каждый отчетный квартал отдельно.</w:t>
      </w:r>
    </w:p>
    <w:bookmarkEnd w:id="184"/>
    <w:bookmarkStart w:name="z249" w:id="185"/>
    <w:p>
      <w:pPr>
        <w:spacing w:after="0"/>
        <w:ind w:left="0"/>
        <w:jc w:val="both"/>
      </w:pPr>
      <w:r>
        <w:rPr>
          <w:rFonts w:ascii="Times New Roman"/>
          <w:b w:val="false"/>
          <w:i w:val="false"/>
          <w:color w:val="000000"/>
          <w:sz w:val="28"/>
        </w:rPr>
        <w:t>
      3. В строке 1 раздела 2 указывается общий объем услуг организаций с основным видом деятельности "Образование" (ОКЭД 85).</w:t>
      </w:r>
    </w:p>
    <w:bookmarkEnd w:id="185"/>
    <w:bookmarkStart w:name="z250" w:id="186"/>
    <w:p>
      <w:pPr>
        <w:spacing w:after="0"/>
        <w:ind w:left="0"/>
        <w:jc w:val="both"/>
      </w:pPr>
      <w:r>
        <w:rPr>
          <w:rFonts w:ascii="Times New Roman"/>
          <w:b w:val="false"/>
          <w:i w:val="false"/>
          <w:color w:val="000000"/>
          <w:sz w:val="28"/>
        </w:rPr>
        <w:t xml:space="preserve">
      4. В строке 2 раздела 2 указываются услуги, оказываемые через Интернет, которые предоставляются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27 ноября 2023 года № 349 "Об утверждении правил организации учебного процесса по дистанционному обучению в организациях среднего, дополнительного, технического и профессионального, послесреднего образования, в том числе при неблагоприятных погодных метеоусловиях, а также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при объявлении чрезвычайных ситуаций и в форме онлайн-обучения в организациях образования, реализующих образовательные учебные программы технического и профессионального, послесреднего образования, а также требований к организациям образования по предоставлению дистанционного обучения" (зарегистрирован в реестре государственной регистрации нормативных правовых актов № 33682), а также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 10768). В услугах, оказанных через Интернет, следует отражать услуги, оказываемые на постоянной основе.</w:t>
      </w:r>
    </w:p>
    <w:bookmarkEnd w:id="186"/>
    <w:bookmarkStart w:name="z251" w:id="187"/>
    <w:p>
      <w:pPr>
        <w:spacing w:after="0"/>
        <w:ind w:left="0"/>
        <w:jc w:val="both"/>
      </w:pPr>
      <w:r>
        <w:rPr>
          <w:rFonts w:ascii="Times New Roman"/>
          <w:b w:val="false"/>
          <w:i w:val="false"/>
          <w:color w:val="000000"/>
          <w:sz w:val="28"/>
        </w:rPr>
        <w:t>
      5. В строке 3 раздела 2 отражается общий объем услуг организаций с основным видом деятельности "Деятельность в области здравоохранения" (ОКЭД 86).</w:t>
      </w:r>
    </w:p>
    <w:bookmarkEnd w:id="187"/>
    <w:bookmarkStart w:name="z252" w:id="188"/>
    <w:p>
      <w:pPr>
        <w:spacing w:after="0"/>
        <w:ind w:left="0"/>
        <w:jc w:val="both"/>
      </w:pPr>
      <w:r>
        <w:rPr>
          <w:rFonts w:ascii="Times New Roman"/>
          <w:b w:val="false"/>
          <w:i w:val="false"/>
          <w:color w:val="000000"/>
          <w:sz w:val="28"/>
        </w:rPr>
        <w:t>
      В строке 3.1.3 раздела 2 указывается объем услуг центров реабилитации (санаторно-курортные услуги).</w:t>
      </w:r>
    </w:p>
    <w:bookmarkEnd w:id="188"/>
    <w:bookmarkStart w:name="z253" w:id="189"/>
    <w:p>
      <w:pPr>
        <w:spacing w:after="0"/>
        <w:ind w:left="0"/>
        <w:jc w:val="both"/>
      </w:pPr>
      <w:r>
        <w:rPr>
          <w:rFonts w:ascii="Times New Roman"/>
          <w:b w:val="false"/>
          <w:i w:val="false"/>
          <w:color w:val="000000"/>
          <w:sz w:val="28"/>
        </w:rPr>
        <w:t>
      В строке 3.1.6 указывается объем услуг прочих больниц (фармацевтические услуги, услуги по уходу, услуги лабораторий и технических служб, включая радиологические и анестезиологические услуги и другие).</w:t>
      </w:r>
    </w:p>
    <w:bookmarkEnd w:id="189"/>
    <w:bookmarkStart w:name="z254" w:id="190"/>
    <w:p>
      <w:pPr>
        <w:spacing w:after="0"/>
        <w:ind w:left="0"/>
        <w:jc w:val="both"/>
      </w:pPr>
      <w:r>
        <w:rPr>
          <w:rFonts w:ascii="Times New Roman"/>
          <w:b w:val="false"/>
          <w:i w:val="false"/>
          <w:color w:val="000000"/>
          <w:sz w:val="28"/>
        </w:rPr>
        <w:t>
      6. В строке 4 раздела 2 отражается общий объем услуг организаций с основным видом деятельности "Предоставление социальных услуг с обеспечением проживания" (ОКЭД 87).</w:t>
      </w:r>
    </w:p>
    <w:bookmarkEnd w:id="190"/>
    <w:bookmarkStart w:name="z255" w:id="191"/>
    <w:p>
      <w:pPr>
        <w:spacing w:after="0"/>
        <w:ind w:left="0"/>
        <w:jc w:val="both"/>
      </w:pPr>
      <w:r>
        <w:rPr>
          <w:rFonts w:ascii="Times New Roman"/>
          <w:b w:val="false"/>
          <w:i w:val="false"/>
          <w:color w:val="000000"/>
          <w:sz w:val="28"/>
        </w:rPr>
        <w:t>
      В строке 4.4 раздела 2 указывается объем оказанных услуг, связанных с проживанием, в том числе для жертв бытового насилия и торговли людьми, лиц без определенного места жительства, лиц, находящихся на учете пробации, и лиц, освободившихся из мест лишения свободы.</w:t>
      </w:r>
    </w:p>
    <w:bookmarkEnd w:id="191"/>
    <w:bookmarkStart w:name="z256" w:id="192"/>
    <w:p>
      <w:pPr>
        <w:spacing w:after="0"/>
        <w:ind w:left="0"/>
        <w:jc w:val="both"/>
      </w:pPr>
      <w:r>
        <w:rPr>
          <w:rFonts w:ascii="Times New Roman"/>
          <w:b w:val="false"/>
          <w:i w:val="false"/>
          <w:color w:val="000000"/>
          <w:sz w:val="28"/>
        </w:rPr>
        <w:t>
      В строке 5 раздела 2 отражается общий объем услуг организаций с основным видом деятельности "Предоставление социальных услуг без обеспечения проживания" (ОКЭД 88).</w:t>
      </w:r>
    </w:p>
    <w:bookmarkEnd w:id="192"/>
    <w:bookmarkStart w:name="z257" w:id="193"/>
    <w:p>
      <w:pPr>
        <w:spacing w:after="0"/>
        <w:ind w:left="0"/>
        <w:jc w:val="both"/>
      </w:pPr>
      <w:r>
        <w:rPr>
          <w:rFonts w:ascii="Times New Roman"/>
          <w:b w:val="false"/>
          <w:i w:val="false"/>
          <w:color w:val="000000"/>
          <w:sz w:val="28"/>
        </w:rPr>
        <w:t>
      В строке 5.3 раздела 2 указывается объем оказанных услуг без обеспечения проживания, в том числе для жертв бытового насилия и торговли людьми, лиц без определенного места жительства, лиц, находящихся на учете пробации, и лиц, освободившихся из мест лишения свободы.</w:t>
      </w:r>
    </w:p>
    <w:bookmarkEnd w:id="193"/>
    <w:bookmarkStart w:name="z258" w:id="194"/>
    <w:p>
      <w:pPr>
        <w:spacing w:after="0"/>
        <w:ind w:left="0"/>
        <w:jc w:val="both"/>
      </w:pPr>
      <w:r>
        <w:rPr>
          <w:rFonts w:ascii="Times New Roman"/>
          <w:b w:val="false"/>
          <w:i w:val="false"/>
          <w:color w:val="000000"/>
          <w:sz w:val="28"/>
        </w:rPr>
        <w:t>
      7. В разделе 3 отражаются сведения об объемах оказанных услуг по вторичным видам деятельности за год (заполняется только в четвертом квартале).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приложении к статистической форме.</w:t>
      </w:r>
    </w:p>
    <w:bookmarkEnd w:id="194"/>
    <w:bookmarkStart w:name="z259" w:id="195"/>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95"/>
    <w:bookmarkStart w:name="z260" w:id="196"/>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"Об утверждении Правил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(зарегистрирован в Реестре государственной регистрации нормативных правовых актов № 6459).</w:t>
      </w:r>
    </w:p>
    <w:bookmarkEnd w:id="196"/>
    <w:bookmarkStart w:name="z261" w:id="197"/>
    <w:p>
      <w:pPr>
        <w:spacing w:after="0"/>
        <w:ind w:left="0"/>
        <w:jc w:val="both"/>
      </w:pPr>
      <w:r>
        <w:rPr>
          <w:rFonts w:ascii="Times New Roman"/>
          <w:b w:val="false"/>
          <w:i w:val="false"/>
          <w:color w:val="000000"/>
          <w:sz w:val="28"/>
        </w:rPr>
        <w:t>
      10. В случае отсутствия услуг, оказываемых через Интернет, следует проставить значение 0 в строке 2 раздела 2.</w:t>
      </w:r>
    </w:p>
    <w:bookmarkEnd w:id="197"/>
    <w:bookmarkStart w:name="z262" w:id="198"/>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198"/>
    <w:bookmarkStart w:name="z263" w:id="199"/>
    <w:p>
      <w:pPr>
        <w:spacing w:after="0"/>
        <w:ind w:left="0"/>
        <w:jc w:val="both"/>
      </w:pPr>
      <w:r>
        <w:rPr>
          <w:rFonts w:ascii="Times New Roman"/>
          <w:b w:val="false"/>
          <w:i w:val="false"/>
          <w:color w:val="000000"/>
          <w:sz w:val="28"/>
        </w:rPr>
        <w:t>
      12. Арифметико-логический контроль</w:t>
      </w:r>
    </w:p>
    <w:bookmarkEnd w:id="199"/>
    <w:bookmarkStart w:name="z264" w:id="200"/>
    <w:p>
      <w:pPr>
        <w:spacing w:after="0"/>
        <w:ind w:left="0"/>
        <w:jc w:val="both"/>
      </w:pPr>
      <w:r>
        <w:rPr>
          <w:rFonts w:ascii="Times New Roman"/>
          <w:b w:val="false"/>
          <w:i w:val="false"/>
          <w:color w:val="000000"/>
          <w:sz w:val="28"/>
        </w:rPr>
        <w:t>
      Раздел 2.</w:t>
      </w:r>
    </w:p>
    <w:bookmarkEnd w:id="200"/>
    <w:bookmarkStart w:name="z265" w:id="201"/>
    <w:p>
      <w:pPr>
        <w:spacing w:after="0"/>
        <w:ind w:left="0"/>
        <w:jc w:val="both"/>
      </w:pPr>
      <w:r>
        <w:rPr>
          <w:rFonts w:ascii="Times New Roman"/>
          <w:b w:val="false"/>
          <w:i w:val="false"/>
          <w:color w:val="000000"/>
          <w:sz w:val="28"/>
        </w:rPr>
        <w:t>
      1) строка 1 раздела 2 = ∑строк 1.1 по 1.11;</w:t>
      </w:r>
    </w:p>
    <w:bookmarkEnd w:id="201"/>
    <w:bookmarkStart w:name="z266" w:id="202"/>
    <w:p>
      <w:pPr>
        <w:spacing w:after="0"/>
        <w:ind w:left="0"/>
        <w:jc w:val="both"/>
      </w:pPr>
      <w:r>
        <w:rPr>
          <w:rFonts w:ascii="Times New Roman"/>
          <w:b w:val="false"/>
          <w:i w:val="false"/>
          <w:color w:val="000000"/>
          <w:sz w:val="28"/>
        </w:rPr>
        <w:t>
      2) строка 2 раздела 2 = ∑строк 2.1 по 2.10;</w:t>
      </w:r>
    </w:p>
    <w:bookmarkEnd w:id="202"/>
    <w:bookmarkStart w:name="z267" w:id="203"/>
    <w:p>
      <w:pPr>
        <w:spacing w:after="0"/>
        <w:ind w:left="0"/>
        <w:jc w:val="both"/>
      </w:pPr>
      <w:r>
        <w:rPr>
          <w:rFonts w:ascii="Times New Roman"/>
          <w:b w:val="false"/>
          <w:i w:val="false"/>
          <w:color w:val="000000"/>
          <w:sz w:val="28"/>
        </w:rPr>
        <w:t>
      3) строка 2 раздела 2 по всем графам &lt; или = раздел 2 строка 1;</w:t>
      </w:r>
    </w:p>
    <w:bookmarkEnd w:id="203"/>
    <w:bookmarkStart w:name="z268" w:id="204"/>
    <w:p>
      <w:pPr>
        <w:spacing w:after="0"/>
        <w:ind w:left="0"/>
        <w:jc w:val="both"/>
      </w:pPr>
      <w:r>
        <w:rPr>
          <w:rFonts w:ascii="Times New Roman"/>
          <w:b w:val="false"/>
          <w:i w:val="false"/>
          <w:color w:val="000000"/>
          <w:sz w:val="28"/>
        </w:rPr>
        <w:t>
      4) строка 2.1 раздела 2 по всем графам &lt; или = раздел 2 строка 1.2;</w:t>
      </w:r>
    </w:p>
    <w:bookmarkEnd w:id="204"/>
    <w:bookmarkStart w:name="z269" w:id="205"/>
    <w:p>
      <w:pPr>
        <w:spacing w:after="0"/>
        <w:ind w:left="0"/>
        <w:jc w:val="both"/>
      </w:pPr>
      <w:r>
        <w:rPr>
          <w:rFonts w:ascii="Times New Roman"/>
          <w:b w:val="false"/>
          <w:i w:val="false"/>
          <w:color w:val="000000"/>
          <w:sz w:val="28"/>
        </w:rPr>
        <w:t>
      5) строка 2.2 раздела 2 по всем графам &lt; или = раздел 2 строка 1.3;</w:t>
      </w:r>
    </w:p>
    <w:bookmarkEnd w:id="205"/>
    <w:bookmarkStart w:name="z270" w:id="206"/>
    <w:p>
      <w:pPr>
        <w:spacing w:after="0"/>
        <w:ind w:left="0"/>
        <w:jc w:val="both"/>
      </w:pPr>
      <w:r>
        <w:rPr>
          <w:rFonts w:ascii="Times New Roman"/>
          <w:b w:val="false"/>
          <w:i w:val="false"/>
          <w:color w:val="000000"/>
          <w:sz w:val="28"/>
        </w:rPr>
        <w:t>
      6) строка 2.3 Раздела 2 по всем графам &lt; или = раздел 2 строка 1.4;</w:t>
      </w:r>
    </w:p>
    <w:bookmarkEnd w:id="206"/>
    <w:bookmarkStart w:name="z271" w:id="207"/>
    <w:p>
      <w:pPr>
        <w:spacing w:after="0"/>
        <w:ind w:left="0"/>
        <w:jc w:val="both"/>
      </w:pPr>
      <w:r>
        <w:rPr>
          <w:rFonts w:ascii="Times New Roman"/>
          <w:b w:val="false"/>
          <w:i w:val="false"/>
          <w:color w:val="000000"/>
          <w:sz w:val="28"/>
        </w:rPr>
        <w:t>
      7) строка 2.4 раздела 2 по всем графам &lt; или = раздел 2 строка 1.5;</w:t>
      </w:r>
    </w:p>
    <w:bookmarkEnd w:id="207"/>
    <w:bookmarkStart w:name="z272" w:id="208"/>
    <w:p>
      <w:pPr>
        <w:spacing w:after="0"/>
        <w:ind w:left="0"/>
        <w:jc w:val="both"/>
      </w:pPr>
      <w:r>
        <w:rPr>
          <w:rFonts w:ascii="Times New Roman"/>
          <w:b w:val="false"/>
          <w:i w:val="false"/>
          <w:color w:val="000000"/>
          <w:sz w:val="28"/>
        </w:rPr>
        <w:t>
      8) строка 2.5 раздела 2 по всем графам &lt; или = раздел 2 строка 1.6;</w:t>
      </w:r>
    </w:p>
    <w:bookmarkEnd w:id="208"/>
    <w:bookmarkStart w:name="z273" w:id="209"/>
    <w:p>
      <w:pPr>
        <w:spacing w:after="0"/>
        <w:ind w:left="0"/>
        <w:jc w:val="both"/>
      </w:pPr>
      <w:r>
        <w:rPr>
          <w:rFonts w:ascii="Times New Roman"/>
          <w:b w:val="false"/>
          <w:i w:val="false"/>
          <w:color w:val="000000"/>
          <w:sz w:val="28"/>
        </w:rPr>
        <w:t>
      9) строка 2.6 раздела 2 по всем графам &lt; или = раздел 2 строка 1.7;</w:t>
      </w:r>
    </w:p>
    <w:bookmarkEnd w:id="209"/>
    <w:bookmarkStart w:name="z274" w:id="210"/>
    <w:p>
      <w:pPr>
        <w:spacing w:after="0"/>
        <w:ind w:left="0"/>
        <w:jc w:val="both"/>
      </w:pPr>
      <w:r>
        <w:rPr>
          <w:rFonts w:ascii="Times New Roman"/>
          <w:b w:val="false"/>
          <w:i w:val="false"/>
          <w:color w:val="000000"/>
          <w:sz w:val="28"/>
        </w:rPr>
        <w:t>
      10) строка 2.7 раздела 2 по всем графам &lt; или = раздел 2 строка 1.8;</w:t>
      </w:r>
    </w:p>
    <w:bookmarkEnd w:id="210"/>
    <w:bookmarkStart w:name="z275" w:id="211"/>
    <w:p>
      <w:pPr>
        <w:spacing w:after="0"/>
        <w:ind w:left="0"/>
        <w:jc w:val="both"/>
      </w:pPr>
      <w:r>
        <w:rPr>
          <w:rFonts w:ascii="Times New Roman"/>
          <w:b w:val="false"/>
          <w:i w:val="false"/>
          <w:color w:val="000000"/>
          <w:sz w:val="28"/>
        </w:rPr>
        <w:t>
      11) строка 2.8 раздела 2 по всем графам &lt; или = раздел 2 строка 1.9;</w:t>
      </w:r>
    </w:p>
    <w:bookmarkEnd w:id="211"/>
    <w:bookmarkStart w:name="z276" w:id="212"/>
    <w:p>
      <w:pPr>
        <w:spacing w:after="0"/>
        <w:ind w:left="0"/>
        <w:jc w:val="both"/>
      </w:pPr>
      <w:r>
        <w:rPr>
          <w:rFonts w:ascii="Times New Roman"/>
          <w:b w:val="false"/>
          <w:i w:val="false"/>
          <w:color w:val="000000"/>
          <w:sz w:val="28"/>
        </w:rPr>
        <w:t>
      12) строка 2.9 раздела 2 по всем графам &lt; или = раздел 2 строка 1.10;</w:t>
      </w:r>
    </w:p>
    <w:bookmarkEnd w:id="212"/>
    <w:bookmarkStart w:name="z277" w:id="213"/>
    <w:p>
      <w:pPr>
        <w:spacing w:after="0"/>
        <w:ind w:left="0"/>
        <w:jc w:val="both"/>
      </w:pPr>
      <w:r>
        <w:rPr>
          <w:rFonts w:ascii="Times New Roman"/>
          <w:b w:val="false"/>
          <w:i w:val="false"/>
          <w:color w:val="000000"/>
          <w:sz w:val="28"/>
        </w:rPr>
        <w:t>
      13) строка 2.10 раздела 2 по всем графам &lt; или = раздел 2 строка 1.11;</w:t>
      </w:r>
    </w:p>
    <w:bookmarkEnd w:id="213"/>
    <w:bookmarkStart w:name="z278" w:id="214"/>
    <w:p>
      <w:pPr>
        <w:spacing w:after="0"/>
        <w:ind w:left="0"/>
        <w:jc w:val="both"/>
      </w:pPr>
      <w:r>
        <w:rPr>
          <w:rFonts w:ascii="Times New Roman"/>
          <w:b w:val="false"/>
          <w:i w:val="false"/>
          <w:color w:val="000000"/>
          <w:sz w:val="28"/>
        </w:rPr>
        <w:t>
      14) строка 3 = сумме составляющих строк 3.1, 3.2, 3.3, 3.4 и 3.5 для каждой графы;</w:t>
      </w:r>
    </w:p>
    <w:bookmarkEnd w:id="214"/>
    <w:bookmarkStart w:name="z279" w:id="215"/>
    <w:p>
      <w:pPr>
        <w:spacing w:after="0"/>
        <w:ind w:left="0"/>
        <w:jc w:val="both"/>
      </w:pPr>
      <w:r>
        <w:rPr>
          <w:rFonts w:ascii="Times New Roman"/>
          <w:b w:val="false"/>
          <w:i w:val="false"/>
          <w:color w:val="000000"/>
          <w:sz w:val="28"/>
        </w:rPr>
        <w:t>
      15) строка 3.1 = сумме составляющих строк 3.1.1-3.1.6 для каждой графы;</w:t>
      </w:r>
    </w:p>
    <w:bookmarkEnd w:id="215"/>
    <w:bookmarkStart w:name="z280" w:id="216"/>
    <w:p>
      <w:pPr>
        <w:spacing w:after="0"/>
        <w:ind w:left="0"/>
        <w:jc w:val="both"/>
      </w:pPr>
      <w:r>
        <w:rPr>
          <w:rFonts w:ascii="Times New Roman"/>
          <w:b w:val="false"/>
          <w:i w:val="false"/>
          <w:color w:val="000000"/>
          <w:sz w:val="28"/>
        </w:rPr>
        <w:t>
      16) строка 4 = сумме составляющих строк 4.1-4.4 для каждой графы;</w:t>
      </w:r>
    </w:p>
    <w:bookmarkEnd w:id="216"/>
    <w:bookmarkStart w:name="z281" w:id="217"/>
    <w:p>
      <w:pPr>
        <w:spacing w:after="0"/>
        <w:ind w:left="0"/>
        <w:jc w:val="both"/>
      </w:pPr>
      <w:r>
        <w:rPr>
          <w:rFonts w:ascii="Times New Roman"/>
          <w:b w:val="false"/>
          <w:i w:val="false"/>
          <w:color w:val="000000"/>
          <w:sz w:val="28"/>
        </w:rPr>
        <w:t>
      17) строка 5 = сумме составляющих строк 5.1-5.3 для каждой графы;</w:t>
      </w:r>
    </w:p>
    <w:bookmarkEnd w:id="217"/>
    <w:bookmarkStart w:name="z282" w:id="218"/>
    <w:p>
      <w:pPr>
        <w:spacing w:after="0"/>
        <w:ind w:left="0"/>
        <w:jc w:val="both"/>
      </w:pPr>
      <w:r>
        <w:rPr>
          <w:rFonts w:ascii="Times New Roman"/>
          <w:b w:val="false"/>
          <w:i w:val="false"/>
          <w:color w:val="000000"/>
          <w:sz w:val="28"/>
        </w:rPr>
        <w:t>
      18) графа 1 = сумме граф 2-4 (по всем строкам);</w:t>
      </w:r>
    </w:p>
    <w:bookmarkEnd w:id="218"/>
    <w:bookmarkStart w:name="z283" w:id="219"/>
    <w:p>
      <w:pPr>
        <w:spacing w:after="0"/>
        <w:ind w:left="0"/>
        <w:jc w:val="both"/>
      </w:pPr>
      <w:r>
        <w:rPr>
          <w:rFonts w:ascii="Times New Roman"/>
          <w:b w:val="false"/>
          <w:i w:val="false"/>
          <w:color w:val="000000"/>
          <w:sz w:val="28"/>
        </w:rPr>
        <w:t>
      19) если КФС = 12 и 13 (по всем составляющим), то заполняется графа 2 раздела 2 (допустимый);</w:t>
      </w:r>
    </w:p>
    <w:bookmarkEnd w:id="219"/>
    <w:bookmarkStart w:name="z284" w:id="220"/>
    <w:p>
      <w:pPr>
        <w:spacing w:after="0"/>
        <w:ind w:left="0"/>
        <w:jc w:val="both"/>
      </w:pPr>
      <w:r>
        <w:rPr>
          <w:rFonts w:ascii="Times New Roman"/>
          <w:b w:val="false"/>
          <w:i w:val="false"/>
          <w:color w:val="000000"/>
          <w:sz w:val="28"/>
        </w:rPr>
        <w:t>
      20) если КФС = 16, 17, 19, 23, 28 и 29 (по всем составляющим), то заполняется графа 3 раздела 2 (допустимый);</w:t>
      </w:r>
    </w:p>
    <w:bookmarkEnd w:id="220"/>
    <w:bookmarkStart w:name="z285" w:id="221"/>
    <w:p>
      <w:pPr>
        <w:spacing w:after="0"/>
        <w:ind w:left="0"/>
        <w:jc w:val="both"/>
      </w:pPr>
      <w:r>
        <w:rPr>
          <w:rFonts w:ascii="Times New Roman"/>
          <w:b w:val="false"/>
          <w:i w:val="false"/>
          <w:color w:val="000000"/>
          <w:sz w:val="28"/>
        </w:rPr>
        <w:t>
      21) если КФС = 12 и 13 (по всем составляющим), то заполняется графа 3 раздела 2 (допустимый);</w:t>
      </w:r>
    </w:p>
    <w:bookmarkEnd w:id="221"/>
    <w:bookmarkStart w:name="z286" w:id="222"/>
    <w:p>
      <w:pPr>
        <w:spacing w:after="0"/>
        <w:ind w:left="0"/>
        <w:jc w:val="both"/>
      </w:pPr>
      <w:r>
        <w:rPr>
          <w:rFonts w:ascii="Times New Roman"/>
          <w:b w:val="false"/>
          <w:i w:val="false"/>
          <w:color w:val="000000"/>
          <w:sz w:val="28"/>
        </w:rPr>
        <w:t>
      При вводе первичной информации по разделу 2 проверять:</w:t>
      </w:r>
    </w:p>
    <w:bookmarkEnd w:id="222"/>
    <w:bookmarkStart w:name="z287" w:id="223"/>
    <w:p>
      <w:pPr>
        <w:spacing w:after="0"/>
        <w:ind w:left="0"/>
        <w:jc w:val="both"/>
      </w:pPr>
      <w:r>
        <w:rPr>
          <w:rFonts w:ascii="Times New Roman"/>
          <w:b w:val="false"/>
          <w:i w:val="false"/>
          <w:color w:val="000000"/>
          <w:sz w:val="28"/>
        </w:rPr>
        <w:t>
      22) если ОКЭД=85…, то заполняются строки 1 и 2 (и составляющие) (допустимый);</w:t>
      </w:r>
    </w:p>
    <w:bookmarkEnd w:id="223"/>
    <w:bookmarkStart w:name="z288" w:id="224"/>
    <w:p>
      <w:pPr>
        <w:spacing w:after="0"/>
        <w:ind w:left="0"/>
        <w:jc w:val="both"/>
      </w:pPr>
      <w:r>
        <w:rPr>
          <w:rFonts w:ascii="Times New Roman"/>
          <w:b w:val="false"/>
          <w:i w:val="false"/>
          <w:color w:val="000000"/>
          <w:sz w:val="28"/>
        </w:rPr>
        <w:t>
      23) если ОКЭД=86…, то заполняется строка 3 (и составляющие) (допустимый);</w:t>
      </w:r>
    </w:p>
    <w:bookmarkEnd w:id="224"/>
    <w:bookmarkStart w:name="z289" w:id="225"/>
    <w:p>
      <w:pPr>
        <w:spacing w:after="0"/>
        <w:ind w:left="0"/>
        <w:jc w:val="both"/>
      </w:pPr>
      <w:r>
        <w:rPr>
          <w:rFonts w:ascii="Times New Roman"/>
          <w:b w:val="false"/>
          <w:i w:val="false"/>
          <w:color w:val="000000"/>
          <w:sz w:val="28"/>
        </w:rPr>
        <w:t>
      24) если ОКЭД=87…, то заполняется строка 4 (и составляющие) (допустимый);</w:t>
      </w:r>
    </w:p>
    <w:bookmarkEnd w:id="225"/>
    <w:bookmarkStart w:name="z290" w:id="226"/>
    <w:p>
      <w:pPr>
        <w:spacing w:after="0"/>
        <w:ind w:left="0"/>
        <w:jc w:val="both"/>
      </w:pPr>
      <w:r>
        <w:rPr>
          <w:rFonts w:ascii="Times New Roman"/>
          <w:b w:val="false"/>
          <w:i w:val="false"/>
          <w:color w:val="000000"/>
          <w:sz w:val="28"/>
        </w:rPr>
        <w:t>
      25) если ОКЭД=88…, то заполняется строка 5 (и составляющие) (допустимый);</w:t>
      </w:r>
    </w:p>
    <w:bookmarkEnd w:id="226"/>
    <w:bookmarkStart w:name="z291" w:id="227"/>
    <w:p>
      <w:pPr>
        <w:spacing w:after="0"/>
        <w:ind w:left="0"/>
        <w:jc w:val="both"/>
      </w:pPr>
      <w:r>
        <w:rPr>
          <w:rFonts w:ascii="Times New Roman"/>
          <w:b w:val="false"/>
          <w:i w:val="false"/>
          <w:color w:val="000000"/>
          <w:sz w:val="28"/>
        </w:rPr>
        <w:t xml:space="preserve">
      26) каждая из строк 1, 2, 3, 4 и 5 раздела 2 по графам 2, 3, 4 и 5 ≠ 1 (недопустимый); </w:t>
      </w:r>
    </w:p>
    <w:bookmarkEnd w:id="227"/>
    <w:bookmarkStart w:name="z292" w:id="228"/>
    <w:p>
      <w:pPr>
        <w:spacing w:after="0"/>
        <w:ind w:left="0"/>
        <w:jc w:val="both"/>
      </w:pPr>
      <w:r>
        <w:rPr>
          <w:rFonts w:ascii="Times New Roman"/>
          <w:b w:val="false"/>
          <w:i w:val="false"/>
          <w:color w:val="000000"/>
          <w:sz w:val="28"/>
        </w:rPr>
        <w:t>
      27) каждая из строк 1, 2, 3, 4 и 5 раздела 2 по графам 2, 3, 4 и 5 ≥ 1000000 (допустимый).</w:t>
      </w:r>
    </w:p>
    <w:bookmarkEnd w:id="228"/>
    <w:bookmarkStart w:name="z293" w:id="229"/>
    <w:p>
      <w:pPr>
        <w:spacing w:after="0"/>
        <w:ind w:left="0"/>
        <w:jc w:val="both"/>
      </w:pPr>
      <w:r>
        <w:rPr>
          <w:rFonts w:ascii="Times New Roman"/>
          <w:b w:val="false"/>
          <w:i w:val="false"/>
          <w:color w:val="000000"/>
          <w:sz w:val="28"/>
        </w:rPr>
        <w:t>
      Раздел 3.</w:t>
      </w:r>
    </w:p>
    <w:bookmarkEnd w:id="229"/>
    <w:bookmarkStart w:name="z294" w:id="230"/>
    <w:p>
      <w:pPr>
        <w:spacing w:after="0"/>
        <w:ind w:left="0"/>
        <w:jc w:val="both"/>
      </w:pPr>
      <w:r>
        <w:rPr>
          <w:rFonts w:ascii="Times New Roman"/>
          <w:b w:val="false"/>
          <w:i w:val="false"/>
          <w:color w:val="000000"/>
          <w:sz w:val="28"/>
        </w:rPr>
        <w:t>
      1) строка 1 = сумме составляющих строк (по всем графам);</w:t>
      </w:r>
    </w:p>
    <w:bookmarkEnd w:id="230"/>
    <w:bookmarkStart w:name="z295" w:id="231"/>
    <w:p>
      <w:pPr>
        <w:spacing w:after="0"/>
        <w:ind w:left="0"/>
        <w:jc w:val="both"/>
      </w:pPr>
      <w:r>
        <w:rPr>
          <w:rFonts w:ascii="Times New Roman"/>
          <w:b w:val="false"/>
          <w:i w:val="false"/>
          <w:color w:val="000000"/>
          <w:sz w:val="28"/>
        </w:rPr>
        <w:t>
      2) графа 1 = сумме граф 2-4 (по всем строкам);</w:t>
      </w:r>
    </w:p>
    <w:bookmarkEnd w:id="231"/>
    <w:bookmarkStart w:name="z296" w:id="232"/>
    <w:p>
      <w:pPr>
        <w:spacing w:after="0"/>
        <w:ind w:left="0"/>
        <w:jc w:val="both"/>
      </w:pPr>
      <w:r>
        <w:rPr>
          <w:rFonts w:ascii="Times New Roman"/>
          <w:b w:val="false"/>
          <w:i w:val="false"/>
          <w:color w:val="000000"/>
          <w:sz w:val="28"/>
        </w:rPr>
        <w:t>
      3) строка 1 раздела 3 по графам 2, 3, 4 и 5 ≠ 1 (недопустимый)</w:t>
      </w:r>
    </w:p>
    <w:bookmarkEnd w:id="232"/>
    <w:bookmarkStart w:name="z297" w:id="233"/>
    <w:p>
      <w:pPr>
        <w:spacing w:after="0"/>
        <w:ind w:left="0"/>
        <w:jc w:val="both"/>
      </w:pPr>
      <w:r>
        <w:rPr>
          <w:rFonts w:ascii="Times New Roman"/>
          <w:b w:val="false"/>
          <w:i w:val="false"/>
          <w:color w:val="000000"/>
          <w:sz w:val="28"/>
        </w:rPr>
        <w:t>
      4) строка 1 раздела 3 по графам 2, 3, 4 и 5 ≥ 1000000 (допустимый)</w:t>
      </w:r>
    </w:p>
    <w:bookmarkEnd w:id="233"/>
    <w:bookmarkStart w:name="z298" w:id="234"/>
    <w:p>
      <w:pPr>
        <w:spacing w:after="0"/>
        <w:ind w:left="0"/>
        <w:jc w:val="both"/>
      </w:pPr>
      <w:r>
        <w:rPr>
          <w:rFonts w:ascii="Times New Roman"/>
          <w:b w:val="false"/>
          <w:i w:val="false"/>
          <w:color w:val="000000"/>
          <w:sz w:val="28"/>
        </w:rPr>
        <w:t>
      При вводе первичной информации по разделу 3 проверять:</w:t>
      </w:r>
    </w:p>
    <w:bookmarkEnd w:id="234"/>
    <w:bookmarkStart w:name="z299" w:id="235"/>
    <w:p>
      <w:pPr>
        <w:spacing w:after="0"/>
        <w:ind w:left="0"/>
        <w:jc w:val="both"/>
      </w:pPr>
      <w:r>
        <w:rPr>
          <w:rFonts w:ascii="Times New Roman"/>
          <w:b w:val="false"/>
          <w:i w:val="false"/>
          <w:color w:val="000000"/>
          <w:sz w:val="28"/>
        </w:rPr>
        <w:t>
      1) если ОКЭД=85…, то не заполняется КПВЭД = 85 (недопустимый);</w:t>
      </w:r>
    </w:p>
    <w:bookmarkEnd w:id="235"/>
    <w:bookmarkStart w:name="z300" w:id="236"/>
    <w:p>
      <w:pPr>
        <w:spacing w:after="0"/>
        <w:ind w:left="0"/>
        <w:jc w:val="both"/>
      </w:pPr>
      <w:r>
        <w:rPr>
          <w:rFonts w:ascii="Times New Roman"/>
          <w:b w:val="false"/>
          <w:i w:val="false"/>
          <w:color w:val="000000"/>
          <w:sz w:val="28"/>
        </w:rPr>
        <w:t>
      2) если ОКЭД=86…, то не заполняется КПВЭД=86 (недопустимый);</w:t>
      </w:r>
    </w:p>
    <w:bookmarkEnd w:id="236"/>
    <w:bookmarkStart w:name="z301" w:id="237"/>
    <w:p>
      <w:pPr>
        <w:spacing w:after="0"/>
        <w:ind w:left="0"/>
        <w:jc w:val="both"/>
      </w:pPr>
      <w:r>
        <w:rPr>
          <w:rFonts w:ascii="Times New Roman"/>
          <w:b w:val="false"/>
          <w:i w:val="false"/>
          <w:color w:val="000000"/>
          <w:sz w:val="28"/>
        </w:rPr>
        <w:t>
      3) если ОКЭД=87…, то не заполняется КПВЭД=87 (недопустимый);</w:t>
      </w:r>
    </w:p>
    <w:bookmarkEnd w:id="237"/>
    <w:bookmarkStart w:name="z302" w:id="238"/>
    <w:p>
      <w:pPr>
        <w:spacing w:after="0"/>
        <w:ind w:left="0"/>
        <w:jc w:val="both"/>
      </w:pPr>
      <w:r>
        <w:rPr>
          <w:rFonts w:ascii="Times New Roman"/>
          <w:b w:val="false"/>
          <w:i w:val="false"/>
          <w:color w:val="000000"/>
          <w:sz w:val="28"/>
        </w:rPr>
        <w:t>
      4) если ОКЭД=88…, то не заполняется КПВЭД=88 (недопустимый).</w:t>
      </w:r>
    </w:p>
    <w:bookmarkEnd w:id="238"/>
    <w:bookmarkStart w:name="z303" w:id="239"/>
    <w:p>
      <w:pPr>
        <w:spacing w:after="0"/>
        <w:ind w:left="0"/>
        <w:jc w:val="both"/>
      </w:pPr>
      <w:r>
        <w:rPr>
          <w:rFonts w:ascii="Times New Roman"/>
          <w:b w:val="false"/>
          <w:i w:val="false"/>
          <w:color w:val="000000"/>
          <w:sz w:val="28"/>
        </w:rPr>
        <w:t>
      Предусмотреть кодировку услуг по классификатору основных видов услуг по 5 знакам и вторичных по 2 знакам.</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18</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05" w:id="240"/>
          <w:p>
            <w:pPr>
              <w:spacing w:after="20"/>
              <w:ind w:left="20"/>
              <w:jc w:val="both"/>
            </w:pPr>
          </w:p>
          <w:bookmarkEnd w:id="240"/>
          <w:p>
            <w:pPr>
              <w:spacing w:after="20"/>
              <w:ind w:left="20"/>
              <w:jc w:val="both"/>
            </w:pPr>
            <w:r>
              <w:drawing>
                <wp:inline distT="0" distB="0" distL="0" distR="0">
                  <wp:extent cx="2565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654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06" w:id="24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агенттігінің Ұлттық статистика бюросының басшысының 2022 жылғы 18 қазандағы № 34 бұйрыққа 9-қосымша</w:t>
            </w:r>
          </w:p>
          <w:p>
            <w:pPr>
              <w:spacing w:after="20"/>
              <w:ind w:left="20"/>
              <w:jc w:val="both"/>
            </w:pPr>
          </w:p>
          <w:p>
            <w:pPr>
              <w:spacing w:after="20"/>
              <w:ind w:left="20"/>
              <w:jc w:val="both"/>
            </w:pPr>
            <w:r>
              <w:rPr>
                <w:rFonts w:ascii="Times New Roman"/>
                <w:b/>
                <w:i w:val="false"/>
                <w:color w:val="000000"/>
                <w:sz w:val="20"/>
              </w:rPr>
              <w:t>
Приложение 9 к приказу Руководителя бюро национальной статистики Агентства по стратегическому планированиюи реформам Республики Казахстан от 18 октября 2022 года № 34
</w:t>
            </w:r>
          </w:p>
        </w:tc>
      </w:tr>
    </w:tbl>
    <w:bookmarkStart w:name="z310" w:id="242"/>
    <w:p>
      <w:pPr>
        <w:spacing w:after="0"/>
        <w:ind w:left="0"/>
        <w:jc w:val="both"/>
      </w:pPr>
      <w:r>
        <w:rPr>
          <w:rFonts w:ascii="Times New Roman"/>
          <w:b w:val="false"/>
          <w:i w:val="false"/>
          <w:color w:val="000000"/>
          <w:sz w:val="28"/>
        </w:rPr>
        <w:t>
      Білім беру, денсаулық сақтау және халыққа әлеуметтік қызмет көрсету ұйымының қаржы-шаруашылық қызметінің негізгі көрсеткіштері туралы есеп</w:t>
      </w:r>
    </w:p>
    <w:bookmarkEnd w:id="242"/>
    <w:bookmarkStart w:name="z311" w:id="243"/>
    <w:p>
      <w:pPr>
        <w:spacing w:after="0"/>
        <w:ind w:left="0"/>
        <w:jc w:val="both"/>
      </w:pPr>
      <w:r>
        <w:rPr>
          <w:rFonts w:ascii="Times New Roman"/>
          <w:b w:val="false"/>
          <w:i w:val="false"/>
          <w:color w:val="000000"/>
          <w:sz w:val="28"/>
        </w:rPr>
        <w:t xml:space="preserve">
      Отчет об основных показателях финансово–хозяйственной деятельности организации образования, здравоохранения и социального обслуживания населения </w:t>
      </w:r>
    </w:p>
    <w:bookmarkEnd w:id="24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Әлеуметтік қаржы</w:t>
            </w:r>
          </w:p>
          <w:p>
            <w:pPr>
              <w:spacing w:after="20"/>
              <w:ind w:left="20"/>
              <w:jc w:val="both"/>
            </w:pPr>
          </w:p>
          <w:p>
            <w:pPr>
              <w:spacing w:after="20"/>
              <w:ind w:left="20"/>
              <w:jc w:val="both"/>
            </w:pPr>
            <w:r>
              <w:rPr>
                <w:rFonts w:ascii="Times New Roman"/>
                <w:b/>
                <w:i w:val="false"/>
                <w:color w:val="000000"/>
                <w:sz w:val="20"/>
              </w:rPr>
              <w:t>
Соцфин
</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3075" w:type="dxa"/>
            <w:tcBorders/>
            <w:tcMar>
              <w:top w:w="15" w:type="dxa"/>
              <w:left w:w="15" w:type="dxa"/>
              <w:bottom w:w="15" w:type="dxa"/>
              <w:right w:w="15" w:type="dxa"/>
            </w:tcMar>
            <w:vAlign w:val="center"/>
          </w:tcPr>
          <w:bookmarkStart w:name="z315" w:id="244"/>
          <w:p>
            <w:pPr>
              <w:spacing w:after="20"/>
              <w:ind w:left="20"/>
              <w:jc w:val="both"/>
            </w:pPr>
          </w:p>
          <w:bookmarkEnd w:id="244"/>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жыл</w:t>
            </w:r>
          </w:p>
          <w:p>
            <w:pPr>
              <w:spacing w:after="20"/>
              <w:ind w:left="20"/>
              <w:jc w:val="both"/>
            </w:pPr>
            <w:r>
              <w:rPr>
                <w:rFonts w:ascii="Times New Roman"/>
                <w:b w:val="false"/>
                <w:i w:val="false"/>
                <w:color w:val="000000"/>
                <w:sz w:val="20"/>
              </w:rPr>
              <w:t>
отчетный период год</w:t>
            </w:r>
          </w:p>
          <w:p>
            <w:pPr>
              <w:spacing w:after="20"/>
              <w:ind w:left="20"/>
              <w:jc w:val="both"/>
            </w:pPr>
          </w:p>
        </w:tc>
      </w:tr>
    </w:tbl>
    <w:bookmarkStart w:name="z317" w:id="245"/>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нысаны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қызметкерлер</w:t>
      </w:r>
      <w:r>
        <w:rPr>
          <w:rFonts w:ascii="Times New Roman"/>
          <w:b w:val="false"/>
          <w:i w:val="false"/>
          <w:color w:val="000000"/>
          <w:sz w:val="28"/>
        </w:rPr>
        <w:t xml:space="preserve"> </w:t>
      </w:r>
      <w:r>
        <w:rPr>
          <w:rFonts w:ascii="Times New Roman"/>
          <w:b/>
          <w:i w:val="false"/>
          <w:color w:val="000000"/>
          <w:sz w:val="28"/>
        </w:rPr>
        <w:t>санына</w:t>
      </w:r>
      <w:r>
        <w:rPr>
          <w:rFonts w:ascii="Times New Roman"/>
          <w:b w:val="false"/>
          <w:i w:val="false"/>
          <w:color w:val="000000"/>
          <w:sz w:val="28"/>
        </w:rPr>
        <w:t xml:space="preserve"> </w:t>
      </w:r>
      <w:r>
        <w:rPr>
          <w:rFonts w:ascii="Times New Roman"/>
          <w:b/>
          <w:i w:val="false"/>
          <w:color w:val="000000"/>
          <w:sz w:val="28"/>
        </w:rPr>
        <w:t>қарамастан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жіктеуішінің</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85,</w:t>
      </w:r>
      <w:r>
        <w:rPr>
          <w:rFonts w:ascii="Times New Roman"/>
          <w:b w:val="false"/>
          <w:i w:val="false"/>
          <w:color w:val="000000"/>
          <w:sz w:val="28"/>
        </w:rPr>
        <w:t xml:space="preserve"> </w:t>
      </w:r>
      <w:r>
        <w:rPr>
          <w:rFonts w:ascii="Times New Roman"/>
          <w:b/>
          <w:i w:val="false"/>
          <w:color w:val="000000"/>
          <w:sz w:val="28"/>
        </w:rPr>
        <w:t>86,</w:t>
      </w:r>
      <w:r>
        <w:rPr>
          <w:rFonts w:ascii="Times New Roman"/>
          <w:b w:val="false"/>
          <w:i w:val="false"/>
          <w:color w:val="000000"/>
          <w:sz w:val="28"/>
        </w:rPr>
        <w:t xml:space="preserve"> </w:t>
      </w:r>
      <w:r>
        <w:rPr>
          <w:rFonts w:ascii="Times New Roman"/>
          <w:b/>
          <w:i w:val="false"/>
          <w:color w:val="000000"/>
          <w:sz w:val="28"/>
        </w:rPr>
        <w:t>87</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88</w:t>
      </w:r>
      <w:r>
        <w:rPr>
          <w:rFonts w:ascii="Times New Roman"/>
          <w:b w:val="false"/>
          <w:i w:val="false"/>
          <w:color w:val="000000"/>
          <w:sz w:val="28"/>
        </w:rPr>
        <w:t xml:space="preserve"> </w:t>
      </w:r>
      <w:r>
        <w:rPr>
          <w:rFonts w:ascii="Times New Roman"/>
          <w:b/>
          <w:i w:val="false"/>
          <w:color w:val="000000"/>
          <w:sz w:val="28"/>
        </w:rPr>
        <w:t>кодына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халыққа</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табылатын</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немесе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нысандарды</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филиалдары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өкілдіктері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бөлімшелері</w:t>
      </w:r>
      <w:r>
        <w:rPr>
          <w:rFonts w:ascii="Times New Roman"/>
          <w:b w:val="false"/>
          <w:i w:val="false"/>
          <w:color w:val="000000"/>
          <w:sz w:val="28"/>
        </w:rPr>
        <w:t xml:space="preserve"> </w:t>
      </w:r>
      <w:r>
        <w:rPr>
          <w:rFonts w:ascii="Times New Roman"/>
          <w:b/>
          <w:i w:val="false"/>
          <w:color w:val="000000"/>
          <w:sz w:val="28"/>
        </w:rPr>
        <w:t>өзінің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ұсынады</w:t>
      </w:r>
      <w:r>
        <w:rPr>
          <w:rFonts w:ascii="Times New Roman"/>
          <w:b/>
          <w:i w:val="false"/>
          <w:color w:val="000000"/>
          <w:sz w:val="28"/>
        </w:rPr>
        <w:t>.</w:t>
      </w:r>
    </w:p>
    <w:bookmarkEnd w:id="245"/>
    <w:bookmarkStart w:name="z318" w:id="246"/>
    <w:p>
      <w:pPr>
        <w:spacing w:after="0"/>
        <w:ind w:left="0"/>
        <w:jc w:val="both"/>
      </w:pP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val="false"/>
          <w:i w:val="false"/>
          <w:color w:val="000000"/>
          <w:sz w:val="28"/>
        </w:rPr>
        <w:t xml:space="preserve"> </w:t>
      </w:r>
      <w:r>
        <w:rPr>
          <w:rFonts w:ascii="Times New Roman"/>
          <w:b/>
          <w:i w:val="false"/>
          <w:color w:val="000000"/>
          <w:sz w:val="28"/>
        </w:rPr>
        <w:t>болмаған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нысандарды</w:t>
      </w:r>
      <w:r>
        <w:rPr>
          <w:rFonts w:ascii="Times New Roman"/>
          <w:b w:val="false"/>
          <w:i w:val="false"/>
          <w:color w:val="000000"/>
          <w:sz w:val="28"/>
        </w:rPr>
        <w:t xml:space="preserve"> </w:t>
      </w:r>
      <w:r>
        <w:rPr>
          <w:rFonts w:ascii="Times New Roman"/>
          <w:b/>
          <w:i w:val="false"/>
          <w:color w:val="000000"/>
          <w:sz w:val="28"/>
        </w:rPr>
        <w:t>өздерінің</w:t>
      </w:r>
      <w:r>
        <w:rPr>
          <w:rFonts w:ascii="Times New Roman"/>
          <w:b w:val="false"/>
          <w:i w:val="false"/>
          <w:color w:val="000000"/>
          <w:sz w:val="28"/>
        </w:rPr>
        <w:t xml:space="preserve"> </w:t>
      </w:r>
      <w:r>
        <w:rPr>
          <w:rFonts w:ascii="Times New Roman"/>
          <w:b/>
          <w:i w:val="false"/>
          <w:color w:val="000000"/>
          <w:sz w:val="28"/>
        </w:rPr>
        <w:t>филиалдары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өкілдіктері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бөлімшелері</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жерін</w:t>
      </w:r>
      <w:r>
        <w:rPr>
          <w:rFonts w:ascii="Times New Roman"/>
          <w:b w:val="false"/>
          <w:i w:val="false"/>
          <w:color w:val="000000"/>
          <w:sz w:val="28"/>
        </w:rPr>
        <w:t xml:space="preserve"> </w:t>
      </w:r>
      <w:r>
        <w:rPr>
          <w:rFonts w:ascii="Times New Roman"/>
          <w:b/>
          <w:i w:val="false"/>
          <w:color w:val="000000"/>
          <w:sz w:val="28"/>
        </w:rPr>
        <w:t>көрсете</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val="false"/>
          <w:i w:val="false"/>
          <w:color w:val="000000"/>
          <w:sz w:val="28"/>
        </w:rPr>
        <w:t xml:space="preserve"> </w:t>
      </w:r>
      <w:r>
        <w:rPr>
          <w:rFonts w:ascii="Times New Roman"/>
          <w:b/>
          <w:i w:val="false"/>
          <w:color w:val="000000"/>
          <w:sz w:val="28"/>
        </w:rPr>
        <w:t>ұсынады</w:t>
      </w:r>
      <w:r>
        <w:rPr>
          <w:rFonts w:ascii="Times New Roman"/>
          <w:b/>
          <w:i w:val="false"/>
          <w:color w:val="000000"/>
          <w:sz w:val="28"/>
        </w:rPr>
        <w:t>.</w:t>
      </w:r>
    </w:p>
    <w:bookmarkEnd w:id="246"/>
    <w:bookmarkStart w:name="z319" w:id="247"/>
    <w:p>
      <w:pPr>
        <w:spacing w:after="0"/>
        <w:ind w:left="0"/>
        <w:jc w:val="both"/>
      </w:pPr>
      <w:r>
        <w:rPr>
          <w:rFonts w:ascii="Times New Roman"/>
          <w:b w:val="false"/>
          <w:i w:val="false"/>
          <w:color w:val="000000"/>
          <w:sz w:val="28"/>
        </w:rPr>
        <w:t>
      Представляют юридические лица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w:t>
      </w:r>
    </w:p>
    <w:bookmarkEnd w:id="247"/>
    <w:bookmarkStart w:name="z320" w:id="248"/>
    <w:p>
      <w:pPr>
        <w:spacing w:after="0"/>
        <w:ind w:left="0"/>
        <w:jc w:val="both"/>
      </w:pPr>
      <w:r>
        <w:rPr>
          <w:rFonts w:ascii="Times New Roman"/>
          <w:b w:val="false"/>
          <w:i w:val="false"/>
          <w:color w:val="000000"/>
          <w:sz w:val="28"/>
        </w:rPr>
        <w:t>
      (ОКЭД) – 85, 86, 87 и 88, независимо от формы собственности и численности работающих, и (или) их филиалы, представительства и иные обособленные структурные подразделения юридических лиц по месту своего нахождения, если им делегированы полномочия по представлению статистических форм.</w:t>
      </w:r>
    </w:p>
    <w:bookmarkEnd w:id="248"/>
    <w:bookmarkStart w:name="z321" w:id="249"/>
    <w:p>
      <w:pPr>
        <w:spacing w:after="0"/>
        <w:ind w:left="0"/>
        <w:jc w:val="both"/>
      </w:pPr>
      <w:r>
        <w:rPr>
          <w:rFonts w:ascii="Times New Roman"/>
          <w:b w:val="false"/>
          <w:i w:val="false"/>
          <w:color w:val="000000"/>
          <w:sz w:val="28"/>
        </w:rPr>
        <w:t>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249"/>
    <w:bookmarkStart w:name="z322" w:id="250"/>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кезеңнен</w:t>
      </w:r>
      <w:r>
        <w:rPr>
          <w:rFonts w:ascii="Times New Roman"/>
          <w:b w:val="false"/>
          <w:i w:val="false"/>
          <w:color w:val="000000"/>
          <w:sz w:val="28"/>
        </w:rPr>
        <w:t xml:space="preserve"> </w:t>
      </w:r>
      <w:r>
        <w:rPr>
          <w:rFonts w:ascii="Times New Roman"/>
          <w:b/>
          <w:i w:val="false"/>
          <w:color w:val="000000"/>
          <w:sz w:val="28"/>
        </w:rPr>
        <w:t>кейінгі</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сәуірге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дейін</w:t>
      </w:r>
    </w:p>
    <w:bookmarkEnd w:id="250"/>
    <w:bookmarkStart w:name="z323" w:id="251"/>
    <w:p>
      <w:pPr>
        <w:spacing w:after="0"/>
        <w:ind w:left="0"/>
        <w:jc w:val="both"/>
      </w:pPr>
      <w:r>
        <w:rPr>
          <w:rFonts w:ascii="Times New Roman"/>
          <w:b w:val="false"/>
          <w:i w:val="false"/>
          <w:color w:val="000000"/>
          <w:sz w:val="28"/>
        </w:rPr>
        <w:t>
      Срок представления – до 1 апреля (включительно) после отчетного периода</w:t>
      </w:r>
    </w:p>
    <w:bookmarkEnd w:id="2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4" w:id="252"/>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252"/>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5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253"/>
    <w:bookmarkStart w:name="z326" w:id="254"/>
    <w:p>
      <w:pPr>
        <w:spacing w:after="0"/>
        <w:ind w:left="0"/>
        <w:jc w:val="both"/>
      </w:pPr>
      <w:r>
        <w:rPr>
          <w:rFonts w:ascii="Times New Roman"/>
          <w:b w:val="false"/>
          <w:i w:val="false"/>
          <w:color w:val="000000"/>
          <w:sz w:val="28"/>
        </w:rPr>
        <w:t>
      Укажите данные по юридическому лицу</w:t>
      </w:r>
    </w:p>
    <w:bookmarkEnd w:id="254"/>
    <w:bookmarkStart w:name="z327" w:id="255"/>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тұлғаның</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бөлімшенің</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орнын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жеріне</w:t>
      </w:r>
      <w:r>
        <w:rPr>
          <w:rFonts w:ascii="Times New Roman"/>
          <w:b w:val="false"/>
          <w:i w:val="false"/>
          <w:color w:val="000000"/>
          <w:sz w:val="28"/>
        </w:rPr>
        <w:t xml:space="preserve"> </w:t>
      </w:r>
      <w:r>
        <w:rPr>
          <w:rFonts w:ascii="Times New Roman"/>
          <w:b/>
          <w:i w:val="false"/>
          <w:color w:val="000000"/>
          <w:sz w:val="28"/>
        </w:rPr>
        <w:t>қарамастан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облыс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қала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аудан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елдімекен</w:t>
      </w:r>
    </w:p>
    <w:bookmarkEnd w:id="255"/>
    <w:bookmarkStart w:name="z328" w:id="256"/>
    <w:p>
      <w:pPr>
        <w:spacing w:after="0"/>
        <w:ind w:left="0"/>
        <w:jc w:val="both"/>
      </w:pPr>
      <w:r>
        <w:rPr>
          <w:rFonts w:ascii="Times New Roman"/>
          <w:b w:val="false"/>
          <w:i w:val="false"/>
          <w:color w:val="000000"/>
          <w:sz w:val="28"/>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bookmarkEnd w:id="256"/>
    <w:bookmarkStart w:name="z329"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58"/>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Əкімшілік-аумақтық</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жіктеуішіне</w:t>
      </w:r>
      <w:r>
        <w:rPr>
          <w:rFonts w:ascii="Times New Roman"/>
          <w:b w:val="false"/>
          <w:i w:val="false"/>
          <w:color w:val="000000"/>
          <w:sz w:val="28"/>
        </w:rPr>
        <w:t xml:space="preserve"> </w:t>
      </w:r>
      <w:r>
        <w:rPr>
          <w:rFonts w:ascii="Times New Roman"/>
          <w:b/>
          <w:i w:val="false"/>
          <w:color w:val="000000"/>
          <w:sz w:val="28"/>
        </w:rPr>
        <w:t>(ӘАОЖ)</w:t>
      </w:r>
      <w:r>
        <w:rPr>
          <w:rFonts w:ascii="Times New Roman"/>
          <w:b w:val="false"/>
          <w:i w:val="false"/>
          <w:color w:val="000000"/>
          <w:sz w:val="28"/>
        </w:rPr>
        <w:t xml:space="preserve"> </w:t>
      </w:r>
      <w:r>
        <w:rPr>
          <w:rFonts w:ascii="Times New Roman"/>
          <w:b/>
          <w:i w:val="false"/>
          <w:color w:val="000000"/>
          <w:sz w:val="28"/>
        </w:rPr>
        <w:t>сəйкес</w:t>
      </w:r>
      <w:r>
        <w:rPr>
          <w:rFonts w:ascii="Times New Roman"/>
          <w:b w:val="false"/>
          <w:i w:val="false"/>
          <w:color w:val="000000"/>
          <w:sz w:val="28"/>
        </w:rPr>
        <w:t xml:space="preserve"> </w:t>
      </w:r>
      <w:r>
        <w:rPr>
          <w:rFonts w:ascii="Times New Roman"/>
          <w:b/>
          <w:i w:val="false"/>
          <w:color w:val="000000"/>
          <w:sz w:val="28"/>
        </w:rPr>
        <w:t>аумақ</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респонденттің</w:t>
      </w:r>
      <w:r>
        <w:rPr>
          <w:rFonts w:ascii="Times New Roman"/>
          <w:b w:val="false"/>
          <w:i w:val="false"/>
          <w:color w:val="000000"/>
          <w:sz w:val="28"/>
        </w:rPr>
        <w:t xml:space="preserve"> </w:t>
      </w:r>
      <w:r>
        <w:rPr>
          <w:rFonts w:ascii="Times New Roman"/>
          <w:b/>
          <w:i w:val="false"/>
          <w:color w:val="000000"/>
          <w:sz w:val="28"/>
        </w:rPr>
        <w:t>ұсынуы</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i w:val="false"/>
          <w:color w:val="000000"/>
          <w:sz w:val="28"/>
        </w:rPr>
        <w:t>)</w:t>
      </w:r>
    </w:p>
    <w:bookmarkEnd w:id="258"/>
    <w:bookmarkStart w:name="z331" w:id="259"/>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сотрудником территориального органа статистики при представлении респондентом статистической формы на бумажном носителе)</w:t>
      </w:r>
    </w:p>
    <w:bookmarkEnd w:id="259"/>
    <w:bookmarkStart w:name="z332"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60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6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Табыстар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шығыстардың</w:t>
      </w:r>
      <w:r>
        <w:rPr>
          <w:rFonts w:ascii="Times New Roman"/>
          <w:b w:val="false"/>
          <w:i w:val="false"/>
          <w:color w:val="000000"/>
          <w:sz w:val="28"/>
        </w:rPr>
        <w:t xml:space="preserve"> </w:t>
      </w:r>
      <w:r>
        <w:rPr>
          <w:rFonts w:ascii="Times New Roman"/>
          <w:b/>
          <w:i w:val="false"/>
          <w:color w:val="000000"/>
          <w:sz w:val="28"/>
        </w:rPr>
        <w:t>баптары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261"/>
    <w:bookmarkStart w:name="z334" w:id="262"/>
    <w:p>
      <w:pPr>
        <w:spacing w:after="0"/>
        <w:ind w:left="0"/>
        <w:jc w:val="both"/>
      </w:pPr>
      <w:r>
        <w:rPr>
          <w:rFonts w:ascii="Times New Roman"/>
          <w:b w:val="false"/>
          <w:i w:val="false"/>
          <w:color w:val="000000"/>
          <w:sz w:val="28"/>
        </w:rPr>
        <w:t>
      Укажите сведения по статьям доходов и расходов, в тысячах теңге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беру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85)</w:t>
            </w:r>
          </w:p>
          <w:p>
            <w:pPr>
              <w:spacing w:after="20"/>
              <w:ind w:left="20"/>
              <w:jc w:val="both"/>
            </w:pPr>
            <w:r>
              <w:rPr>
                <w:rFonts w:ascii="Times New Roman"/>
                <w:b/>
                <w:i w:val="false"/>
                <w:color w:val="000000"/>
                <w:sz w:val="20"/>
              </w:rPr>
              <w:t>
</w:t>
            </w:r>
            <w:r>
              <w:rPr>
                <w:rFonts w:ascii="Times New Roman"/>
                <w:b/>
                <w:i w:val="false"/>
                <w:color w:val="000000"/>
                <w:sz w:val="20"/>
              </w:rPr>
              <w:t>Образование</w:t>
            </w:r>
          </w:p>
          <w:p>
            <w:pPr>
              <w:spacing w:after="20"/>
              <w:ind w:left="20"/>
              <w:jc w:val="both"/>
            </w:pPr>
            <w:r>
              <w:rPr>
                <w:rFonts w:ascii="Times New Roman"/>
                <w:b/>
                <w:i w:val="false"/>
                <w:color w:val="000000"/>
                <w:sz w:val="20"/>
              </w:rPr>
              <w:t>
(ОКЭД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86, 87 және 88)</w:t>
            </w:r>
          </w:p>
          <w:p>
            <w:pPr>
              <w:spacing w:after="20"/>
              <w:ind w:left="20"/>
              <w:jc w:val="both"/>
            </w:pPr>
            <w:r>
              <w:rPr>
                <w:rFonts w:ascii="Times New Roman"/>
                <w:b/>
                <w:i w:val="false"/>
                <w:color w:val="000000"/>
                <w:sz w:val="20"/>
              </w:rPr>
              <w:t>
</w:t>
            </w:r>
            <w:r>
              <w:rPr>
                <w:rFonts w:ascii="Times New Roman"/>
                <w:b/>
                <w:i w:val="false"/>
                <w:color w:val="000000"/>
                <w:sz w:val="20"/>
              </w:rPr>
              <w:t>Здравоохранение и социальное обслуживание населения</w:t>
            </w:r>
          </w:p>
          <w:p>
            <w:pPr>
              <w:spacing w:after="20"/>
              <w:ind w:left="20"/>
              <w:jc w:val="both"/>
            </w:pPr>
            <w:r>
              <w:rPr>
                <w:rFonts w:ascii="Times New Roman"/>
                <w:b/>
                <w:i w:val="false"/>
                <w:color w:val="000000"/>
                <w:sz w:val="20"/>
              </w:rPr>
              <w:t>
(ОКЭД 86, 87 и 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3"/>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табыстар</w:t>
            </w:r>
          </w:p>
          <w:bookmarkEnd w:id="263"/>
          <w:p>
            <w:pPr>
              <w:spacing w:after="20"/>
              <w:ind w:left="20"/>
              <w:jc w:val="both"/>
            </w:pPr>
            <w:r>
              <w:rPr>
                <w:rFonts w:ascii="Times New Roman"/>
                <w:b w:val="false"/>
                <w:i w:val="false"/>
                <w:color w:val="000000"/>
                <w:sz w:val="20"/>
              </w:rPr>
              <w:t>
Текущие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4"/>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26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5"/>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трансферттер</w:t>
            </w:r>
          </w:p>
          <w:bookmarkEnd w:id="265"/>
          <w:p>
            <w:pPr>
              <w:spacing w:after="20"/>
              <w:ind w:left="20"/>
              <w:jc w:val="both"/>
            </w:pPr>
            <w:r>
              <w:rPr>
                <w:rFonts w:ascii="Times New Roman"/>
                <w:b w:val="false"/>
                <w:i w:val="false"/>
                <w:color w:val="000000"/>
                <w:sz w:val="20"/>
              </w:rPr>
              <w:t>
текущие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6"/>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266"/>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7"/>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бюджеттен</w:t>
            </w:r>
          </w:p>
          <w:bookmarkEnd w:id="267"/>
          <w:p>
            <w:pPr>
              <w:spacing w:after="20"/>
              <w:ind w:left="20"/>
              <w:jc w:val="both"/>
            </w:pPr>
            <w:r>
              <w:rPr>
                <w:rFonts w:ascii="Times New Roman"/>
                <w:b w:val="false"/>
                <w:i w:val="false"/>
                <w:color w:val="000000"/>
                <w:sz w:val="20"/>
              </w:rPr>
              <w:t>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8"/>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гранттар</w:t>
            </w:r>
          </w:p>
          <w:bookmarkEnd w:id="268"/>
          <w:p>
            <w:pPr>
              <w:spacing w:after="20"/>
              <w:ind w:left="20"/>
              <w:jc w:val="both"/>
            </w:pPr>
            <w:r>
              <w:rPr>
                <w:rFonts w:ascii="Times New Roman"/>
                <w:b w:val="false"/>
                <w:i w:val="false"/>
                <w:color w:val="000000"/>
                <w:sz w:val="20"/>
              </w:rPr>
              <w:t>
из них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9"/>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бюджеттен</w:t>
            </w:r>
          </w:p>
          <w:bookmarkEnd w:id="269"/>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0"/>
          <w:p>
            <w:pPr>
              <w:spacing w:after="20"/>
              <w:ind w:left="20"/>
              <w:jc w:val="both"/>
            </w:pPr>
            <w:r>
              <w:rPr>
                <w:rFonts w:ascii="Times New Roman"/>
                <w:b w:val="false"/>
                <w:i w:val="false"/>
                <w:color w:val="000000"/>
                <w:sz w:val="20"/>
              </w:rPr>
              <w:t>
</w:t>
            </w:r>
            <w:r>
              <w:rPr>
                <w:rFonts w:ascii="Times New Roman"/>
                <w:b/>
                <w:i w:val="false"/>
                <w:color w:val="000000"/>
                <w:sz w:val="20"/>
              </w:rPr>
              <w:t>ерікті</w:t>
            </w:r>
            <w:r>
              <w:rPr>
                <w:rFonts w:ascii="Times New Roman"/>
                <w:b w:val="false"/>
                <w:i w:val="false"/>
                <w:color w:val="000000"/>
                <w:sz w:val="20"/>
              </w:rPr>
              <w:t xml:space="preserve"> </w:t>
            </w:r>
            <w:r>
              <w:rPr>
                <w:rFonts w:ascii="Times New Roman"/>
                <w:b/>
                <w:i w:val="false"/>
                <w:color w:val="000000"/>
                <w:sz w:val="20"/>
              </w:rPr>
              <w:t>жарналар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қайыр</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түсімдері</w:t>
            </w:r>
          </w:p>
          <w:bookmarkEnd w:id="270"/>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1"/>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шетелден</w:t>
            </w:r>
          </w:p>
          <w:bookmarkEnd w:id="271"/>
          <w:p>
            <w:pPr>
              <w:spacing w:after="20"/>
              <w:ind w:left="20"/>
              <w:jc w:val="both"/>
            </w:pPr>
            <w:r>
              <w:rPr>
                <w:rFonts w:ascii="Times New Roman"/>
                <w:b w:val="false"/>
                <w:i w:val="false"/>
                <w:color w:val="000000"/>
                <w:sz w:val="20"/>
              </w:rPr>
              <w:t>
из них из-за рубежа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2"/>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қорынан</w:t>
            </w:r>
          </w:p>
          <w:bookmarkEnd w:id="272"/>
          <w:p>
            <w:pPr>
              <w:spacing w:after="20"/>
              <w:ind w:left="20"/>
              <w:jc w:val="both"/>
            </w:pPr>
            <w:r>
              <w:rPr>
                <w:rFonts w:ascii="Times New Roman"/>
                <w:b w:val="false"/>
                <w:i w:val="false"/>
                <w:color w:val="000000"/>
                <w:sz w:val="20"/>
              </w:rPr>
              <w:t>
из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3"/>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халыққа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кәсіпорындарға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қызметтерден</w:t>
            </w:r>
            <w:r>
              <w:rPr>
                <w:rFonts w:ascii="Times New Roman"/>
                <w:b w:val="false"/>
                <w:i w:val="false"/>
                <w:color w:val="000000"/>
                <w:sz w:val="20"/>
              </w:rPr>
              <w:t xml:space="preserve"> </w:t>
            </w:r>
            <w:r>
              <w:rPr>
                <w:rFonts w:ascii="Times New Roman"/>
                <w:b/>
                <w:i w:val="false"/>
                <w:color w:val="000000"/>
                <w:sz w:val="20"/>
              </w:rPr>
              <w:t>табыстар</w:t>
            </w:r>
          </w:p>
          <w:bookmarkEnd w:id="273"/>
          <w:p>
            <w:pPr>
              <w:spacing w:after="20"/>
              <w:ind w:left="20"/>
              <w:jc w:val="both"/>
            </w:pPr>
            <w:r>
              <w:rPr>
                <w:rFonts w:ascii="Times New Roman"/>
                <w:b w:val="false"/>
                <w:i w:val="false"/>
                <w:color w:val="000000"/>
                <w:sz w:val="20"/>
              </w:rPr>
              <w:t>
доходы от оказанных услуг населению и предприятиям по основному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4"/>
          <w:p>
            <w:pPr>
              <w:spacing w:after="20"/>
              <w:ind w:left="20"/>
              <w:jc w:val="both"/>
            </w:pPr>
            <w:r>
              <w:rPr>
                <w:rFonts w:ascii="Times New Roman"/>
                <w:b w:val="false"/>
                <w:i w:val="false"/>
                <w:color w:val="000000"/>
                <w:sz w:val="20"/>
              </w:rPr>
              <w:t>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табыс</w:t>
            </w:r>
          </w:p>
          <w:bookmarkEnd w:id="274"/>
          <w:p>
            <w:pPr>
              <w:spacing w:after="20"/>
              <w:ind w:left="20"/>
              <w:jc w:val="both"/>
            </w:pPr>
            <w:r>
              <w:rPr>
                <w:rFonts w:ascii="Times New Roman"/>
                <w:b w:val="false"/>
                <w:i w:val="false"/>
                <w:color w:val="000000"/>
                <w:sz w:val="20"/>
              </w:rPr>
              <w:t>
полученный доход от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5"/>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275"/>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6"/>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bookmarkEnd w:id="276"/>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7"/>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bookmarkEnd w:id="277"/>
          <w:p>
            <w:pPr>
              <w:spacing w:after="20"/>
              <w:ind w:left="20"/>
              <w:jc w:val="both"/>
            </w:pPr>
            <w:r>
              <w:rPr>
                <w:rFonts w:ascii="Times New Roman"/>
                <w:b w:val="false"/>
                <w:i w:val="false"/>
                <w:color w:val="000000"/>
                <w:sz w:val="20"/>
              </w:rPr>
              <w:t>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8"/>
          <w:p>
            <w:pPr>
              <w:spacing w:after="20"/>
              <w:ind w:left="20"/>
              <w:jc w:val="both"/>
            </w:pPr>
            <w:r>
              <w:rPr>
                <w:rFonts w:ascii="Times New Roman"/>
                <w:b w:val="false"/>
                <w:i w:val="false"/>
                <w:color w:val="000000"/>
                <w:sz w:val="20"/>
              </w:rPr>
              <w:t>
</w:t>
            </w:r>
            <w:r>
              <w:rPr>
                <w:rFonts w:ascii="Times New Roman"/>
                <w:b/>
                <w:i w:val="false"/>
                <w:color w:val="000000"/>
                <w:sz w:val="20"/>
              </w:rPr>
              <w:t>балаларды</w:t>
            </w:r>
            <w:r>
              <w:rPr>
                <w:rFonts w:ascii="Times New Roman"/>
                <w:b w:val="false"/>
                <w:i w:val="false"/>
                <w:color w:val="000000"/>
                <w:sz w:val="20"/>
              </w:rPr>
              <w:t xml:space="preserve"> </w:t>
            </w:r>
            <w:r>
              <w:rPr>
                <w:rFonts w:ascii="Times New Roman"/>
                <w:b/>
                <w:i w:val="false"/>
                <w:color w:val="000000"/>
                <w:sz w:val="20"/>
              </w:rPr>
              <w:t>бағып-қаққаны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ата-аналар</w:t>
            </w:r>
            <w:r>
              <w:rPr>
                <w:rFonts w:ascii="Times New Roman"/>
                <w:b w:val="false"/>
                <w:i w:val="false"/>
                <w:color w:val="000000"/>
                <w:sz w:val="20"/>
              </w:rPr>
              <w:t xml:space="preserve"> </w:t>
            </w:r>
            <w:r>
              <w:rPr>
                <w:rFonts w:ascii="Times New Roman"/>
                <w:b/>
                <w:i w:val="false"/>
                <w:color w:val="000000"/>
                <w:sz w:val="20"/>
              </w:rPr>
              <w:t>төлемі</w:t>
            </w:r>
          </w:p>
          <w:bookmarkEnd w:id="278"/>
          <w:p>
            <w:pPr>
              <w:spacing w:after="20"/>
              <w:ind w:left="20"/>
              <w:jc w:val="both"/>
            </w:pPr>
            <w:r>
              <w:rPr>
                <w:rFonts w:ascii="Times New Roman"/>
                <w:b w:val="false"/>
                <w:i w:val="false"/>
                <w:color w:val="000000"/>
                <w:sz w:val="20"/>
              </w:rPr>
              <w:t>
плата родителей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9"/>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279"/>
          <w:p>
            <w:pPr>
              <w:spacing w:after="20"/>
              <w:ind w:left="20"/>
              <w:jc w:val="both"/>
            </w:pPr>
            <w:r>
              <w:rPr>
                <w:rFonts w:ascii="Times New Roman"/>
                <w:b w:val="false"/>
                <w:i w:val="false"/>
                <w:color w:val="000000"/>
                <w:sz w:val="20"/>
              </w:rPr>
              <w:t>
плата за обучение,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0"/>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28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1"/>
          <w:p>
            <w:pPr>
              <w:spacing w:after="20"/>
              <w:ind w:left="20"/>
              <w:jc w:val="both"/>
            </w:pPr>
            <w:r>
              <w:rPr>
                <w:rFonts w:ascii="Times New Roman"/>
                <w:b w:val="false"/>
                <w:i w:val="false"/>
                <w:color w:val="000000"/>
                <w:sz w:val="20"/>
              </w:rPr>
              <w:t>
</w:t>
            </w:r>
            <w:r>
              <w:rPr>
                <w:rFonts w:ascii="Times New Roman"/>
                <w:b/>
                <w:i w:val="false"/>
                <w:color w:val="000000"/>
                <w:sz w:val="20"/>
              </w:rPr>
              <w:t>ұйымдармен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кәсіпорынмен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p>
          <w:bookmarkEnd w:id="281"/>
          <w:p>
            <w:pPr>
              <w:spacing w:after="20"/>
              <w:ind w:left="20"/>
              <w:jc w:val="both"/>
            </w:pPr>
            <w:r>
              <w:rPr>
                <w:rFonts w:ascii="Times New Roman"/>
                <w:b w:val="false"/>
                <w:i w:val="false"/>
                <w:color w:val="000000"/>
                <w:sz w:val="20"/>
              </w:rPr>
              <w:t>
по договорам с организацией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2"/>
          <w:p>
            <w:pPr>
              <w:spacing w:after="20"/>
              <w:ind w:left="20"/>
              <w:jc w:val="both"/>
            </w:pPr>
            <w:r>
              <w:rPr>
                <w:rFonts w:ascii="Times New Roman"/>
                <w:b w:val="false"/>
                <w:i w:val="false"/>
                <w:color w:val="000000"/>
                <w:sz w:val="20"/>
              </w:rPr>
              <w:t>
</w:t>
            </w:r>
            <w:r>
              <w:rPr>
                <w:rFonts w:ascii="Times New Roman"/>
                <w:b/>
                <w:i w:val="false"/>
                <w:color w:val="000000"/>
                <w:sz w:val="20"/>
              </w:rPr>
              <w:t>халықтан</w:t>
            </w:r>
          </w:p>
          <w:bookmarkEnd w:id="282"/>
          <w:p>
            <w:pPr>
              <w:spacing w:after="20"/>
              <w:ind w:left="20"/>
              <w:jc w:val="both"/>
            </w:pPr>
            <w:r>
              <w:rPr>
                <w:rFonts w:ascii="Times New Roman"/>
                <w:b w:val="false"/>
                <w:i w:val="false"/>
                <w:color w:val="000000"/>
                <w:sz w:val="20"/>
              </w:rPr>
              <w:t>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3"/>
          <w:p>
            <w:pPr>
              <w:spacing w:after="20"/>
              <w:ind w:left="20"/>
              <w:jc w:val="both"/>
            </w:pPr>
            <w:r>
              <w:rPr>
                <w:rFonts w:ascii="Times New Roman"/>
                <w:b w:val="false"/>
                <w:i w:val="false"/>
                <w:color w:val="000000"/>
                <w:sz w:val="20"/>
              </w:rPr>
              <w:t>
</w:t>
            </w:r>
            <w:r>
              <w:rPr>
                <w:rFonts w:ascii="Times New Roman"/>
                <w:b/>
                <w:i w:val="false"/>
                <w:color w:val="000000"/>
                <w:sz w:val="20"/>
              </w:rPr>
              <w:t>жатақханада</w:t>
            </w:r>
            <w:r>
              <w:rPr>
                <w:rFonts w:ascii="Times New Roman"/>
                <w:b w:val="false"/>
                <w:i w:val="false"/>
                <w:color w:val="000000"/>
                <w:sz w:val="20"/>
              </w:rPr>
              <w:t xml:space="preserve"> </w:t>
            </w:r>
            <w:r>
              <w:rPr>
                <w:rFonts w:ascii="Times New Roman"/>
                <w:b/>
                <w:i w:val="false"/>
                <w:color w:val="000000"/>
                <w:sz w:val="20"/>
              </w:rPr>
              <w:t>тұрғаны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оқушыларынан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төлем</w:t>
            </w:r>
          </w:p>
          <w:bookmarkEnd w:id="283"/>
          <w:p>
            <w:pPr>
              <w:spacing w:after="20"/>
              <w:ind w:left="20"/>
              <w:jc w:val="both"/>
            </w:pPr>
            <w:r>
              <w:rPr>
                <w:rFonts w:ascii="Times New Roman"/>
                <w:b w:val="false"/>
                <w:i w:val="false"/>
                <w:color w:val="000000"/>
                <w:sz w:val="20"/>
              </w:rPr>
              <w:t>
плата, поступившая от учащихся учебных заведений за проживание в общежитиях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4"/>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табысы</w:t>
            </w:r>
          </w:p>
          <w:bookmarkEnd w:id="284"/>
          <w:p>
            <w:pPr>
              <w:spacing w:after="20"/>
              <w:ind w:left="20"/>
              <w:jc w:val="both"/>
            </w:pPr>
            <w:r>
              <w:rPr>
                <w:rFonts w:ascii="Times New Roman"/>
                <w:b w:val="false"/>
                <w:i w:val="false"/>
                <w:color w:val="000000"/>
                <w:sz w:val="20"/>
              </w:rPr>
              <w:t xml:space="preserve">
другой текущий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5"/>
          <w:p>
            <w:pPr>
              <w:spacing w:after="20"/>
              <w:ind w:left="20"/>
              <w:jc w:val="both"/>
            </w:pPr>
            <w:r>
              <w:rPr>
                <w:rFonts w:ascii="Times New Roman"/>
                <w:b w:val="false"/>
                <w:i w:val="false"/>
                <w:color w:val="000000"/>
                <w:sz w:val="20"/>
              </w:rPr>
              <w:t>
</w:t>
            </w:r>
            <w:r>
              <w:rPr>
                <w:rFonts w:ascii="Times New Roman"/>
                <w:b/>
                <w:i w:val="false"/>
                <w:color w:val="000000"/>
                <w:sz w:val="20"/>
              </w:rPr>
              <w:t>Күрделішығындарға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трансферттер</w:t>
            </w:r>
          </w:p>
          <w:bookmarkEnd w:id="285"/>
          <w:p>
            <w:pPr>
              <w:spacing w:after="20"/>
              <w:ind w:left="20"/>
              <w:jc w:val="both"/>
            </w:pPr>
            <w:r>
              <w:rPr>
                <w:rFonts w:ascii="Times New Roman"/>
                <w:b w:val="false"/>
                <w:i w:val="false"/>
                <w:color w:val="000000"/>
                <w:sz w:val="20"/>
              </w:rPr>
              <w:t>
Полученные трансферты на капитальные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6"/>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286"/>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7"/>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бюджеттен</w:t>
            </w:r>
          </w:p>
          <w:bookmarkEnd w:id="287"/>
          <w:p>
            <w:pPr>
              <w:spacing w:after="20"/>
              <w:ind w:left="20"/>
              <w:jc w:val="both"/>
            </w:pPr>
            <w:r>
              <w:rPr>
                <w:rFonts w:ascii="Times New Roman"/>
                <w:b w:val="false"/>
                <w:i w:val="false"/>
                <w:color w:val="000000"/>
                <w:sz w:val="20"/>
              </w:rPr>
              <w:t>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8"/>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бюджеттен</w:t>
            </w:r>
          </w:p>
          <w:bookmarkEnd w:id="288"/>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9"/>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кәсіпорындардан</w:t>
            </w:r>
          </w:p>
          <w:bookmarkEnd w:id="289"/>
          <w:p>
            <w:pPr>
              <w:spacing w:after="20"/>
              <w:ind w:left="20"/>
              <w:jc w:val="both"/>
            </w:pPr>
            <w:r>
              <w:rPr>
                <w:rFonts w:ascii="Times New Roman"/>
                <w:b w:val="false"/>
                <w:i w:val="false"/>
                <w:color w:val="000000"/>
                <w:sz w:val="20"/>
              </w:rPr>
              <w:t>
от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0"/>
          <w:p>
            <w:pPr>
              <w:spacing w:after="20"/>
              <w:ind w:left="20"/>
              <w:jc w:val="both"/>
            </w:pPr>
            <w:r>
              <w:rPr>
                <w:rFonts w:ascii="Times New Roman"/>
                <w:b w:val="false"/>
                <w:i w:val="false"/>
                <w:color w:val="000000"/>
                <w:sz w:val="20"/>
              </w:rPr>
              <w:t>
</w:t>
            </w:r>
            <w:r>
              <w:rPr>
                <w:rFonts w:ascii="Times New Roman"/>
                <w:b/>
                <w:i w:val="false"/>
                <w:color w:val="000000"/>
                <w:sz w:val="20"/>
              </w:rPr>
              <w:t>үйшаруашылықтарынан</w:t>
            </w:r>
          </w:p>
          <w:bookmarkEnd w:id="290"/>
          <w:p>
            <w:pPr>
              <w:spacing w:after="20"/>
              <w:ind w:left="20"/>
              <w:jc w:val="both"/>
            </w:pPr>
            <w:r>
              <w:rPr>
                <w:rFonts w:ascii="Times New Roman"/>
                <w:b w:val="false"/>
                <w:i w:val="false"/>
                <w:color w:val="000000"/>
                <w:sz w:val="20"/>
              </w:rPr>
              <w:t>
от домашних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1"/>
          <w:p>
            <w:pPr>
              <w:spacing w:after="20"/>
              <w:ind w:left="20"/>
              <w:jc w:val="both"/>
            </w:pPr>
            <w:r>
              <w:rPr>
                <w:rFonts w:ascii="Times New Roman"/>
                <w:b w:val="false"/>
                <w:i w:val="false"/>
                <w:color w:val="000000"/>
                <w:sz w:val="20"/>
              </w:rPr>
              <w:t>
</w:t>
            </w:r>
            <w:r>
              <w:rPr>
                <w:rFonts w:ascii="Times New Roman"/>
                <w:b/>
                <w:i w:val="false"/>
                <w:color w:val="000000"/>
                <w:sz w:val="20"/>
              </w:rPr>
              <w:t>шетелден</w:t>
            </w:r>
          </w:p>
          <w:bookmarkEnd w:id="291"/>
          <w:p>
            <w:pPr>
              <w:spacing w:after="20"/>
              <w:ind w:left="20"/>
              <w:jc w:val="both"/>
            </w:pPr>
            <w:r>
              <w:rPr>
                <w:rFonts w:ascii="Times New Roman"/>
                <w:b w:val="false"/>
                <w:i w:val="false"/>
                <w:color w:val="000000"/>
                <w:sz w:val="20"/>
              </w:rPr>
              <w:t>
из-за рубежа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2"/>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табыстар</w:t>
            </w:r>
          </w:p>
          <w:bookmarkEnd w:id="292"/>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3"/>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шығыстар</w:t>
            </w:r>
          </w:p>
          <w:bookmarkEnd w:id="293"/>
          <w:p>
            <w:pPr>
              <w:spacing w:after="20"/>
              <w:ind w:left="20"/>
              <w:jc w:val="both"/>
            </w:pPr>
            <w:r>
              <w:rPr>
                <w:rFonts w:ascii="Times New Roman"/>
                <w:b w:val="false"/>
                <w:i w:val="false"/>
                <w:color w:val="000000"/>
                <w:sz w:val="20"/>
              </w:rPr>
              <w:t>
Текущие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4"/>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29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5"/>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күшін</w:t>
            </w:r>
            <w:r>
              <w:rPr>
                <w:rFonts w:ascii="Times New Roman"/>
                <w:b w:val="false"/>
                <w:i w:val="false"/>
                <w:color w:val="000000"/>
                <w:sz w:val="20"/>
              </w:rPr>
              <w:t xml:space="preserve"> </w:t>
            </w:r>
            <w:r>
              <w:rPr>
                <w:rFonts w:ascii="Times New Roman"/>
                <w:b/>
                <w:i w:val="false"/>
                <w:color w:val="000000"/>
                <w:sz w:val="20"/>
              </w:rPr>
              <w:t>ұстауға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шығындардың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bookmarkEnd w:id="295"/>
          <w:p>
            <w:pPr>
              <w:spacing w:after="20"/>
              <w:ind w:left="20"/>
              <w:jc w:val="both"/>
            </w:pPr>
            <w:r>
              <w:rPr>
                <w:rFonts w:ascii="Times New Roman"/>
                <w:b w:val="false"/>
                <w:i w:val="false"/>
                <w:color w:val="000000"/>
                <w:sz w:val="20"/>
              </w:rPr>
              <w:t>
общая сумма затрат на содержание рабочей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6"/>
          <w:p>
            <w:pPr>
              <w:spacing w:after="20"/>
              <w:ind w:left="20"/>
              <w:jc w:val="both"/>
            </w:pPr>
            <w:r>
              <w:rPr>
                <w:rFonts w:ascii="Times New Roman"/>
                <w:b w:val="false"/>
                <w:i w:val="false"/>
                <w:color w:val="000000"/>
                <w:sz w:val="20"/>
              </w:rPr>
              <w:t>
оның ішінде жалақы қоры</w:t>
            </w:r>
          </w:p>
          <w:bookmarkEnd w:id="296"/>
          <w:p>
            <w:pPr>
              <w:spacing w:after="20"/>
              <w:ind w:left="20"/>
              <w:jc w:val="both"/>
            </w:pPr>
            <w:r>
              <w:rPr>
                <w:rFonts w:ascii="Times New Roman"/>
                <w:b w:val="false"/>
                <w:i w:val="false"/>
                <w:color w:val="000000"/>
                <w:sz w:val="20"/>
              </w:rPr>
              <w:t>
из них фонд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7"/>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шығыстар</w:t>
            </w:r>
          </w:p>
          <w:bookmarkEnd w:id="297"/>
          <w:p>
            <w:pPr>
              <w:spacing w:after="20"/>
              <w:ind w:left="20"/>
              <w:jc w:val="both"/>
            </w:pPr>
            <w:r>
              <w:rPr>
                <w:rFonts w:ascii="Times New Roman"/>
                <w:b w:val="false"/>
                <w:i w:val="false"/>
                <w:color w:val="000000"/>
                <w:sz w:val="20"/>
              </w:rPr>
              <w:t>
расходы на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8"/>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шығыстар</w:t>
            </w:r>
          </w:p>
          <w:bookmarkEnd w:id="298"/>
          <w:p>
            <w:pPr>
              <w:spacing w:after="20"/>
              <w:ind w:left="20"/>
              <w:jc w:val="both"/>
            </w:pPr>
            <w:r>
              <w:rPr>
                <w:rFonts w:ascii="Times New Roman"/>
                <w:b w:val="false"/>
                <w:i w:val="false"/>
                <w:color w:val="000000"/>
                <w:sz w:val="20"/>
              </w:rPr>
              <w:t xml:space="preserve">
расходы на топливо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9"/>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мақсаттарға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материалдар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шығыстар</w:t>
            </w:r>
          </w:p>
          <w:bookmarkEnd w:id="299"/>
          <w:p>
            <w:pPr>
              <w:spacing w:after="20"/>
              <w:ind w:left="20"/>
              <w:jc w:val="both"/>
            </w:pPr>
            <w:r>
              <w:rPr>
                <w:rFonts w:ascii="Times New Roman"/>
                <w:b w:val="false"/>
                <w:i w:val="false"/>
                <w:color w:val="000000"/>
                <w:sz w:val="20"/>
              </w:rPr>
              <w:t>
расходы на товары и материалы для текущих хозяйственных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0"/>
          <w:p>
            <w:pPr>
              <w:spacing w:after="20"/>
              <w:ind w:left="20"/>
              <w:jc w:val="both"/>
            </w:pPr>
            <w:r>
              <w:rPr>
                <w:rFonts w:ascii="Times New Roman"/>
                <w:b w:val="false"/>
                <w:i w:val="false"/>
                <w:color w:val="000000"/>
                <w:sz w:val="20"/>
              </w:rPr>
              <w:t>
</w:t>
            </w:r>
            <w:r>
              <w:rPr>
                <w:rFonts w:ascii="Times New Roman"/>
                <w:b/>
                <w:i w:val="false"/>
                <w:color w:val="000000"/>
                <w:sz w:val="20"/>
              </w:rPr>
              <w:t>жұмсақ</w:t>
            </w:r>
            <w:r>
              <w:rPr>
                <w:rFonts w:ascii="Times New Roman"/>
                <w:b w:val="false"/>
                <w:i w:val="false"/>
                <w:color w:val="000000"/>
                <w:sz w:val="20"/>
              </w:rPr>
              <w:t xml:space="preserve"> </w:t>
            </w:r>
            <w:r>
              <w:rPr>
                <w:rFonts w:ascii="Times New Roman"/>
                <w:b/>
                <w:i w:val="false"/>
                <w:color w:val="000000"/>
                <w:sz w:val="20"/>
              </w:rPr>
              <w:t>мүліктер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киім-кешекке</w:t>
            </w:r>
            <w:r>
              <w:rPr>
                <w:rFonts w:ascii="Times New Roman"/>
                <w:b w:val="false"/>
                <w:i w:val="false"/>
                <w:color w:val="000000"/>
                <w:sz w:val="20"/>
              </w:rPr>
              <w:t xml:space="preserve"> </w:t>
            </w:r>
            <w:r>
              <w:rPr>
                <w:rFonts w:ascii="Times New Roman"/>
                <w:b/>
                <w:i w:val="false"/>
                <w:color w:val="000000"/>
                <w:sz w:val="20"/>
              </w:rPr>
              <w:t>шығыстары</w:t>
            </w:r>
          </w:p>
          <w:bookmarkEnd w:id="300"/>
          <w:p>
            <w:pPr>
              <w:spacing w:after="20"/>
              <w:ind w:left="20"/>
              <w:jc w:val="both"/>
            </w:pPr>
            <w:r>
              <w:rPr>
                <w:rFonts w:ascii="Times New Roman"/>
                <w:b w:val="false"/>
                <w:i w:val="false"/>
                <w:color w:val="000000"/>
                <w:sz w:val="20"/>
              </w:rPr>
              <w:t>
расходы на мягкий инвентарь и обмундирование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1"/>
          <w:p>
            <w:pPr>
              <w:spacing w:after="20"/>
              <w:ind w:left="20"/>
              <w:jc w:val="both"/>
            </w:pPr>
            <w:r>
              <w:rPr>
                <w:rFonts w:ascii="Times New Roman"/>
                <w:b w:val="false"/>
                <w:i w:val="false"/>
                <w:color w:val="000000"/>
                <w:sz w:val="20"/>
              </w:rPr>
              <w:t>
</w:t>
            </w:r>
            <w:r>
              <w:rPr>
                <w:rFonts w:ascii="Times New Roman"/>
                <w:b/>
                <w:i w:val="false"/>
                <w:color w:val="000000"/>
                <w:sz w:val="20"/>
              </w:rPr>
              <w:t>оқулықтар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материалдарына</w:t>
            </w:r>
            <w:r>
              <w:rPr>
                <w:rFonts w:ascii="Times New Roman"/>
                <w:b w:val="false"/>
                <w:i w:val="false"/>
                <w:color w:val="000000"/>
                <w:sz w:val="20"/>
              </w:rPr>
              <w:t xml:space="preserve"> </w:t>
            </w:r>
            <w:r>
              <w:rPr>
                <w:rFonts w:ascii="Times New Roman"/>
                <w:b/>
                <w:i w:val="false"/>
                <w:color w:val="000000"/>
                <w:sz w:val="20"/>
              </w:rPr>
              <w:t>шығыстар</w:t>
            </w:r>
          </w:p>
          <w:bookmarkEnd w:id="301"/>
          <w:p>
            <w:pPr>
              <w:spacing w:after="20"/>
              <w:ind w:left="20"/>
              <w:jc w:val="both"/>
            </w:pPr>
            <w:r>
              <w:rPr>
                <w:rFonts w:ascii="Times New Roman"/>
                <w:b w:val="false"/>
                <w:i w:val="false"/>
                <w:color w:val="000000"/>
                <w:sz w:val="20"/>
              </w:rPr>
              <w:t>
расходы на учебники и учебные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2"/>
          <w:p>
            <w:pPr>
              <w:spacing w:after="20"/>
              <w:ind w:left="20"/>
              <w:jc w:val="both"/>
            </w:pPr>
            <w:r>
              <w:rPr>
                <w:rFonts w:ascii="Times New Roman"/>
                <w:b w:val="false"/>
                <w:i w:val="false"/>
                <w:color w:val="000000"/>
                <w:sz w:val="20"/>
              </w:rPr>
              <w:t>
</w:t>
            </w:r>
            <w:r>
              <w:rPr>
                <w:rFonts w:ascii="Times New Roman"/>
                <w:b/>
                <w:i w:val="false"/>
                <w:color w:val="000000"/>
                <w:sz w:val="20"/>
              </w:rPr>
              <w:t>негізгіқұралдардыжалдауға</w:t>
            </w:r>
            <w:r>
              <w:rPr>
                <w:rFonts w:ascii="Times New Roman"/>
                <w:b w:val="false"/>
                <w:i w:val="false"/>
                <w:color w:val="000000"/>
                <w:sz w:val="20"/>
              </w:rPr>
              <w:t xml:space="preserve"> </w:t>
            </w:r>
            <w:r>
              <w:rPr>
                <w:rFonts w:ascii="Times New Roman"/>
                <w:b/>
                <w:i w:val="false"/>
                <w:color w:val="000000"/>
                <w:sz w:val="20"/>
              </w:rPr>
              <w:t>шығыстар</w:t>
            </w:r>
          </w:p>
          <w:bookmarkEnd w:id="302"/>
          <w:p>
            <w:pPr>
              <w:spacing w:after="20"/>
              <w:ind w:left="20"/>
              <w:jc w:val="both"/>
            </w:pPr>
            <w:r>
              <w:rPr>
                <w:rFonts w:ascii="Times New Roman"/>
                <w:b w:val="false"/>
                <w:i w:val="false"/>
                <w:color w:val="000000"/>
                <w:sz w:val="20"/>
              </w:rPr>
              <w:t>
расходы на аренду основныхсредств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3"/>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таңу</w:t>
            </w:r>
            <w:r>
              <w:rPr>
                <w:rFonts w:ascii="Times New Roman"/>
                <w:b w:val="false"/>
                <w:i w:val="false"/>
                <w:color w:val="000000"/>
                <w:sz w:val="20"/>
              </w:rPr>
              <w:t xml:space="preserve"> </w:t>
            </w:r>
            <w:r>
              <w:rPr>
                <w:rFonts w:ascii="Times New Roman"/>
                <w:b/>
                <w:i w:val="false"/>
                <w:color w:val="000000"/>
                <w:sz w:val="20"/>
              </w:rPr>
              <w:t>материалдарына</w:t>
            </w:r>
            <w:r>
              <w:rPr>
                <w:rFonts w:ascii="Times New Roman"/>
                <w:b w:val="false"/>
                <w:i w:val="false"/>
                <w:color w:val="000000"/>
                <w:sz w:val="20"/>
              </w:rPr>
              <w:t xml:space="preserve"> </w:t>
            </w:r>
            <w:r>
              <w:rPr>
                <w:rFonts w:ascii="Times New Roman"/>
                <w:b/>
                <w:i w:val="false"/>
                <w:color w:val="000000"/>
                <w:sz w:val="20"/>
              </w:rPr>
              <w:t>шығыстар</w:t>
            </w:r>
          </w:p>
          <w:bookmarkEnd w:id="303"/>
          <w:p>
            <w:pPr>
              <w:spacing w:after="20"/>
              <w:ind w:left="20"/>
              <w:jc w:val="both"/>
            </w:pPr>
            <w:r>
              <w:rPr>
                <w:rFonts w:ascii="Times New Roman"/>
                <w:b w:val="false"/>
                <w:i w:val="false"/>
                <w:color w:val="000000"/>
                <w:sz w:val="20"/>
              </w:rPr>
              <w:t xml:space="preserve">
расходы на перевязочные материалы и медикаменты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4"/>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0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5"/>
          <w:p>
            <w:pPr>
              <w:spacing w:after="20"/>
              <w:ind w:left="20"/>
              <w:jc w:val="both"/>
            </w:pPr>
            <w:r>
              <w:rPr>
                <w:rFonts w:ascii="Times New Roman"/>
                <w:b w:val="false"/>
                <w:i w:val="false"/>
                <w:color w:val="000000"/>
                <w:sz w:val="20"/>
              </w:rPr>
              <w:t>
</w:t>
            </w:r>
            <w:r>
              <w:rPr>
                <w:rFonts w:ascii="Times New Roman"/>
                <w:b/>
                <w:i w:val="false"/>
                <w:color w:val="000000"/>
                <w:sz w:val="20"/>
              </w:rPr>
              <w:t>стаматологиялық</w:t>
            </w:r>
            <w:r>
              <w:rPr>
                <w:rFonts w:ascii="Times New Roman"/>
                <w:b w:val="false"/>
                <w:i w:val="false"/>
                <w:color w:val="000000"/>
                <w:sz w:val="20"/>
              </w:rPr>
              <w:t xml:space="preserve"> </w:t>
            </w:r>
            <w:r>
              <w:rPr>
                <w:rFonts w:ascii="Times New Roman"/>
                <w:b/>
                <w:i w:val="false"/>
                <w:color w:val="000000"/>
                <w:sz w:val="20"/>
              </w:rPr>
              <w:t>материалдарына</w:t>
            </w:r>
            <w:r>
              <w:rPr>
                <w:rFonts w:ascii="Times New Roman"/>
                <w:b w:val="false"/>
                <w:i w:val="false"/>
                <w:color w:val="000000"/>
                <w:sz w:val="20"/>
              </w:rPr>
              <w:t xml:space="preserve"> </w:t>
            </w:r>
            <w:r>
              <w:rPr>
                <w:rFonts w:ascii="Times New Roman"/>
                <w:b/>
                <w:i w:val="false"/>
                <w:color w:val="000000"/>
                <w:sz w:val="20"/>
              </w:rPr>
              <w:t>шығыстар</w:t>
            </w:r>
          </w:p>
          <w:bookmarkEnd w:id="305"/>
          <w:p>
            <w:pPr>
              <w:spacing w:after="20"/>
              <w:ind w:left="20"/>
              <w:jc w:val="both"/>
            </w:pPr>
            <w:r>
              <w:rPr>
                <w:rFonts w:ascii="Times New Roman"/>
                <w:b w:val="false"/>
                <w:i w:val="false"/>
                <w:color w:val="000000"/>
                <w:sz w:val="20"/>
              </w:rPr>
              <w:t>
расходы на стоматологический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6"/>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шығыстар</w:t>
            </w:r>
          </w:p>
          <w:bookmarkEnd w:id="306"/>
          <w:p>
            <w:pPr>
              <w:spacing w:after="20"/>
              <w:ind w:left="20"/>
              <w:jc w:val="both"/>
            </w:pPr>
            <w:r>
              <w:rPr>
                <w:rFonts w:ascii="Times New Roman"/>
                <w:b w:val="false"/>
                <w:i w:val="false"/>
                <w:color w:val="000000"/>
                <w:sz w:val="20"/>
              </w:rPr>
              <w:t>
расходы по приобретенным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7"/>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07"/>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8"/>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біліктілікті</w:t>
            </w:r>
            <w:r>
              <w:rPr>
                <w:rFonts w:ascii="Times New Roman"/>
                <w:b w:val="false"/>
                <w:i w:val="false"/>
                <w:color w:val="000000"/>
                <w:sz w:val="20"/>
              </w:rPr>
              <w:t xml:space="preserve"> </w:t>
            </w:r>
            <w:r>
              <w:rPr>
                <w:rFonts w:ascii="Times New Roman"/>
                <w:b/>
                <w:i w:val="false"/>
                <w:color w:val="000000"/>
                <w:sz w:val="20"/>
              </w:rPr>
              <w:t>арттыру</w:t>
            </w:r>
            <w:r>
              <w:rPr>
                <w:rFonts w:ascii="Times New Roman"/>
                <w:b w:val="false"/>
                <w:i w:val="false"/>
                <w:color w:val="000000"/>
                <w:sz w:val="20"/>
              </w:rPr>
              <w:t xml:space="preserve"> </w:t>
            </w:r>
            <w:r>
              <w:rPr>
                <w:rFonts w:ascii="Times New Roman"/>
                <w:b/>
                <w:i w:val="false"/>
                <w:color w:val="000000"/>
                <w:sz w:val="20"/>
              </w:rPr>
              <w:t>қызметтері</w:t>
            </w:r>
          </w:p>
          <w:bookmarkEnd w:id="308"/>
          <w:p>
            <w:pPr>
              <w:spacing w:after="20"/>
              <w:ind w:left="20"/>
              <w:jc w:val="both"/>
            </w:pPr>
            <w:r>
              <w:rPr>
                <w:rFonts w:ascii="Times New Roman"/>
                <w:b w:val="false"/>
                <w:i w:val="false"/>
                <w:color w:val="000000"/>
                <w:sz w:val="20"/>
              </w:rPr>
              <w:t>
услуги на обучение,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9"/>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қызметтері</w:t>
            </w:r>
          </w:p>
          <w:bookmarkEnd w:id="309"/>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0"/>
          <w:p>
            <w:pPr>
              <w:spacing w:after="20"/>
              <w:ind w:left="20"/>
              <w:jc w:val="both"/>
            </w:pPr>
            <w:r>
              <w:rPr>
                <w:rFonts w:ascii="Times New Roman"/>
                <w:b w:val="false"/>
                <w:i w:val="false"/>
                <w:color w:val="000000"/>
                <w:sz w:val="20"/>
              </w:rPr>
              <w:t>
коммуналдық қызметтер</w:t>
            </w:r>
          </w:p>
          <w:bookmarkEnd w:id="310"/>
          <w:p>
            <w:pPr>
              <w:spacing w:after="20"/>
              <w:ind w:left="20"/>
              <w:jc w:val="both"/>
            </w:pPr>
            <w:r>
              <w:rPr>
                <w:rFonts w:ascii="Times New Roman"/>
                <w:b w:val="false"/>
                <w:i w:val="false"/>
                <w:color w:val="000000"/>
                <w:sz w:val="20"/>
              </w:rPr>
              <w:t xml:space="preserve">
коммунальные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1"/>
          <w:p>
            <w:pPr>
              <w:spacing w:after="20"/>
              <w:ind w:left="20"/>
              <w:jc w:val="both"/>
            </w:pPr>
            <w:r>
              <w:rPr>
                <w:rFonts w:ascii="Times New Roman"/>
                <w:b w:val="false"/>
                <w:i w:val="false"/>
                <w:color w:val="000000"/>
                <w:sz w:val="20"/>
              </w:rPr>
              <w:t>
</w:t>
            </w:r>
            <w:r>
              <w:rPr>
                <w:rFonts w:ascii="Times New Roman"/>
                <w:b/>
                <w:i w:val="false"/>
                <w:color w:val="000000"/>
                <w:sz w:val="20"/>
              </w:rPr>
              <w:t>кеңес</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қызметтері</w:t>
            </w:r>
          </w:p>
          <w:bookmarkEnd w:id="311"/>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2"/>
          <w:p>
            <w:pPr>
              <w:spacing w:after="20"/>
              <w:ind w:left="20"/>
              <w:jc w:val="both"/>
            </w:pPr>
            <w:r>
              <w:rPr>
                <w:rFonts w:ascii="Times New Roman"/>
                <w:b w:val="false"/>
                <w:i w:val="false"/>
                <w:color w:val="000000"/>
                <w:sz w:val="20"/>
              </w:rPr>
              <w:t>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төрелік</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нотариалдыққызметтер</w:t>
            </w:r>
          </w:p>
          <w:bookmarkEnd w:id="312"/>
          <w:p>
            <w:pPr>
              <w:spacing w:after="20"/>
              <w:ind w:left="20"/>
              <w:jc w:val="both"/>
            </w:pPr>
            <w:r>
              <w:rPr>
                <w:rFonts w:ascii="Times New Roman"/>
                <w:b w:val="false"/>
                <w:i w:val="false"/>
                <w:color w:val="000000"/>
                <w:sz w:val="20"/>
              </w:rPr>
              <w:t>
судебные, арбитражные, нотариальные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3"/>
          <w:p>
            <w:pPr>
              <w:spacing w:after="20"/>
              <w:ind w:left="20"/>
              <w:jc w:val="both"/>
            </w:pPr>
            <w:r>
              <w:rPr>
                <w:rFonts w:ascii="Times New Roman"/>
                <w:b w:val="false"/>
                <w:i w:val="false"/>
                <w:color w:val="000000"/>
                <w:sz w:val="20"/>
              </w:rPr>
              <w:t>
</w:t>
            </w:r>
            <w:r>
              <w:rPr>
                <w:rFonts w:ascii="Times New Roman"/>
                <w:b/>
                <w:i w:val="false"/>
                <w:color w:val="000000"/>
                <w:sz w:val="20"/>
              </w:rPr>
              <w:t>маркетингтікқызметтер</w:t>
            </w:r>
          </w:p>
          <w:bookmarkEnd w:id="313"/>
          <w:p>
            <w:pPr>
              <w:spacing w:after="20"/>
              <w:ind w:left="20"/>
              <w:jc w:val="both"/>
            </w:pPr>
            <w:r>
              <w:rPr>
                <w:rFonts w:ascii="Times New Roman"/>
                <w:b w:val="false"/>
                <w:i w:val="false"/>
                <w:color w:val="000000"/>
                <w:sz w:val="20"/>
              </w:rPr>
              <w:t xml:space="preserve">
маркетинговые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4"/>
          <w:p>
            <w:pPr>
              <w:spacing w:after="20"/>
              <w:ind w:left="20"/>
              <w:jc w:val="both"/>
            </w:pPr>
            <w:r>
              <w:rPr>
                <w:rFonts w:ascii="Times New Roman"/>
                <w:b w:val="false"/>
                <w:i w:val="false"/>
                <w:color w:val="000000"/>
                <w:sz w:val="20"/>
              </w:rPr>
              <w:t>
</w:t>
            </w:r>
            <w:r>
              <w:rPr>
                <w:rFonts w:ascii="Times New Roman"/>
                <w:b/>
                <w:i w:val="false"/>
                <w:color w:val="000000"/>
                <w:sz w:val="20"/>
              </w:rPr>
              <w:t>ғимараттарды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имараттарды</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жөндеу</w:t>
            </w:r>
          </w:p>
          <w:bookmarkEnd w:id="314"/>
          <w:p>
            <w:pPr>
              <w:spacing w:after="20"/>
              <w:ind w:left="20"/>
              <w:jc w:val="both"/>
            </w:pPr>
            <w:r>
              <w:rPr>
                <w:rFonts w:ascii="Times New Roman"/>
                <w:b w:val="false"/>
                <w:i w:val="false"/>
                <w:color w:val="000000"/>
                <w:sz w:val="20"/>
              </w:rPr>
              <w:t>
текущий ремонт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5"/>
          <w:p>
            <w:pPr>
              <w:spacing w:after="20"/>
              <w:ind w:left="20"/>
              <w:jc w:val="both"/>
            </w:pPr>
            <w:r>
              <w:rPr>
                <w:rFonts w:ascii="Times New Roman"/>
                <w:b w:val="false"/>
                <w:i w:val="false"/>
                <w:color w:val="000000"/>
                <w:sz w:val="20"/>
              </w:rPr>
              <w:t>
</w:t>
            </w:r>
            <w:r>
              <w:rPr>
                <w:rFonts w:ascii="Times New Roman"/>
                <w:b/>
                <w:i w:val="false"/>
                <w:color w:val="000000"/>
                <w:sz w:val="20"/>
              </w:rPr>
              <w:t>машиналар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жабдықтардың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i w:val="false"/>
                <w:color w:val="000000"/>
                <w:sz w:val="20"/>
              </w:rPr>
              <w:t>)</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жөндеуі</w:t>
            </w:r>
          </w:p>
          <w:bookmarkEnd w:id="315"/>
          <w:p>
            <w:pPr>
              <w:spacing w:after="20"/>
              <w:ind w:left="20"/>
              <w:jc w:val="both"/>
            </w:pPr>
            <w:r>
              <w:rPr>
                <w:rFonts w:ascii="Times New Roman"/>
                <w:b w:val="false"/>
                <w:i w:val="false"/>
                <w:color w:val="000000"/>
                <w:sz w:val="20"/>
              </w:rPr>
              <w:t>
текущий ремонт машин и оборудования (включаятранспортныесредства)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6"/>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bookmarkEnd w:id="316"/>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7"/>
          <w:p>
            <w:pPr>
              <w:spacing w:after="20"/>
              <w:ind w:left="20"/>
              <w:jc w:val="both"/>
            </w:pPr>
            <w:r>
              <w:rPr>
                <w:rFonts w:ascii="Times New Roman"/>
                <w:b w:val="false"/>
                <w:i w:val="false"/>
                <w:color w:val="000000"/>
                <w:sz w:val="20"/>
              </w:rPr>
              <w:t>
</w:t>
            </w:r>
            <w:r>
              <w:rPr>
                <w:rFonts w:ascii="Times New Roman"/>
                <w:b/>
                <w:i w:val="false"/>
                <w:color w:val="000000"/>
                <w:sz w:val="20"/>
              </w:rPr>
              <w:t>студенттер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оқитындарға</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трансферттер</w:t>
            </w:r>
          </w:p>
          <w:bookmarkEnd w:id="317"/>
          <w:p>
            <w:pPr>
              <w:spacing w:after="20"/>
              <w:ind w:left="20"/>
              <w:jc w:val="both"/>
            </w:pPr>
            <w:r>
              <w:rPr>
                <w:rFonts w:ascii="Times New Roman"/>
                <w:b w:val="false"/>
                <w:i w:val="false"/>
                <w:color w:val="000000"/>
                <w:sz w:val="20"/>
              </w:rPr>
              <w:t>
текущие трансферты студентам и учащимся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8"/>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1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9"/>
          <w:p>
            <w:pPr>
              <w:spacing w:after="20"/>
              <w:ind w:left="20"/>
              <w:jc w:val="both"/>
            </w:pPr>
            <w:r>
              <w:rPr>
                <w:rFonts w:ascii="Times New Roman"/>
                <w:b w:val="false"/>
                <w:i w:val="false"/>
                <w:color w:val="000000"/>
                <w:sz w:val="20"/>
              </w:rPr>
              <w:t>
</w:t>
            </w:r>
            <w:r>
              <w:rPr>
                <w:rFonts w:ascii="Times New Roman"/>
                <w:b/>
                <w:i w:val="false"/>
                <w:color w:val="000000"/>
                <w:sz w:val="20"/>
              </w:rPr>
              <w:t>ақшалай</w:t>
            </w:r>
            <w:r>
              <w:rPr>
                <w:rFonts w:ascii="Times New Roman"/>
                <w:b w:val="false"/>
                <w:i w:val="false"/>
                <w:color w:val="000000"/>
                <w:sz w:val="20"/>
              </w:rPr>
              <w:t xml:space="preserve"> </w:t>
            </w:r>
            <w:r>
              <w:rPr>
                <w:rFonts w:ascii="Times New Roman"/>
                <w:b/>
                <w:i w:val="false"/>
                <w:color w:val="000000"/>
                <w:sz w:val="20"/>
              </w:rPr>
              <w:t>түрде</w:t>
            </w:r>
          </w:p>
          <w:bookmarkEnd w:id="319"/>
          <w:p>
            <w:pPr>
              <w:spacing w:after="20"/>
              <w:ind w:left="20"/>
              <w:jc w:val="both"/>
            </w:pPr>
            <w:r>
              <w:rPr>
                <w:rFonts w:ascii="Times New Roman"/>
                <w:b w:val="false"/>
                <w:i w:val="false"/>
                <w:color w:val="000000"/>
                <w:sz w:val="20"/>
              </w:rPr>
              <w:t xml:space="preserve">
в денежной форме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0"/>
          <w:p>
            <w:pPr>
              <w:spacing w:after="20"/>
              <w:ind w:left="20"/>
              <w:jc w:val="both"/>
            </w:pPr>
            <w:r>
              <w:rPr>
                <w:rFonts w:ascii="Times New Roman"/>
                <w:b w:val="false"/>
                <w:i w:val="false"/>
                <w:color w:val="000000"/>
                <w:sz w:val="20"/>
              </w:rPr>
              <w:t>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түрде</w:t>
            </w:r>
          </w:p>
          <w:bookmarkEnd w:id="320"/>
          <w:p>
            <w:pPr>
              <w:spacing w:after="20"/>
              <w:ind w:left="20"/>
              <w:jc w:val="both"/>
            </w:pPr>
            <w:r>
              <w:rPr>
                <w:rFonts w:ascii="Times New Roman"/>
                <w:b w:val="false"/>
                <w:i w:val="false"/>
                <w:color w:val="000000"/>
                <w:sz w:val="20"/>
              </w:rPr>
              <w:t>
в натуральной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1"/>
          <w:p>
            <w:pPr>
              <w:spacing w:after="20"/>
              <w:ind w:left="20"/>
              <w:jc w:val="both"/>
            </w:pPr>
            <w:r>
              <w:rPr>
                <w:rFonts w:ascii="Times New Roman"/>
                <w:b w:val="false"/>
                <w:i w:val="false"/>
                <w:color w:val="000000"/>
                <w:sz w:val="20"/>
              </w:rPr>
              <w:t>
</w:t>
            </w:r>
            <w:r>
              <w:rPr>
                <w:rFonts w:ascii="Times New Roman"/>
                <w:b/>
                <w:i w:val="false"/>
                <w:color w:val="000000"/>
                <w:sz w:val="20"/>
              </w:rPr>
              <w:t>меншіктентөленгентабыс</w:t>
            </w:r>
          </w:p>
          <w:bookmarkEnd w:id="321"/>
          <w:p>
            <w:pPr>
              <w:spacing w:after="20"/>
              <w:ind w:left="20"/>
              <w:jc w:val="both"/>
            </w:pPr>
            <w:r>
              <w:rPr>
                <w:rFonts w:ascii="Times New Roman"/>
                <w:b w:val="false"/>
                <w:i w:val="false"/>
                <w:color w:val="000000"/>
                <w:sz w:val="20"/>
              </w:rPr>
              <w:t>
выплаченный доход от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2"/>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22"/>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3"/>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bookmarkEnd w:id="323"/>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4"/>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bookmarkEnd w:id="324"/>
          <w:p>
            <w:pPr>
              <w:spacing w:after="20"/>
              <w:ind w:left="20"/>
              <w:jc w:val="both"/>
            </w:pPr>
            <w:r>
              <w:rPr>
                <w:rFonts w:ascii="Times New Roman"/>
                <w:b w:val="false"/>
                <w:i w:val="false"/>
                <w:color w:val="000000"/>
                <w:sz w:val="20"/>
              </w:rPr>
              <w:t>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5"/>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амортизациялық</w:t>
            </w:r>
            <w:r>
              <w:rPr>
                <w:rFonts w:ascii="Times New Roman"/>
                <w:b w:val="false"/>
                <w:i w:val="false"/>
                <w:color w:val="000000"/>
                <w:sz w:val="20"/>
              </w:rPr>
              <w:t xml:space="preserve"> </w:t>
            </w:r>
            <w:r>
              <w:rPr>
                <w:rFonts w:ascii="Times New Roman"/>
                <w:b/>
                <w:i w:val="false"/>
                <w:color w:val="000000"/>
                <w:sz w:val="20"/>
              </w:rPr>
              <w:t>аударымдары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w:t>
            </w:r>
          </w:p>
          <w:bookmarkEnd w:id="325"/>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6"/>
          <w:p>
            <w:pPr>
              <w:spacing w:after="20"/>
              <w:ind w:left="20"/>
              <w:jc w:val="both"/>
            </w:pPr>
            <w:r>
              <w:rPr>
                <w:rFonts w:ascii="Times New Roman"/>
                <w:b w:val="false"/>
                <w:i w:val="false"/>
                <w:color w:val="000000"/>
                <w:sz w:val="20"/>
              </w:rPr>
              <w:t>
</w:t>
            </w:r>
            <w:r>
              <w:rPr>
                <w:rFonts w:ascii="Times New Roman"/>
                <w:b/>
                <w:i w:val="false"/>
                <w:color w:val="000000"/>
                <w:sz w:val="20"/>
              </w:rPr>
              <w:t>іссапар</w:t>
            </w:r>
            <w:r>
              <w:rPr>
                <w:rFonts w:ascii="Times New Roman"/>
                <w:b w:val="false"/>
                <w:i w:val="false"/>
                <w:color w:val="000000"/>
                <w:sz w:val="20"/>
              </w:rPr>
              <w:t xml:space="preserve"> </w:t>
            </w:r>
            <w:r>
              <w:rPr>
                <w:rFonts w:ascii="Times New Roman"/>
                <w:b/>
                <w:i w:val="false"/>
                <w:color w:val="000000"/>
                <w:sz w:val="20"/>
              </w:rPr>
              <w:t>шығыстары</w:t>
            </w:r>
          </w:p>
          <w:bookmarkEnd w:id="326"/>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7"/>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шығыстар</w:t>
            </w:r>
          </w:p>
          <w:bookmarkEnd w:id="327"/>
          <w:p>
            <w:pPr>
              <w:spacing w:after="20"/>
              <w:ind w:left="20"/>
              <w:jc w:val="both"/>
            </w:pPr>
            <w:r>
              <w:rPr>
                <w:rFonts w:ascii="Times New Roman"/>
                <w:b w:val="false"/>
                <w:i w:val="false"/>
                <w:color w:val="000000"/>
                <w:sz w:val="20"/>
              </w:rPr>
              <w:t>
другие текущие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8"/>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2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29"/>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bookmarkEnd w:id="329"/>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0"/>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3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1"/>
          <w:p>
            <w:pPr>
              <w:spacing w:after="20"/>
              <w:ind w:left="20"/>
              <w:jc w:val="both"/>
            </w:pPr>
            <w:r>
              <w:rPr>
                <w:rFonts w:ascii="Times New Roman"/>
                <w:b w:val="false"/>
                <w:i w:val="false"/>
                <w:color w:val="000000"/>
                <w:sz w:val="20"/>
              </w:rPr>
              <w:t>
</w:t>
            </w:r>
            <w:r>
              <w:rPr>
                <w:rFonts w:ascii="Times New Roman"/>
                <w:b/>
                <w:i w:val="false"/>
                <w:color w:val="000000"/>
                <w:sz w:val="20"/>
              </w:rPr>
              <w:t>корпоративті</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bookmarkEnd w:id="331"/>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2"/>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bookmarkEnd w:id="332"/>
          <w:p>
            <w:pPr>
              <w:spacing w:after="20"/>
              <w:ind w:left="20"/>
              <w:jc w:val="both"/>
            </w:pPr>
            <w:r>
              <w:rPr>
                <w:rFonts w:ascii="Times New Roman"/>
                <w:b w:val="false"/>
                <w:i w:val="false"/>
                <w:color w:val="000000"/>
                <w:sz w:val="20"/>
              </w:rPr>
              <w:t>
земельный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3"/>
          <w:p>
            <w:pPr>
              <w:spacing w:after="20"/>
              <w:ind w:left="20"/>
              <w:jc w:val="both"/>
            </w:pPr>
            <w:r>
              <w:rPr>
                <w:rFonts w:ascii="Times New Roman"/>
                <w:b w:val="false"/>
                <w:i w:val="false"/>
                <w:color w:val="000000"/>
                <w:sz w:val="20"/>
              </w:rPr>
              <w:t>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салығы</w:t>
            </w:r>
          </w:p>
          <w:bookmarkEnd w:id="333"/>
          <w:p>
            <w:pPr>
              <w:spacing w:after="20"/>
              <w:ind w:left="20"/>
              <w:jc w:val="both"/>
            </w:pPr>
            <w:r>
              <w:rPr>
                <w:rFonts w:ascii="Times New Roman"/>
                <w:b w:val="false"/>
                <w:i w:val="false"/>
                <w:color w:val="000000"/>
                <w:sz w:val="20"/>
              </w:rPr>
              <w:t>
налог на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4"/>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w:t>
            </w:r>
          </w:p>
          <w:bookmarkEnd w:id="334"/>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5"/>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салық</w:t>
            </w:r>
          </w:p>
          <w:bookmarkEnd w:id="335"/>
          <w:p>
            <w:pPr>
              <w:spacing w:after="20"/>
              <w:ind w:left="20"/>
              <w:jc w:val="both"/>
            </w:pPr>
            <w:r>
              <w:rPr>
                <w:rFonts w:ascii="Times New Roman"/>
                <w:b w:val="false"/>
                <w:i w:val="false"/>
                <w:color w:val="000000"/>
                <w:sz w:val="20"/>
              </w:rPr>
              <w:t>
налог на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6"/>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салықтар</w:t>
            </w:r>
          </w:p>
          <w:bookmarkEnd w:id="336"/>
          <w:p>
            <w:pPr>
              <w:spacing w:after="20"/>
              <w:ind w:left="20"/>
              <w:jc w:val="both"/>
            </w:pPr>
            <w:r>
              <w:rPr>
                <w:rFonts w:ascii="Times New Roman"/>
                <w:b w:val="false"/>
                <w:i w:val="false"/>
                <w:color w:val="000000"/>
                <w:sz w:val="20"/>
              </w:rPr>
              <w:t>
прочие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7"/>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алымдар</w:t>
            </w:r>
          </w:p>
          <w:bookmarkEnd w:id="337"/>
          <w:p>
            <w:pPr>
              <w:spacing w:after="20"/>
              <w:ind w:left="20"/>
              <w:jc w:val="both"/>
            </w:pPr>
            <w:r>
              <w:rPr>
                <w:rFonts w:ascii="Times New Roman"/>
                <w:b w:val="false"/>
                <w:i w:val="false"/>
                <w:color w:val="000000"/>
                <w:sz w:val="20"/>
              </w:rPr>
              <w:t>
другие обязательные платежи и сборы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8"/>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3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9"/>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p>
          <w:bookmarkEnd w:id="339"/>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0"/>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аударымдар</w:t>
            </w:r>
          </w:p>
          <w:bookmarkEnd w:id="340"/>
          <w:p>
            <w:pPr>
              <w:spacing w:after="20"/>
              <w:ind w:left="20"/>
              <w:jc w:val="both"/>
            </w:pPr>
            <w:r>
              <w:rPr>
                <w:rFonts w:ascii="Times New Roman"/>
                <w:b w:val="false"/>
                <w:i w:val="false"/>
                <w:color w:val="000000"/>
                <w:sz w:val="20"/>
              </w:rPr>
              <w:t>
отчисления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1"/>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аударымдар</w:t>
            </w:r>
          </w:p>
          <w:bookmarkEnd w:id="341"/>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2"/>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аударымдар</w:t>
            </w:r>
          </w:p>
          <w:bookmarkEnd w:id="342"/>
          <w:p>
            <w:pPr>
              <w:spacing w:after="20"/>
              <w:ind w:left="20"/>
              <w:jc w:val="both"/>
            </w:pPr>
            <w:r>
              <w:rPr>
                <w:rFonts w:ascii="Times New Roman"/>
                <w:b w:val="false"/>
                <w:i w:val="false"/>
                <w:color w:val="000000"/>
                <w:sz w:val="20"/>
              </w:rPr>
              <w:t>
прочие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3"/>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шығыстар</w:t>
            </w:r>
          </w:p>
          <w:bookmarkEnd w:id="343"/>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4"/>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құралдардың</w:t>
            </w:r>
            <w:r>
              <w:rPr>
                <w:rFonts w:ascii="Times New Roman"/>
                <w:b w:val="false"/>
                <w:i w:val="false"/>
                <w:color w:val="000000"/>
                <w:sz w:val="20"/>
              </w:rPr>
              <w:t xml:space="preserve"> </w:t>
            </w:r>
            <w:r>
              <w:rPr>
                <w:rFonts w:ascii="Times New Roman"/>
                <w:b/>
                <w:i w:val="false"/>
                <w:color w:val="000000"/>
                <w:sz w:val="20"/>
              </w:rPr>
              <w:t>істен</w:t>
            </w:r>
            <w:r>
              <w:rPr>
                <w:rFonts w:ascii="Times New Roman"/>
                <w:b w:val="false"/>
                <w:i w:val="false"/>
                <w:color w:val="000000"/>
                <w:sz w:val="20"/>
              </w:rPr>
              <w:t xml:space="preserve"> </w:t>
            </w:r>
            <w:r>
              <w:rPr>
                <w:rFonts w:ascii="Times New Roman"/>
                <w:b/>
                <w:i w:val="false"/>
                <w:color w:val="000000"/>
                <w:sz w:val="20"/>
              </w:rPr>
              <w:t>шығуына</w:t>
            </w:r>
            <w:r>
              <w:rPr>
                <w:rFonts w:ascii="Times New Roman"/>
                <w:b w:val="false"/>
                <w:i w:val="false"/>
                <w:color w:val="000000"/>
                <w:sz w:val="20"/>
              </w:rPr>
              <w:t xml:space="preserve"> </w:t>
            </w:r>
            <w:r>
              <w:rPr>
                <w:rFonts w:ascii="Times New Roman"/>
                <w:b/>
                <w:i w:val="false"/>
                <w:color w:val="000000"/>
                <w:sz w:val="20"/>
              </w:rPr>
              <w:t>шығыстар</w:t>
            </w:r>
          </w:p>
          <w:bookmarkEnd w:id="344"/>
          <w:p>
            <w:pPr>
              <w:spacing w:after="20"/>
              <w:ind w:left="20"/>
              <w:jc w:val="both"/>
            </w:pPr>
            <w:r>
              <w:rPr>
                <w:rFonts w:ascii="Times New Roman"/>
                <w:b w:val="false"/>
                <w:i w:val="false"/>
                <w:color w:val="000000"/>
                <w:sz w:val="20"/>
              </w:rPr>
              <w:t>
расходы на выбытие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5"/>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жөндеуге</w:t>
            </w:r>
            <w:r>
              <w:rPr>
                <w:rFonts w:ascii="Times New Roman"/>
                <w:b w:val="false"/>
                <w:i w:val="false"/>
                <w:color w:val="000000"/>
                <w:sz w:val="20"/>
              </w:rPr>
              <w:t xml:space="preserve"> </w:t>
            </w:r>
            <w:r>
              <w:rPr>
                <w:rFonts w:ascii="Times New Roman"/>
                <w:b/>
                <w:i w:val="false"/>
                <w:color w:val="000000"/>
                <w:sz w:val="20"/>
              </w:rPr>
              <w:t>шығыстар</w:t>
            </w:r>
          </w:p>
          <w:bookmarkEnd w:id="345"/>
          <w:p>
            <w:pPr>
              <w:spacing w:after="20"/>
              <w:ind w:left="20"/>
              <w:jc w:val="both"/>
            </w:pPr>
            <w:r>
              <w:rPr>
                <w:rFonts w:ascii="Times New Roman"/>
                <w:b w:val="false"/>
                <w:i w:val="false"/>
                <w:color w:val="000000"/>
                <w:sz w:val="20"/>
              </w:rPr>
              <w:t>
Расходы на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6"/>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құралдарды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шығыстар</w:t>
            </w:r>
          </w:p>
          <w:bookmarkEnd w:id="346"/>
          <w:p>
            <w:pPr>
              <w:spacing w:after="20"/>
              <w:ind w:left="20"/>
              <w:jc w:val="both"/>
            </w:pPr>
            <w:r>
              <w:rPr>
                <w:rFonts w:ascii="Times New Roman"/>
                <w:b w:val="false"/>
                <w:i w:val="false"/>
                <w:color w:val="000000"/>
                <w:sz w:val="20"/>
              </w:rPr>
              <w:t>
Расходы на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4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қаржы-шаруашылық</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нәтижелерін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347"/>
    <w:bookmarkStart w:name="z428" w:id="348"/>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теңге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беру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85)</w:t>
            </w:r>
          </w:p>
          <w:p>
            <w:pPr>
              <w:spacing w:after="20"/>
              <w:ind w:left="20"/>
              <w:jc w:val="both"/>
            </w:pPr>
            <w:r>
              <w:rPr>
                <w:rFonts w:ascii="Times New Roman"/>
                <w:b/>
                <w:i w:val="false"/>
                <w:color w:val="000000"/>
                <w:sz w:val="20"/>
              </w:rPr>
              <w:t>
</w:t>
            </w:r>
            <w:r>
              <w:rPr>
                <w:rFonts w:ascii="Times New Roman"/>
                <w:b/>
                <w:i w:val="false"/>
                <w:color w:val="000000"/>
                <w:sz w:val="20"/>
              </w:rPr>
              <w:t>Образование</w:t>
            </w:r>
          </w:p>
          <w:p>
            <w:pPr>
              <w:spacing w:after="20"/>
              <w:ind w:left="20"/>
              <w:jc w:val="both"/>
            </w:pPr>
            <w:r>
              <w:rPr>
                <w:rFonts w:ascii="Times New Roman"/>
                <w:b/>
                <w:i w:val="false"/>
                <w:color w:val="000000"/>
                <w:sz w:val="20"/>
              </w:rPr>
              <w:t>
(ОКЭД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86, 87 және 88)</w:t>
            </w:r>
          </w:p>
          <w:p>
            <w:pPr>
              <w:spacing w:after="20"/>
              <w:ind w:left="20"/>
              <w:jc w:val="both"/>
            </w:pPr>
            <w:r>
              <w:rPr>
                <w:rFonts w:ascii="Times New Roman"/>
                <w:b/>
                <w:i w:val="false"/>
                <w:color w:val="000000"/>
                <w:sz w:val="20"/>
              </w:rPr>
              <w:t>
</w:t>
            </w:r>
            <w:r>
              <w:rPr>
                <w:rFonts w:ascii="Times New Roman"/>
                <w:b/>
                <w:i w:val="false"/>
                <w:color w:val="000000"/>
                <w:sz w:val="20"/>
              </w:rPr>
              <w:t>Здравоохранение и социальное обслуживание населения</w:t>
            </w:r>
          </w:p>
          <w:p>
            <w:pPr>
              <w:spacing w:after="20"/>
              <w:ind w:left="20"/>
              <w:jc w:val="both"/>
            </w:pPr>
            <w:r>
              <w:rPr>
                <w:rFonts w:ascii="Times New Roman"/>
                <w:b/>
                <w:i w:val="false"/>
                <w:color w:val="000000"/>
                <w:sz w:val="20"/>
              </w:rPr>
              <w:t>
(ОКЭД 86, 87 и 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9"/>
          <w:p>
            <w:pPr>
              <w:spacing w:after="20"/>
              <w:ind w:left="20"/>
              <w:jc w:val="both"/>
            </w:pPr>
            <w:r>
              <w:rPr>
                <w:rFonts w:ascii="Times New Roman"/>
                <w:b w:val="false"/>
                <w:i w:val="false"/>
                <w:color w:val="000000"/>
                <w:sz w:val="20"/>
              </w:rPr>
              <w:t>
</w:t>
            </w:r>
            <w:r>
              <w:rPr>
                <w:rFonts w:ascii="Times New Roman"/>
                <w:b/>
                <w:i w:val="false"/>
                <w:color w:val="000000"/>
                <w:sz w:val="20"/>
              </w:rPr>
              <w:t>Табыстар</w:t>
            </w:r>
          </w:p>
          <w:bookmarkEnd w:id="349"/>
          <w:p>
            <w:pPr>
              <w:spacing w:after="20"/>
              <w:ind w:left="20"/>
              <w:jc w:val="both"/>
            </w:pPr>
            <w:r>
              <w:rPr>
                <w:rFonts w:ascii="Times New Roman"/>
                <w:b w:val="false"/>
                <w:i w:val="false"/>
                <w:color w:val="000000"/>
                <w:sz w:val="20"/>
              </w:rPr>
              <w:t>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0"/>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bookmarkEnd w:id="350"/>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1"/>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салынғанға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залал</w:t>
            </w:r>
            <w:r>
              <w:rPr>
                <w:rFonts w:ascii="Times New Roman"/>
                <w:b/>
                <w:i w:val="false"/>
                <w:color w:val="000000"/>
                <w:sz w:val="20"/>
              </w:rPr>
              <w:t>)</w:t>
            </w:r>
          </w:p>
          <w:bookmarkEnd w:id="351"/>
          <w:p>
            <w:pPr>
              <w:spacing w:after="20"/>
              <w:ind w:left="20"/>
              <w:jc w:val="both"/>
            </w:pPr>
            <w:r>
              <w:rPr>
                <w:rFonts w:ascii="Times New Roman"/>
                <w:b w:val="false"/>
                <w:i w:val="false"/>
                <w:color w:val="000000"/>
                <w:sz w:val="20"/>
              </w:rPr>
              <w:t>
Прибыль (убыток) до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2"/>
          <w:p>
            <w:pPr>
              <w:spacing w:after="20"/>
              <w:ind w:left="20"/>
              <w:jc w:val="both"/>
            </w:pPr>
            <w:r>
              <w:rPr>
                <w:rFonts w:ascii="Times New Roman"/>
                <w:b w:val="false"/>
                <w:i w:val="false"/>
                <w:color w:val="000000"/>
                <w:sz w:val="20"/>
              </w:rPr>
              <w:t>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залал</w:t>
            </w:r>
            <w:r>
              <w:rPr>
                <w:rFonts w:ascii="Times New Roman"/>
                <w:b/>
                <w:i w:val="false"/>
                <w:color w:val="000000"/>
                <w:sz w:val="20"/>
              </w:rPr>
              <w:t>)</w:t>
            </w:r>
          </w:p>
          <w:bookmarkEnd w:id="352"/>
          <w:p>
            <w:pPr>
              <w:spacing w:after="20"/>
              <w:ind w:left="20"/>
              <w:jc w:val="both"/>
            </w:pPr>
            <w:r>
              <w:rPr>
                <w:rFonts w:ascii="Times New Roman"/>
                <w:b w:val="false"/>
                <w:i w:val="false"/>
                <w:color w:val="000000"/>
                <w:sz w:val="20"/>
              </w:rPr>
              <w:t>
Итоговая прибыль (убыток)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5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Бухгалтерлік</w:t>
      </w:r>
      <w:r>
        <w:rPr>
          <w:rFonts w:ascii="Times New Roman"/>
          <w:b w:val="false"/>
          <w:i w:val="false"/>
          <w:color w:val="000000"/>
          <w:sz w:val="28"/>
        </w:rPr>
        <w:t xml:space="preserve"> </w:t>
      </w:r>
      <w:r>
        <w:rPr>
          <w:rFonts w:ascii="Times New Roman"/>
          <w:b/>
          <w:i w:val="false"/>
          <w:color w:val="000000"/>
          <w:sz w:val="28"/>
        </w:rPr>
        <w:t>баланс</w:t>
      </w:r>
      <w:r>
        <w:rPr>
          <w:rFonts w:ascii="Times New Roman"/>
          <w:b w:val="false"/>
          <w:i w:val="false"/>
          <w:color w:val="000000"/>
          <w:sz w:val="28"/>
        </w:rPr>
        <w:t xml:space="preserve"> </w:t>
      </w:r>
      <w:r>
        <w:rPr>
          <w:rFonts w:ascii="Times New Roman"/>
          <w:b/>
          <w:i w:val="false"/>
          <w:color w:val="000000"/>
          <w:sz w:val="28"/>
        </w:rPr>
        <w:t>көрсеткіштері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i w:val="false"/>
          <w:color w:val="000000"/>
          <w:sz w:val="28"/>
        </w:rPr>
        <w:t>*</w:t>
      </w:r>
    </w:p>
    <w:bookmarkEnd w:id="353"/>
    <w:bookmarkStart w:name="z442" w:id="354"/>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теңге*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беру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85)</w:t>
            </w:r>
          </w:p>
          <w:p>
            <w:pPr>
              <w:spacing w:after="20"/>
              <w:ind w:left="20"/>
              <w:jc w:val="both"/>
            </w:pPr>
            <w:r>
              <w:rPr>
                <w:rFonts w:ascii="Times New Roman"/>
                <w:b/>
                <w:i w:val="false"/>
                <w:color w:val="000000"/>
                <w:sz w:val="20"/>
              </w:rPr>
              <w:t>
</w:t>
            </w:r>
            <w:r>
              <w:rPr>
                <w:rFonts w:ascii="Times New Roman"/>
                <w:b/>
                <w:i w:val="false"/>
                <w:color w:val="000000"/>
                <w:sz w:val="20"/>
              </w:rPr>
              <w:t>Образование</w:t>
            </w:r>
          </w:p>
          <w:p>
            <w:pPr>
              <w:spacing w:after="20"/>
              <w:ind w:left="20"/>
              <w:jc w:val="both"/>
            </w:pPr>
            <w:r>
              <w:rPr>
                <w:rFonts w:ascii="Times New Roman"/>
                <w:b/>
                <w:i w:val="false"/>
                <w:color w:val="000000"/>
                <w:sz w:val="20"/>
              </w:rPr>
              <w:t>
(ОКЭД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86, 87 және 88)</w:t>
            </w:r>
          </w:p>
          <w:p>
            <w:pPr>
              <w:spacing w:after="20"/>
              <w:ind w:left="20"/>
              <w:jc w:val="both"/>
            </w:pPr>
            <w:r>
              <w:rPr>
                <w:rFonts w:ascii="Times New Roman"/>
                <w:b/>
                <w:i w:val="false"/>
                <w:color w:val="000000"/>
                <w:sz w:val="20"/>
              </w:rPr>
              <w:t>
</w:t>
            </w:r>
            <w:r>
              <w:rPr>
                <w:rFonts w:ascii="Times New Roman"/>
                <w:b/>
                <w:i w:val="false"/>
                <w:color w:val="000000"/>
                <w:sz w:val="20"/>
              </w:rPr>
              <w:t>Здравоохранение и социальное обслуживание населения</w:t>
            </w:r>
          </w:p>
          <w:p>
            <w:pPr>
              <w:spacing w:after="20"/>
              <w:ind w:left="20"/>
              <w:jc w:val="both"/>
            </w:pPr>
            <w:r>
              <w:rPr>
                <w:rFonts w:ascii="Times New Roman"/>
                <w:b/>
                <w:i w:val="false"/>
                <w:color w:val="000000"/>
                <w:sz w:val="20"/>
              </w:rPr>
              <w:t>
(ОКЭД 86, 87 и 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5"/>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bookmarkEnd w:id="355"/>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6"/>
          <w:p>
            <w:pPr>
              <w:spacing w:after="20"/>
              <w:ind w:left="20"/>
              <w:jc w:val="both"/>
            </w:pPr>
            <w:r>
              <w:rPr>
                <w:rFonts w:ascii="Times New Roman"/>
                <w:b w:val="false"/>
                <w:i w:val="false"/>
                <w:color w:val="000000"/>
                <w:sz w:val="20"/>
              </w:rPr>
              <w:t>
</w:t>
            </w:r>
            <w:r>
              <w:rPr>
                <w:rFonts w:ascii="Times New Roman"/>
                <w:b/>
                <w:i w:val="false"/>
                <w:color w:val="000000"/>
                <w:sz w:val="20"/>
              </w:rPr>
              <w:t>cоның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356"/>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7"/>
          <w:p>
            <w:pPr>
              <w:spacing w:after="20"/>
              <w:ind w:left="20"/>
              <w:jc w:val="both"/>
            </w:pPr>
            <w:r>
              <w:rPr>
                <w:rFonts w:ascii="Times New Roman"/>
                <w:b w:val="false"/>
                <w:i w:val="false"/>
                <w:color w:val="000000"/>
                <w:sz w:val="20"/>
              </w:rPr>
              <w:t>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активтер</w:t>
            </w:r>
          </w:p>
          <w:bookmarkEnd w:id="357"/>
          <w:p>
            <w:pPr>
              <w:spacing w:after="20"/>
              <w:ind w:left="20"/>
              <w:jc w:val="both"/>
            </w:pPr>
            <w:r>
              <w:rPr>
                <w:rFonts w:ascii="Times New Roman"/>
                <w:b w:val="false"/>
                <w:i w:val="false"/>
                <w:color w:val="000000"/>
                <w:sz w:val="20"/>
              </w:rPr>
              <w:t>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8"/>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активтер</w:t>
            </w:r>
          </w:p>
          <w:bookmarkEnd w:id="358"/>
          <w:p>
            <w:pPr>
              <w:spacing w:after="20"/>
              <w:ind w:left="20"/>
              <w:jc w:val="both"/>
            </w:pPr>
            <w:r>
              <w:rPr>
                <w:rFonts w:ascii="Times New Roman"/>
                <w:b w:val="false"/>
                <w:i w:val="false"/>
                <w:color w:val="000000"/>
                <w:sz w:val="20"/>
              </w:rPr>
              <w:t>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59"/>
          <w:p>
            <w:pPr>
              <w:spacing w:after="20"/>
              <w:ind w:left="20"/>
              <w:jc w:val="both"/>
            </w:pPr>
            <w:r>
              <w:rPr>
                <w:rFonts w:ascii="Times New Roman"/>
                <w:b w:val="false"/>
                <w:i w:val="false"/>
                <w:color w:val="000000"/>
                <w:sz w:val="20"/>
              </w:rPr>
              <w:t>
</w:t>
            </w:r>
            <w:r>
              <w:rPr>
                <w:rFonts w:ascii="Times New Roman"/>
                <w:b/>
                <w:i w:val="false"/>
                <w:color w:val="000000"/>
                <w:sz w:val="20"/>
              </w:rPr>
              <w:t>Пассивтер</w:t>
            </w:r>
          </w:p>
          <w:bookmarkEnd w:id="359"/>
          <w:p>
            <w:pPr>
              <w:spacing w:after="20"/>
              <w:ind w:left="20"/>
              <w:jc w:val="both"/>
            </w:pPr>
            <w:r>
              <w:rPr>
                <w:rFonts w:ascii="Times New Roman"/>
                <w:b w:val="false"/>
                <w:i w:val="false"/>
                <w:color w:val="000000"/>
                <w:sz w:val="20"/>
              </w:rPr>
              <w:t>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0"/>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bookmarkEnd w:id="36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1"/>
          <w:p>
            <w:pPr>
              <w:spacing w:after="20"/>
              <w:ind w:left="20"/>
              <w:jc w:val="both"/>
            </w:pPr>
            <w:r>
              <w:rPr>
                <w:rFonts w:ascii="Times New Roman"/>
                <w:b w:val="false"/>
                <w:i w:val="false"/>
                <w:color w:val="000000"/>
                <w:sz w:val="20"/>
              </w:rPr>
              <w:t>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міндеттемелер</w:t>
            </w:r>
          </w:p>
          <w:bookmarkEnd w:id="361"/>
          <w:p>
            <w:pPr>
              <w:spacing w:after="20"/>
              <w:ind w:left="20"/>
              <w:jc w:val="both"/>
            </w:pPr>
            <w:r>
              <w:rPr>
                <w:rFonts w:ascii="Times New Roman"/>
                <w:b w:val="false"/>
                <w:i w:val="false"/>
                <w:color w:val="000000"/>
                <w:sz w:val="20"/>
              </w:rPr>
              <w:t>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2"/>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міндеттемелер</w:t>
            </w:r>
          </w:p>
          <w:bookmarkEnd w:id="362"/>
          <w:p>
            <w:pPr>
              <w:spacing w:after="20"/>
              <w:ind w:left="20"/>
              <w:jc w:val="both"/>
            </w:pPr>
            <w:r>
              <w:rPr>
                <w:rFonts w:ascii="Times New Roman"/>
                <w:b w:val="false"/>
                <w:i w:val="false"/>
                <w:color w:val="000000"/>
                <w:sz w:val="20"/>
              </w:rPr>
              <w:t>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3"/>
          <w:p>
            <w:pPr>
              <w:spacing w:after="20"/>
              <w:ind w:left="20"/>
              <w:jc w:val="both"/>
            </w:pPr>
            <w:r>
              <w:rPr>
                <w:rFonts w:ascii="Times New Roman"/>
                <w:b w:val="false"/>
                <w:i w:val="false"/>
                <w:color w:val="000000"/>
                <w:sz w:val="20"/>
              </w:rPr>
              <w:t>
</w:t>
            </w:r>
            <w:r>
              <w:rPr>
                <w:rFonts w:ascii="Times New Roman"/>
                <w:b/>
                <w:i w:val="false"/>
                <w:color w:val="000000"/>
                <w:sz w:val="20"/>
              </w:rPr>
              <w:t>капитал</w:t>
            </w:r>
          </w:p>
          <w:bookmarkEnd w:id="363"/>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36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қажеттiсiн</w:t>
      </w:r>
      <w:r>
        <w:rPr>
          <w:rFonts w:ascii="Times New Roman"/>
          <w:b w:val="false"/>
          <w:i w:val="false"/>
          <w:color w:val="000000"/>
          <w:sz w:val="28"/>
        </w:rPr>
        <w:t xml:space="preserve"> </w:t>
      </w:r>
      <w:r>
        <w:rPr>
          <w:rFonts w:ascii="Times New Roman"/>
          <w:b/>
          <w:i w:val="false"/>
          <w:color w:val="000000"/>
          <w:sz w:val="28"/>
        </w:rPr>
        <w:t>қоршаңыз</w:t>
      </w:r>
      <w:r>
        <w:rPr>
          <w:rFonts w:ascii="Times New Roman"/>
          <w:b/>
          <w:i w:val="false"/>
          <w:color w:val="000000"/>
          <w:sz w:val="28"/>
        </w:rPr>
        <w:t>)</w:t>
      </w:r>
    </w:p>
    <w:bookmarkEnd w:id="364"/>
    <w:bookmarkStart w:name="z461" w:id="36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462" w:id="36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bookmarkEnd w:id="366"/>
    <w:bookmarkStart w:name="z463" w:id="367"/>
    <w:p>
      <w:pPr>
        <w:spacing w:after="0"/>
        <w:ind w:left="0"/>
        <w:jc w:val="both"/>
      </w:pPr>
      <w:r>
        <w:rPr>
          <w:rFonts w:ascii="Times New Roman"/>
          <w:b w:val="false"/>
          <w:i w:val="false"/>
          <w:color w:val="000000"/>
          <w:sz w:val="28"/>
        </w:rPr>
        <w:t>
      Наименование ____________________________________________________________</w:t>
      </w:r>
    </w:p>
    <w:bookmarkEnd w:id="367"/>
    <w:bookmarkStart w:name="z464" w:id="368"/>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p>
    <w:bookmarkEnd w:id="368"/>
    <w:bookmarkStart w:name="z465" w:id="369"/>
    <w:p>
      <w:pPr>
        <w:spacing w:after="0"/>
        <w:ind w:left="0"/>
        <w:jc w:val="both"/>
      </w:pPr>
      <w:r>
        <w:rPr>
          <w:rFonts w:ascii="Times New Roman"/>
          <w:b w:val="false"/>
          <w:i w:val="false"/>
          <w:color w:val="000000"/>
          <w:sz w:val="28"/>
        </w:rPr>
        <w:t>
      Адрес (респондента)_______________________________________________________</w:t>
      </w:r>
    </w:p>
    <w:bookmarkEnd w:id="369"/>
    <w:bookmarkStart w:name="z466" w:id="370"/>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r>
        <w:rPr>
          <w:rFonts w:ascii="Times New Roman"/>
          <w:b w:val="false"/>
          <w:i w:val="false"/>
          <w:color w:val="000000"/>
          <w:sz w:val="28"/>
        </w:rPr>
        <w:t xml:space="preserve"> ____________________________ __________________</w:t>
      </w:r>
    </w:p>
    <w:bookmarkEnd w:id="370"/>
    <w:bookmarkStart w:name="z467" w:id="371"/>
    <w:p>
      <w:pPr>
        <w:spacing w:after="0"/>
        <w:ind w:left="0"/>
        <w:jc w:val="both"/>
      </w:pPr>
      <w:r>
        <w:rPr>
          <w:rFonts w:ascii="Times New Roman"/>
          <w:b w:val="false"/>
          <w:i w:val="false"/>
          <w:color w:val="000000"/>
          <w:sz w:val="28"/>
        </w:rPr>
        <w:t>
      Телефон (респондента)       стационарлық                   ұялы</w:t>
      </w:r>
    </w:p>
    <w:bookmarkEnd w:id="371"/>
    <w:bookmarkStart w:name="z468" w:id="372"/>
    <w:p>
      <w:pPr>
        <w:spacing w:after="0"/>
        <w:ind w:left="0"/>
        <w:jc w:val="both"/>
      </w:pPr>
      <w:r>
        <w:rPr>
          <w:rFonts w:ascii="Times New Roman"/>
          <w:b w:val="false"/>
          <w:i w:val="false"/>
          <w:color w:val="000000"/>
          <w:sz w:val="28"/>
        </w:rPr>
        <w:t>
                               стационарный                   мобильный</w:t>
      </w:r>
    </w:p>
    <w:bookmarkEnd w:id="372"/>
    <w:bookmarkStart w:name="z469" w:id="37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p>
    <w:bookmarkEnd w:id="373"/>
    <w:bookmarkStart w:name="z470" w:id="374"/>
    <w:p>
      <w:pPr>
        <w:spacing w:after="0"/>
        <w:ind w:left="0"/>
        <w:jc w:val="both"/>
      </w:pPr>
      <w:r>
        <w:rPr>
          <w:rFonts w:ascii="Times New Roman"/>
          <w:b w:val="false"/>
          <w:i w:val="false"/>
          <w:color w:val="000000"/>
          <w:sz w:val="28"/>
        </w:rPr>
        <w:t>
      Адрес электронной почты (респондента)_____________________________________</w:t>
      </w:r>
    </w:p>
    <w:bookmarkEnd w:id="374"/>
    <w:bookmarkStart w:name="z471" w:id="37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375"/>
    <w:bookmarkStart w:name="z472" w:id="376"/>
    <w:p>
      <w:pPr>
        <w:spacing w:after="0"/>
        <w:ind w:left="0"/>
        <w:jc w:val="both"/>
      </w:pPr>
      <w:r>
        <w:rPr>
          <w:rFonts w:ascii="Times New Roman"/>
          <w:b w:val="false"/>
          <w:i w:val="false"/>
          <w:color w:val="000000"/>
          <w:sz w:val="28"/>
        </w:rPr>
        <w:t>
      Примечание:</w:t>
      </w:r>
    </w:p>
    <w:bookmarkEnd w:id="376"/>
    <w:bookmarkStart w:name="z473" w:id="377"/>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4-бөлімді</w:t>
      </w:r>
      <w:r>
        <w:rPr>
          <w:rFonts w:ascii="Times New Roman"/>
          <w:b w:val="false"/>
          <w:i w:val="false"/>
          <w:color w:val="000000"/>
          <w:sz w:val="28"/>
        </w:rPr>
        <w:t xml:space="preserve"> </w:t>
      </w:r>
      <w:r>
        <w:rPr>
          <w:rFonts w:ascii="Times New Roman"/>
          <w:b/>
          <w:i w:val="false"/>
          <w:color w:val="000000"/>
          <w:sz w:val="28"/>
        </w:rPr>
        <w:t>респонденттер</w:t>
      </w:r>
      <w:r>
        <w:rPr>
          <w:rFonts w:ascii="Times New Roman"/>
          <w:b w:val="false"/>
          <w:i w:val="false"/>
          <w:color w:val="000000"/>
          <w:sz w:val="28"/>
        </w:rPr>
        <w:t xml:space="preserve"> </w:t>
      </w:r>
      <w:r>
        <w:rPr>
          <w:rFonts w:ascii="Times New Roman"/>
          <w:b/>
          <w:i w:val="false"/>
          <w:color w:val="000000"/>
          <w:sz w:val="28"/>
        </w:rPr>
        <w:t>салық</w:t>
      </w:r>
      <w:r>
        <w:rPr>
          <w:rFonts w:ascii="Times New Roman"/>
          <w:b w:val="false"/>
          <w:i w:val="false"/>
          <w:color w:val="000000"/>
          <w:sz w:val="28"/>
        </w:rPr>
        <w:t xml:space="preserve"> </w:t>
      </w:r>
      <w:r>
        <w:rPr>
          <w:rFonts w:ascii="Times New Roman"/>
          <w:b/>
          <w:i w:val="false"/>
          <w:color w:val="000000"/>
          <w:sz w:val="28"/>
        </w:rPr>
        <w:t>заңнамасына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шағын</w:t>
      </w:r>
      <w:r>
        <w:rPr>
          <w:rFonts w:ascii="Times New Roman"/>
          <w:b w:val="false"/>
          <w:i w:val="false"/>
          <w:color w:val="000000"/>
          <w:sz w:val="28"/>
        </w:rPr>
        <w:t xml:space="preserve"> </w:t>
      </w:r>
      <w:r>
        <w:rPr>
          <w:rFonts w:ascii="Times New Roman"/>
          <w:b/>
          <w:i w:val="false"/>
          <w:color w:val="000000"/>
          <w:sz w:val="28"/>
        </w:rPr>
        <w:t>бизнес</w:t>
      </w:r>
      <w:r>
        <w:rPr>
          <w:rFonts w:ascii="Times New Roman"/>
          <w:b w:val="false"/>
          <w:i w:val="false"/>
          <w:color w:val="000000"/>
          <w:sz w:val="28"/>
        </w:rPr>
        <w:t xml:space="preserve"> </w:t>
      </w:r>
      <w:r>
        <w:rPr>
          <w:rFonts w:ascii="Times New Roman"/>
          <w:b/>
          <w:i w:val="false"/>
          <w:color w:val="000000"/>
          <w:sz w:val="28"/>
        </w:rPr>
        <w:t>субъектiлерi</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салық</w:t>
      </w:r>
      <w:r>
        <w:rPr>
          <w:rFonts w:ascii="Times New Roman"/>
          <w:b w:val="false"/>
          <w:i w:val="false"/>
          <w:color w:val="000000"/>
          <w:sz w:val="28"/>
        </w:rPr>
        <w:t xml:space="preserve"> </w:t>
      </w:r>
      <w:r>
        <w:rPr>
          <w:rFonts w:ascii="Times New Roman"/>
          <w:b/>
          <w:i w:val="false"/>
          <w:color w:val="000000"/>
          <w:sz w:val="28"/>
        </w:rPr>
        <w:t>режимі</w:t>
      </w:r>
      <w:r>
        <w:rPr>
          <w:rFonts w:ascii="Times New Roman"/>
          <w:b w:val="false"/>
          <w:i w:val="false"/>
          <w:color w:val="000000"/>
          <w:sz w:val="28"/>
        </w:rPr>
        <w:t xml:space="preserve"> </w:t>
      </w:r>
      <w:r>
        <w:rPr>
          <w:rFonts w:ascii="Times New Roman"/>
          <w:b/>
          <w:i w:val="false"/>
          <w:color w:val="000000"/>
          <w:sz w:val="28"/>
        </w:rPr>
        <w:t>қолданылған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салық</w:t>
      </w:r>
      <w:r>
        <w:rPr>
          <w:rFonts w:ascii="Times New Roman"/>
          <w:b w:val="false"/>
          <w:i w:val="false"/>
          <w:color w:val="000000"/>
          <w:sz w:val="28"/>
        </w:rPr>
        <w:t xml:space="preserve"> </w:t>
      </w:r>
      <w:r>
        <w:rPr>
          <w:rFonts w:ascii="Times New Roman"/>
          <w:b/>
          <w:i w:val="false"/>
          <w:color w:val="000000"/>
          <w:sz w:val="28"/>
        </w:rPr>
        <w:t>кезеңіне</w:t>
      </w:r>
      <w:r>
        <w:rPr>
          <w:rFonts w:ascii="Times New Roman"/>
          <w:b w:val="false"/>
          <w:i w:val="false"/>
          <w:color w:val="000000"/>
          <w:sz w:val="28"/>
        </w:rPr>
        <w:t xml:space="preserve"> </w:t>
      </w:r>
      <w:r>
        <w:rPr>
          <w:rFonts w:ascii="Times New Roman"/>
          <w:b/>
          <w:i w:val="false"/>
          <w:color w:val="000000"/>
          <w:sz w:val="28"/>
        </w:rPr>
        <w:t>шекті</w:t>
      </w:r>
      <w:r>
        <w:rPr>
          <w:rFonts w:ascii="Times New Roman"/>
          <w:b w:val="false"/>
          <w:i w:val="false"/>
          <w:color w:val="000000"/>
          <w:sz w:val="28"/>
        </w:rPr>
        <w:t xml:space="preserve"> </w:t>
      </w:r>
      <w:r>
        <w:rPr>
          <w:rFonts w:ascii="Times New Roman"/>
          <w:b/>
          <w:i w:val="false"/>
          <w:color w:val="000000"/>
          <w:sz w:val="28"/>
        </w:rPr>
        <w:t>табысы</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жылына</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сайын</w:t>
      </w:r>
      <w:r>
        <w:rPr>
          <w:rFonts w:ascii="Times New Roman"/>
          <w:b w:val="false"/>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бюджетпен</w:t>
      </w:r>
      <w:r>
        <w:rPr>
          <w:rFonts w:ascii="Times New Roman"/>
          <w:b w:val="false"/>
          <w:i w:val="false"/>
          <w:color w:val="000000"/>
          <w:sz w:val="28"/>
        </w:rPr>
        <w:t xml:space="preserve"> </w:t>
      </w:r>
      <w:r>
        <w:rPr>
          <w:rFonts w:ascii="Times New Roman"/>
          <w:b/>
          <w:i w:val="false"/>
          <w:color w:val="000000"/>
          <w:sz w:val="28"/>
        </w:rPr>
        <w:t>бекітілетін</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көрсеткіштен</w:t>
      </w:r>
      <w:r>
        <w:rPr>
          <w:rFonts w:ascii="Times New Roman"/>
          <w:b w:val="false"/>
          <w:i w:val="false"/>
          <w:color w:val="000000"/>
          <w:sz w:val="28"/>
        </w:rPr>
        <w:t xml:space="preserve"> </w:t>
      </w:r>
      <w:r>
        <w:rPr>
          <w:rFonts w:ascii="Times New Roman"/>
          <w:b/>
          <w:i w:val="false"/>
          <w:color w:val="000000"/>
          <w:sz w:val="28"/>
        </w:rPr>
        <w:t>аспаса</w:t>
      </w:r>
      <w:r>
        <w:rPr>
          <w:rFonts w:ascii="Times New Roman"/>
          <w:b w:val="false"/>
          <w:i w:val="false"/>
          <w:color w:val="000000"/>
          <w:sz w:val="28"/>
        </w:rPr>
        <w:t xml:space="preserve"> </w:t>
      </w:r>
      <w:r>
        <w:rPr>
          <w:rFonts w:ascii="Times New Roman"/>
          <w:b/>
          <w:i w:val="false"/>
          <w:color w:val="000000"/>
          <w:sz w:val="28"/>
        </w:rPr>
        <w:t>толтырмайды</w:t>
      </w:r>
      <w:r>
        <w:rPr>
          <w:rFonts w:ascii="Times New Roman"/>
          <w:b/>
          <w:i w:val="false"/>
          <w:color w:val="000000"/>
          <w:sz w:val="28"/>
        </w:rPr>
        <w:t>.</w:t>
      </w:r>
    </w:p>
    <w:bookmarkEnd w:id="377"/>
    <w:bookmarkStart w:name="z474" w:id="378"/>
    <w:p>
      <w:pPr>
        <w:spacing w:after="0"/>
        <w:ind w:left="0"/>
        <w:jc w:val="both"/>
      </w:pPr>
      <w:r>
        <w:rPr>
          <w:rFonts w:ascii="Times New Roman"/>
          <w:b w:val="false"/>
          <w:i w:val="false"/>
          <w:color w:val="000000"/>
          <w:sz w:val="28"/>
        </w:rPr>
        <w:t>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bookmarkEnd w:id="378"/>
    <w:bookmarkStart w:name="z475" w:id="37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379"/>
    <w:bookmarkStart w:name="z476" w:id="380"/>
    <w:p>
      <w:pPr>
        <w:spacing w:after="0"/>
        <w:ind w:left="0"/>
        <w:jc w:val="both"/>
      </w:pPr>
      <w:r>
        <w:rPr>
          <w:rFonts w:ascii="Times New Roman"/>
          <w:b w:val="false"/>
          <w:i w:val="false"/>
          <w:color w:val="000000"/>
          <w:sz w:val="28"/>
        </w:rPr>
        <w:t xml:space="preserve">
      Исполнитель _____________________________________________ _______________ </w:t>
      </w:r>
    </w:p>
    <w:bookmarkEnd w:id="380"/>
    <w:bookmarkStart w:name="z477" w:id="381"/>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орындаушының</w:t>
      </w:r>
      <w:r>
        <w:rPr>
          <w:rFonts w:ascii="Times New Roman"/>
          <w:b/>
          <w:i w:val="false"/>
          <w:color w:val="000000"/>
          <w:sz w:val="28"/>
        </w:rPr>
        <w:t>)</w:t>
      </w:r>
    </w:p>
    <w:bookmarkEnd w:id="381"/>
    <w:bookmarkStart w:name="z478" w:id="382"/>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382"/>
    <w:bookmarkStart w:name="z479" w:id="383"/>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p>
    <w:bookmarkEnd w:id="383"/>
    <w:bookmarkStart w:name="z480" w:id="384"/>
    <w:p>
      <w:pPr>
        <w:spacing w:after="0"/>
        <w:ind w:left="0"/>
        <w:jc w:val="both"/>
      </w:pPr>
      <w:r>
        <w:rPr>
          <w:rFonts w:ascii="Times New Roman"/>
          <w:b w:val="false"/>
          <w:i w:val="false"/>
          <w:color w:val="000000"/>
          <w:sz w:val="28"/>
        </w:rPr>
        <w:t xml:space="preserve">
      Главный бухгалтер ___________________________________________ ____________ </w:t>
      </w:r>
    </w:p>
    <w:bookmarkEnd w:id="384"/>
    <w:bookmarkStart w:name="z481" w:id="385"/>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бухгалтердің</w:t>
      </w:r>
      <w:r>
        <w:rPr>
          <w:rFonts w:ascii="Times New Roman"/>
          <w:b/>
          <w:i w:val="false"/>
          <w:color w:val="000000"/>
          <w:sz w:val="28"/>
        </w:rPr>
        <w:t>)</w:t>
      </w:r>
    </w:p>
    <w:bookmarkEnd w:id="385"/>
    <w:bookmarkStart w:name="z482" w:id="386"/>
    <w:p>
      <w:pPr>
        <w:spacing w:after="0"/>
        <w:ind w:left="0"/>
        <w:jc w:val="both"/>
      </w:pPr>
      <w:r>
        <w:rPr>
          <w:rFonts w:ascii="Times New Roman"/>
          <w:b w:val="false"/>
          <w:i w:val="false"/>
          <w:color w:val="000000"/>
          <w:sz w:val="28"/>
        </w:rPr>
        <w:t>
      фамилия, имя и отчество (при его наличии)       подпись (главного бухгалтера)</w:t>
      </w:r>
    </w:p>
    <w:bookmarkEnd w:id="386"/>
    <w:bookmarkStart w:name="z483" w:id="387"/>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p>
    <w:bookmarkEnd w:id="387"/>
    <w:bookmarkStart w:name="z484" w:id="388"/>
    <w:p>
      <w:pPr>
        <w:spacing w:after="0"/>
        <w:ind w:left="0"/>
        <w:jc w:val="both"/>
      </w:pPr>
      <w:r>
        <w:rPr>
          <w:rFonts w:ascii="Times New Roman"/>
          <w:b w:val="false"/>
          <w:i w:val="false"/>
          <w:color w:val="000000"/>
          <w:sz w:val="28"/>
        </w:rPr>
        <w:t xml:space="preserve">
      Руководитель или лицо, исполняющий </w:t>
      </w:r>
    </w:p>
    <w:bookmarkEnd w:id="388"/>
    <w:bookmarkStart w:name="z485" w:id="389"/>
    <w:p>
      <w:pPr>
        <w:spacing w:after="0"/>
        <w:ind w:left="0"/>
        <w:jc w:val="both"/>
      </w:pPr>
      <w:r>
        <w:rPr>
          <w:rFonts w:ascii="Times New Roman"/>
          <w:b w:val="false"/>
          <w:i w:val="false"/>
          <w:color w:val="000000"/>
          <w:sz w:val="28"/>
        </w:rPr>
        <w:t>
       его обязанности</w:t>
      </w:r>
    </w:p>
    <w:bookmarkEnd w:id="389"/>
    <w:bookmarkStart w:name="z486" w:id="390"/>
    <w:p>
      <w:pPr>
        <w:spacing w:after="0"/>
        <w:ind w:left="0"/>
        <w:jc w:val="both"/>
      </w:pPr>
      <w:r>
        <w:rPr>
          <w:rFonts w:ascii="Times New Roman"/>
          <w:b w:val="false"/>
          <w:i w:val="false"/>
          <w:color w:val="000000"/>
          <w:sz w:val="28"/>
        </w:rPr>
        <w:t>
       __________________________________________ ___________________________________</w:t>
      </w:r>
    </w:p>
    <w:bookmarkEnd w:id="390"/>
    <w:bookmarkStart w:name="z487" w:id="391"/>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bookmarkEnd w:id="391"/>
    <w:bookmarkStart w:name="z488" w:id="392"/>
    <w:p>
      <w:pPr>
        <w:spacing w:after="0"/>
        <w:ind w:left="0"/>
        <w:jc w:val="both"/>
      </w:pPr>
      <w:r>
        <w:rPr>
          <w:rFonts w:ascii="Times New Roman"/>
          <w:b w:val="false"/>
          <w:i w:val="false"/>
          <w:color w:val="000000"/>
          <w:sz w:val="28"/>
        </w:rPr>
        <w:t>
             фамилия, имя и отчество (при его наличии)                   подпись</w:t>
      </w:r>
    </w:p>
    <w:bookmarkEnd w:id="392"/>
    <w:bookmarkStart w:name="z489" w:id="39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393"/>
    <w:bookmarkStart w:name="z490" w:id="394"/>
    <w:p>
      <w:pPr>
        <w:spacing w:after="0"/>
        <w:ind w:left="0"/>
        <w:jc w:val="both"/>
      </w:pPr>
      <w:r>
        <w:rPr>
          <w:rFonts w:ascii="Times New Roman"/>
          <w:b w:val="false"/>
          <w:i w:val="false"/>
          <w:color w:val="000000"/>
          <w:sz w:val="28"/>
        </w:rPr>
        <w:t>
      Примечание:</w:t>
      </w:r>
    </w:p>
    <w:bookmarkEnd w:id="394"/>
    <w:bookmarkStart w:name="z491" w:id="39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r>
        <w:rPr>
          <w:rFonts w:ascii="Times New Roman"/>
          <w:b/>
          <w:i w:val="false"/>
          <w:color w:val="000000"/>
          <w:sz w:val="28"/>
        </w:rPr>
        <w:t>.</w:t>
      </w:r>
    </w:p>
    <w:bookmarkEnd w:id="395"/>
    <w:bookmarkStart w:name="z492" w:id="396"/>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w:t>
            </w:r>
            <w:r>
              <w:br/>
            </w:r>
            <w:r>
              <w:rPr>
                <w:rFonts w:ascii="Times New Roman"/>
                <w:b w:val="false"/>
                <w:i w:val="false"/>
                <w:color w:val="000000"/>
                <w:sz w:val="20"/>
              </w:rPr>
              <w:t>по 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10 июля 2026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Руководителя бюро национальной</w:t>
            </w:r>
            <w:r>
              <w:br/>
            </w:r>
            <w:r>
              <w:rPr>
                <w:rFonts w:ascii="Times New Roman"/>
                <w:b w:val="false"/>
                <w:i w:val="false"/>
                <w:color w:val="000000"/>
                <w:sz w:val="20"/>
              </w:rPr>
              <w:t>статистики Агентства</w:t>
            </w:r>
            <w:r>
              <w:br/>
            </w:r>
            <w:r>
              <w:rPr>
                <w:rFonts w:ascii="Times New Roman"/>
                <w:b w:val="false"/>
                <w:i w:val="false"/>
                <w:color w:val="000000"/>
                <w:sz w:val="20"/>
              </w:rPr>
              <w:t>по 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18 октября 2022 года № 34</w:t>
            </w:r>
          </w:p>
        </w:tc>
      </w:tr>
    </w:tbl>
    <w:bookmarkStart w:name="z495" w:id="3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здравоохранения и социального обслуживания населения" (индекс Соцфин, периодичность годовая)</w:t>
      </w:r>
    </w:p>
    <w:bookmarkEnd w:id="397"/>
    <w:bookmarkStart w:name="z496" w:id="39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здравоохранения и социального обслуживания населения" (индекс Соцфин, периодичность годовая) (далее – статистическая форма).</w:t>
      </w:r>
    </w:p>
    <w:bookmarkEnd w:id="398"/>
    <w:bookmarkStart w:name="z497" w:id="39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99"/>
    <w:bookmarkStart w:name="z498" w:id="400"/>
    <w:p>
      <w:pPr>
        <w:spacing w:after="0"/>
        <w:ind w:left="0"/>
        <w:jc w:val="both"/>
      </w:pPr>
      <w:r>
        <w:rPr>
          <w:rFonts w:ascii="Times New Roman"/>
          <w:b w:val="false"/>
          <w:i w:val="false"/>
          <w:color w:val="000000"/>
          <w:sz w:val="28"/>
        </w:rPr>
        <w:t>
      1) активы – ресурсы, контролируемые субъектом в результате прошлых событий, от которых ожидается получение будущих экономических выгод;</w:t>
      </w:r>
    </w:p>
    <w:bookmarkEnd w:id="400"/>
    <w:bookmarkStart w:name="z499" w:id="401"/>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401"/>
    <w:bookmarkStart w:name="z500" w:id="402"/>
    <w:p>
      <w:pPr>
        <w:spacing w:after="0"/>
        <w:ind w:left="0"/>
        <w:jc w:val="both"/>
      </w:pPr>
      <w:r>
        <w:rPr>
          <w:rFonts w:ascii="Times New Roman"/>
          <w:b w:val="false"/>
          <w:i w:val="false"/>
          <w:color w:val="000000"/>
          <w:sz w:val="28"/>
        </w:rPr>
        <w:t>
      3)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402"/>
    <w:bookmarkStart w:name="z501" w:id="403"/>
    <w:p>
      <w:pPr>
        <w:spacing w:after="0"/>
        <w:ind w:left="0"/>
        <w:jc w:val="both"/>
      </w:pPr>
      <w:r>
        <w:rPr>
          <w:rFonts w:ascii="Times New Roman"/>
          <w:b w:val="false"/>
          <w:i w:val="false"/>
          <w:color w:val="000000"/>
          <w:sz w:val="28"/>
        </w:rPr>
        <w:t>
      4) основные средства – это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использование которых предполагается в течение более чем одного периода;</w:t>
      </w:r>
    </w:p>
    <w:bookmarkEnd w:id="403"/>
    <w:bookmarkStart w:name="z502" w:id="404"/>
    <w:p>
      <w:pPr>
        <w:spacing w:after="0"/>
        <w:ind w:left="0"/>
        <w:jc w:val="both"/>
      </w:pPr>
      <w:r>
        <w:rPr>
          <w:rFonts w:ascii="Times New Roman"/>
          <w:b w:val="false"/>
          <w:i w:val="false"/>
          <w:color w:val="000000"/>
          <w:sz w:val="28"/>
        </w:rPr>
        <w:t>
      5) налог – законодательно установленный государством в одностороннем порядке обязательный денежный платеж в бюджет, за исключением случаев, предусмотренных Налоговым Кодексом Республики Казахстан, производимый в определенном размере, носящий безвозвратный и безвозмездный характер.</w:t>
      </w:r>
    </w:p>
    <w:bookmarkEnd w:id="404"/>
    <w:bookmarkStart w:name="z503" w:id="405"/>
    <w:p>
      <w:pPr>
        <w:spacing w:after="0"/>
        <w:ind w:left="0"/>
        <w:jc w:val="both"/>
      </w:pPr>
      <w:r>
        <w:rPr>
          <w:rFonts w:ascii="Times New Roman"/>
          <w:b w:val="false"/>
          <w:i w:val="false"/>
          <w:color w:val="000000"/>
          <w:sz w:val="28"/>
        </w:rPr>
        <w:t>
      6)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 участвующих в капитале;</w:t>
      </w:r>
    </w:p>
    <w:bookmarkEnd w:id="405"/>
    <w:bookmarkStart w:name="z504" w:id="406"/>
    <w:p>
      <w:pPr>
        <w:spacing w:after="0"/>
        <w:ind w:left="0"/>
        <w:jc w:val="both"/>
      </w:pPr>
      <w:r>
        <w:rPr>
          <w:rFonts w:ascii="Times New Roman"/>
          <w:b w:val="false"/>
          <w:i w:val="false"/>
          <w:color w:val="000000"/>
          <w:sz w:val="28"/>
        </w:rPr>
        <w:t xml:space="preserve">
      7)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 </w:t>
      </w:r>
    </w:p>
    <w:bookmarkEnd w:id="406"/>
    <w:bookmarkStart w:name="z505" w:id="407"/>
    <w:p>
      <w:pPr>
        <w:spacing w:after="0"/>
        <w:ind w:left="0"/>
        <w:jc w:val="both"/>
      </w:pPr>
      <w:r>
        <w:rPr>
          <w:rFonts w:ascii="Times New Roman"/>
          <w:b w:val="false"/>
          <w:i w:val="false"/>
          <w:color w:val="000000"/>
          <w:sz w:val="28"/>
        </w:rPr>
        <w:t>
      3. Статистическую форму представляют юридические лица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 (ОКЭД) – 85, 86, 87 и 88, независимо от формы собственности и численности работающих, и (или) их филиалы, представительства и иные обособленные структурные подразделения юридических лиц по месту своего нахождения, если им делегированы полномочия</w:t>
      </w:r>
    </w:p>
    <w:bookmarkEnd w:id="407"/>
    <w:bookmarkStart w:name="z506" w:id="408"/>
    <w:p>
      <w:pPr>
        <w:spacing w:after="0"/>
        <w:ind w:left="0"/>
        <w:jc w:val="both"/>
      </w:pPr>
      <w:r>
        <w:rPr>
          <w:rFonts w:ascii="Times New Roman"/>
          <w:b w:val="false"/>
          <w:i w:val="false"/>
          <w:color w:val="000000"/>
          <w:sz w:val="28"/>
        </w:rPr>
        <w:t xml:space="preserve">
      по представлению статистических форм. </w:t>
      </w:r>
    </w:p>
    <w:bookmarkEnd w:id="408"/>
    <w:bookmarkStart w:name="z507" w:id="409"/>
    <w:p>
      <w:pPr>
        <w:spacing w:after="0"/>
        <w:ind w:left="0"/>
        <w:jc w:val="both"/>
      </w:pPr>
      <w:r>
        <w:rPr>
          <w:rFonts w:ascii="Times New Roman"/>
          <w:b w:val="false"/>
          <w:i w:val="false"/>
          <w:color w:val="000000"/>
          <w:sz w:val="28"/>
        </w:rPr>
        <w:t>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409"/>
    <w:bookmarkStart w:name="z508" w:id="410"/>
    <w:p>
      <w:pPr>
        <w:spacing w:after="0"/>
        <w:ind w:left="0"/>
        <w:jc w:val="both"/>
      </w:pPr>
      <w:r>
        <w:rPr>
          <w:rFonts w:ascii="Times New Roman"/>
          <w:b w:val="false"/>
          <w:i w:val="false"/>
          <w:color w:val="000000"/>
          <w:sz w:val="28"/>
        </w:rPr>
        <w:t>
      4. В графе 1 разделов 2, 3 и 4 согласно Общему классификатору видов экономической деятельности (далее – ОКЭД) указывается информация о финансово-хозяйственной деятельности организаций с основным видом деятельности "Образование" (ОКЭД 85).</w:t>
      </w:r>
    </w:p>
    <w:bookmarkEnd w:id="410"/>
    <w:bookmarkStart w:name="z509" w:id="411"/>
    <w:p>
      <w:pPr>
        <w:spacing w:after="0"/>
        <w:ind w:left="0"/>
        <w:jc w:val="both"/>
      </w:pPr>
      <w:r>
        <w:rPr>
          <w:rFonts w:ascii="Times New Roman"/>
          <w:b w:val="false"/>
          <w:i w:val="false"/>
          <w:color w:val="000000"/>
          <w:sz w:val="28"/>
        </w:rPr>
        <w:t>
      В графе 2 разделов 2, 3 и 4 указывается информация о финансово-хозяйственной деятельности организаций с основным видом деятельности "Здравоохранение и социальное обслуживание населения" (ОКЭД 86, 87 и 88), в том числе организаций, осуществляющих специальные социальные услуги для лиц согласно статье 6 Закона Республики Казахстан "О специальных социальных услугах".</w:t>
      </w:r>
    </w:p>
    <w:bookmarkEnd w:id="411"/>
    <w:bookmarkStart w:name="z510" w:id="412"/>
    <w:p>
      <w:pPr>
        <w:spacing w:after="0"/>
        <w:ind w:left="0"/>
        <w:jc w:val="both"/>
      </w:pPr>
      <w:r>
        <w:rPr>
          <w:rFonts w:ascii="Times New Roman"/>
          <w:b w:val="false"/>
          <w:i w:val="false"/>
          <w:color w:val="000000"/>
          <w:sz w:val="28"/>
        </w:rPr>
        <w:t>
      В строке 1 раздела 2 отражаются текущие доходы, в которых учитываются поступления финансовых средств, исчисляемые по методологии бухгалтерской отчетности организаций.</w:t>
      </w:r>
    </w:p>
    <w:bookmarkEnd w:id="412"/>
    <w:bookmarkStart w:name="z511" w:id="413"/>
    <w:p>
      <w:pPr>
        <w:spacing w:after="0"/>
        <w:ind w:left="0"/>
        <w:jc w:val="both"/>
      </w:pPr>
      <w:r>
        <w:rPr>
          <w:rFonts w:ascii="Times New Roman"/>
          <w:b w:val="false"/>
          <w:i w:val="false"/>
          <w:color w:val="000000"/>
          <w:sz w:val="28"/>
        </w:rPr>
        <w:t>
      По строке 1.1 раздела 2 указываются текущие трансферты, под которыми понимаются односторонние платежи, не подлежащие возврату из республиканского (в том числе образовательные гранты) и местного бюджетов, из Фонда социального медицинского страхования, добровольные взносы членов организаций и пожертвований (в том числе из-за рубежа).</w:t>
      </w:r>
    </w:p>
    <w:bookmarkEnd w:id="413"/>
    <w:bookmarkStart w:name="z512" w:id="414"/>
    <w:p>
      <w:pPr>
        <w:spacing w:after="0"/>
        <w:ind w:left="0"/>
        <w:jc w:val="both"/>
      </w:pPr>
      <w:r>
        <w:rPr>
          <w:rFonts w:ascii="Times New Roman"/>
          <w:b w:val="false"/>
          <w:i w:val="false"/>
          <w:color w:val="000000"/>
          <w:sz w:val="28"/>
        </w:rPr>
        <w:t>
      В графе 1 строке 1.1.1.1 раздела 2 указываются гранты, под которыми понимается безвозмездная субсидия предприятиям, организациям, физическим лицам в денежной или натуральной форме на проведение научных исследований, на обучение и опытно-конструкторские разработки.</w:t>
      </w:r>
    </w:p>
    <w:bookmarkEnd w:id="414"/>
    <w:bookmarkStart w:name="z513" w:id="415"/>
    <w:p>
      <w:pPr>
        <w:spacing w:after="0"/>
        <w:ind w:left="0"/>
        <w:jc w:val="both"/>
      </w:pPr>
      <w:r>
        <w:rPr>
          <w:rFonts w:ascii="Times New Roman"/>
          <w:b w:val="false"/>
          <w:i w:val="false"/>
          <w:color w:val="000000"/>
          <w:sz w:val="28"/>
        </w:rPr>
        <w:t>
      В строке 1.1.3 раздела 2 указываются поступления от добровольных взносов и пожертвований, предоставляемые на безвозмездной основе (спонсорская помощь) в виде имущественной и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bookmarkEnd w:id="415"/>
    <w:bookmarkStart w:name="z514" w:id="416"/>
    <w:p>
      <w:pPr>
        <w:spacing w:after="0"/>
        <w:ind w:left="0"/>
        <w:jc w:val="both"/>
      </w:pPr>
      <w:r>
        <w:rPr>
          <w:rFonts w:ascii="Times New Roman"/>
          <w:b w:val="false"/>
          <w:i w:val="false"/>
          <w:color w:val="000000"/>
          <w:sz w:val="28"/>
        </w:rPr>
        <w:t>
      В строке 1.2 раздела 2 (в графе 1 заполняется респондентами с ОКЭД 85.1, 85.2, 85.3 и 85.4) указываются доходы от оказанных услуг населению и предприятиям по основному виду деятельности организации согласно договорам, заключенным с предприятиями (организациями), или за счет средств населения (без налога на добавленную стоимость (далее – НДС).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w:t>
      </w:r>
    </w:p>
    <w:bookmarkEnd w:id="416"/>
    <w:bookmarkStart w:name="z515" w:id="417"/>
    <w:p>
      <w:pPr>
        <w:spacing w:after="0"/>
        <w:ind w:left="0"/>
        <w:jc w:val="both"/>
      </w:pPr>
      <w:r>
        <w:rPr>
          <w:rFonts w:ascii="Times New Roman"/>
          <w:b w:val="false"/>
          <w:i w:val="false"/>
          <w:color w:val="000000"/>
          <w:sz w:val="28"/>
        </w:rPr>
        <w:t>
      По строке 1.3 раздела 2 учитывается полученный доход от собственности (доходы от процентов, дивидендов по акциям, ренты, прибыли от других предприятий).</w:t>
      </w:r>
    </w:p>
    <w:bookmarkEnd w:id="417"/>
    <w:bookmarkStart w:name="z516" w:id="418"/>
    <w:p>
      <w:pPr>
        <w:spacing w:after="0"/>
        <w:ind w:left="0"/>
        <w:jc w:val="both"/>
      </w:pPr>
      <w:r>
        <w:rPr>
          <w:rFonts w:ascii="Times New Roman"/>
          <w:b w:val="false"/>
          <w:i w:val="false"/>
          <w:color w:val="000000"/>
          <w:sz w:val="28"/>
        </w:rPr>
        <w:t>
      В графе 1 строки 1.5 раздела 2 (заполняется респондентами с ОКЭД 85.5) показывается плата за обучение для получения дополнительного объема знаний и навыков, а также в целях переподготовки и повышения квалификации, обучение компьютерной грамотности, спортивное обучение (бейсболу, баскетболу, крикету, футболу и другим спортивным играм), гимнастическое обучение, обучение верховой езде в академиях и школах, обучение плаванию, обучение боевым единоборствам, услуги профессиональных спортивных инструкторов, учителей, тренеров, водительские курсы, обучение йоге, обучение иностранному языку, искусствам, драме, музыке или другое обучение или специальное обучение (за исключением ОКЭД, указанных в графе 1 строки 1.2).</w:t>
      </w:r>
    </w:p>
    <w:bookmarkEnd w:id="418"/>
    <w:bookmarkStart w:name="z517" w:id="419"/>
    <w:p>
      <w:pPr>
        <w:spacing w:after="0"/>
        <w:ind w:left="0"/>
        <w:jc w:val="both"/>
      </w:pPr>
      <w:r>
        <w:rPr>
          <w:rFonts w:ascii="Times New Roman"/>
          <w:b w:val="false"/>
          <w:i w:val="false"/>
          <w:color w:val="000000"/>
          <w:sz w:val="28"/>
        </w:rPr>
        <w:t>
      По строке 1.7 раздела 2 указывается другой текущий доход (чистый доход от продаж капитальных активов, арендная плата), полученный от вторичной деятельности, и арендных услуг, не перечисленные в вышестоящих строках статистической формы.</w:t>
      </w:r>
    </w:p>
    <w:bookmarkEnd w:id="419"/>
    <w:bookmarkStart w:name="z518" w:id="420"/>
    <w:p>
      <w:pPr>
        <w:spacing w:after="0"/>
        <w:ind w:left="0"/>
        <w:jc w:val="both"/>
      </w:pPr>
      <w:r>
        <w:rPr>
          <w:rFonts w:ascii="Times New Roman"/>
          <w:b w:val="false"/>
          <w:i w:val="false"/>
          <w:color w:val="000000"/>
          <w:sz w:val="28"/>
        </w:rPr>
        <w:t>
      По строке 2 раздела 2 отражаются полученные трансферты на капитальные затраты, в которых учитывается безвозмездная передача права собственности на активы (кроме наличных денег и материальных оборотов) или основных средств для их приобретения от одной институциональной единицы к другой.</w:t>
      </w:r>
    </w:p>
    <w:bookmarkEnd w:id="420"/>
    <w:bookmarkStart w:name="z519" w:id="421"/>
    <w:p>
      <w:pPr>
        <w:spacing w:after="0"/>
        <w:ind w:left="0"/>
        <w:jc w:val="both"/>
      </w:pPr>
      <w:r>
        <w:rPr>
          <w:rFonts w:ascii="Times New Roman"/>
          <w:b w:val="false"/>
          <w:i w:val="false"/>
          <w:color w:val="000000"/>
          <w:sz w:val="28"/>
        </w:rPr>
        <w:t>
      По строке 3 раздела 2 указываются прочие доходы, к которым относятся безвозмездное получение активов (в том числе имущества), доходы от выбытия активов, на приобретение основных средств за счет собственных средств организации или других источников (заемные средства).</w:t>
      </w:r>
    </w:p>
    <w:bookmarkEnd w:id="421"/>
    <w:bookmarkStart w:name="z520" w:id="422"/>
    <w:p>
      <w:pPr>
        <w:spacing w:after="0"/>
        <w:ind w:left="0"/>
        <w:jc w:val="both"/>
      </w:pPr>
      <w:r>
        <w:rPr>
          <w:rFonts w:ascii="Times New Roman"/>
          <w:b w:val="false"/>
          <w:i w:val="false"/>
          <w:color w:val="000000"/>
          <w:sz w:val="28"/>
        </w:rPr>
        <w:t>
      В строке 4 раздела 2 отражаются текущие расходы организации, в которых учитываются все виды расходов юридического лица,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p>
    <w:bookmarkEnd w:id="422"/>
    <w:bookmarkStart w:name="z521" w:id="423"/>
    <w:p>
      <w:pPr>
        <w:spacing w:after="0"/>
        <w:ind w:left="0"/>
        <w:jc w:val="both"/>
      </w:pPr>
      <w:r>
        <w:rPr>
          <w:rFonts w:ascii="Times New Roman"/>
          <w:b w:val="false"/>
          <w:i w:val="false"/>
          <w:color w:val="000000"/>
          <w:sz w:val="28"/>
        </w:rPr>
        <w:t>
      По строке 4.1 раздела 2 указывается общая сумма затрат на содержание рабочей силы, которая формируется из фонда заработной платы (с учетом обязательных пенсионных взносов работодателя), социальных отчислений, социального налога, отчислений на обязательное социальное медицинское страхование, затрат на обучение и повышение квалификации и командировочных расходов. Информацию по строкам 4.1, 4.1.1 и 4.14.2.3, необходимо сопоставлять с данными, указанными в статистической форме общегосударственного статистического наблюдения "Отчет по труду" (индекс 1-Т, периодичность годовая).</w:t>
      </w:r>
    </w:p>
    <w:bookmarkEnd w:id="423"/>
    <w:bookmarkStart w:name="z522" w:id="424"/>
    <w:p>
      <w:pPr>
        <w:spacing w:after="0"/>
        <w:ind w:left="0"/>
        <w:jc w:val="both"/>
      </w:pPr>
      <w:r>
        <w:rPr>
          <w:rFonts w:ascii="Times New Roman"/>
          <w:b w:val="false"/>
          <w:i w:val="false"/>
          <w:color w:val="000000"/>
          <w:sz w:val="28"/>
        </w:rPr>
        <w:t>
      По строке 4.2 раздела 2 отражаются расходы на продукты питания для столовых и буфетов, которые функционируют при организации и состоят на ее балансе.</w:t>
      </w:r>
    </w:p>
    <w:bookmarkEnd w:id="424"/>
    <w:bookmarkStart w:name="z523" w:id="425"/>
    <w:p>
      <w:pPr>
        <w:spacing w:after="0"/>
        <w:ind w:left="0"/>
        <w:jc w:val="both"/>
      </w:pPr>
      <w:r>
        <w:rPr>
          <w:rFonts w:ascii="Times New Roman"/>
          <w:b w:val="false"/>
          <w:i w:val="false"/>
          <w:color w:val="000000"/>
          <w:sz w:val="28"/>
        </w:rPr>
        <w:t>
      Строка 4.3 раздела 2 показывает расходы на все виды топлива (дрова, уголь, торф, бензин, керосин, мазут, дизтопливо, автол, тосол, нигрол, литол, антифриз, тормозная жидкость),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425"/>
    <w:bookmarkStart w:name="z524" w:id="426"/>
    <w:p>
      <w:pPr>
        <w:spacing w:after="0"/>
        <w:ind w:left="0"/>
        <w:jc w:val="both"/>
      </w:pPr>
      <w:r>
        <w:rPr>
          <w:rFonts w:ascii="Times New Roman"/>
          <w:b w:val="false"/>
          <w:i w:val="false"/>
          <w:color w:val="000000"/>
          <w:sz w:val="28"/>
        </w:rPr>
        <w:t>
      По строке 4.4 раздела 2 отражаются расходы на товары и материалы для текущих хозяйственных целей, не являющиеся основными средствами (канцелярские товары).</w:t>
      </w:r>
    </w:p>
    <w:bookmarkEnd w:id="426"/>
    <w:bookmarkStart w:name="z525" w:id="427"/>
    <w:p>
      <w:pPr>
        <w:spacing w:after="0"/>
        <w:ind w:left="0"/>
        <w:jc w:val="both"/>
      </w:pPr>
      <w:r>
        <w:rPr>
          <w:rFonts w:ascii="Times New Roman"/>
          <w:b w:val="false"/>
          <w:i w:val="false"/>
          <w:color w:val="000000"/>
          <w:sz w:val="28"/>
        </w:rPr>
        <w:t xml:space="preserve">
      По строкам 4.2, 4.3, 4.4, 4.5, 4.6 и 4.8 раздела 2 указывается общая сумма материальных затрат организации, произведенных в отчетном периоде, включая НДС (за вычетом стоимости возвратных отходов). </w:t>
      </w:r>
    </w:p>
    <w:bookmarkEnd w:id="427"/>
    <w:bookmarkStart w:name="z526" w:id="428"/>
    <w:p>
      <w:pPr>
        <w:spacing w:after="0"/>
        <w:ind w:left="0"/>
        <w:jc w:val="both"/>
      </w:pPr>
      <w:r>
        <w:rPr>
          <w:rFonts w:ascii="Times New Roman"/>
          <w:b w:val="false"/>
          <w:i w:val="false"/>
          <w:color w:val="000000"/>
          <w:sz w:val="28"/>
        </w:rPr>
        <w:t>
      По строке 4.7 раздела 2 указываются расходы на аренду основных средств, к которым относится плата за аренду помещений, технического оборудования, машин.</w:t>
      </w:r>
    </w:p>
    <w:bookmarkEnd w:id="428"/>
    <w:bookmarkStart w:name="z527" w:id="429"/>
    <w:p>
      <w:pPr>
        <w:spacing w:after="0"/>
        <w:ind w:left="0"/>
        <w:jc w:val="both"/>
      </w:pPr>
      <w:r>
        <w:rPr>
          <w:rFonts w:ascii="Times New Roman"/>
          <w:b w:val="false"/>
          <w:i w:val="false"/>
          <w:color w:val="000000"/>
          <w:sz w:val="28"/>
        </w:rPr>
        <w:t>
      По строке 4.9 раздела 2 отражаются расходы по приобретенным услугам, связанных с обучением и повышением квалификации, по услугам связи, коммунальным услугам, услугам консультационных, информационных и аудиторских организаций, судебным, арбитражным, нотариальным услугам, по маркетинговым услугм, содержанием объектов недвижимости (текущий ремонт зданий и сооружений), текущему ремонту машин и оборудования (включая транспортные средства).</w:t>
      </w:r>
    </w:p>
    <w:bookmarkEnd w:id="429"/>
    <w:bookmarkStart w:name="z528" w:id="430"/>
    <w:p>
      <w:pPr>
        <w:spacing w:after="0"/>
        <w:ind w:left="0"/>
        <w:jc w:val="both"/>
      </w:pPr>
      <w:r>
        <w:rPr>
          <w:rFonts w:ascii="Times New Roman"/>
          <w:b w:val="false"/>
          <w:i w:val="false"/>
          <w:color w:val="000000"/>
          <w:sz w:val="28"/>
        </w:rPr>
        <w:t>
      По строке 4.9.3 раздела 2 показываются коммунальные услуги, в которых учитываются расходы на электрическую и тепловую энергию, водоснабжение и канализацию.</w:t>
      </w:r>
    </w:p>
    <w:bookmarkEnd w:id="430"/>
    <w:bookmarkStart w:name="z529" w:id="431"/>
    <w:p>
      <w:pPr>
        <w:spacing w:after="0"/>
        <w:ind w:left="0"/>
        <w:jc w:val="both"/>
      </w:pPr>
      <w:r>
        <w:rPr>
          <w:rFonts w:ascii="Times New Roman"/>
          <w:b w:val="false"/>
          <w:i w:val="false"/>
          <w:color w:val="000000"/>
          <w:sz w:val="28"/>
        </w:rPr>
        <w:t>
      По строке 4.9.6 раздела 2 отражаются маркетинговые услуги, связанные с исследованием и прогнозированием в сфере производства и обращения товаров (работ, услуг), анализом и прогнозом ситуации для ориентации производства и разработки системы мер для создания лучших экономических условий производства и обращения товаров (работ, услуг).</w:t>
      </w:r>
    </w:p>
    <w:bookmarkEnd w:id="431"/>
    <w:bookmarkStart w:name="z530" w:id="432"/>
    <w:p>
      <w:pPr>
        <w:spacing w:after="0"/>
        <w:ind w:left="0"/>
        <w:jc w:val="both"/>
      </w:pPr>
      <w:r>
        <w:rPr>
          <w:rFonts w:ascii="Times New Roman"/>
          <w:b w:val="false"/>
          <w:i w:val="false"/>
          <w:color w:val="000000"/>
          <w:sz w:val="28"/>
        </w:rPr>
        <w:t>
      По строке 4.9.9 раздела 2 отражаются услуги сторонних организаций (дезинфекционных станций, санитарно-эпидемиологических служб, утилизации, пожарной сигнализации, по обслуживанию программного обеспечения, транспортные услуги, услуги по вывозу мусора и снега).</w:t>
      </w:r>
    </w:p>
    <w:bookmarkEnd w:id="432"/>
    <w:bookmarkStart w:name="z531" w:id="433"/>
    <w:p>
      <w:pPr>
        <w:spacing w:after="0"/>
        <w:ind w:left="0"/>
        <w:jc w:val="both"/>
      </w:pPr>
      <w:r>
        <w:rPr>
          <w:rFonts w:ascii="Times New Roman"/>
          <w:b w:val="false"/>
          <w:i w:val="false"/>
          <w:color w:val="000000"/>
          <w:sz w:val="28"/>
        </w:rPr>
        <w:t xml:space="preserve">
      По строке 4.10.1 раздела 2 трансферты, выделяемые в денежной форме на содержание студентов и учащихся, включают стипендию и проездные билеты. </w:t>
      </w:r>
    </w:p>
    <w:bookmarkEnd w:id="433"/>
    <w:bookmarkStart w:name="z532" w:id="434"/>
    <w:p>
      <w:pPr>
        <w:spacing w:after="0"/>
        <w:ind w:left="0"/>
        <w:jc w:val="both"/>
      </w:pPr>
      <w:r>
        <w:rPr>
          <w:rFonts w:ascii="Times New Roman"/>
          <w:b w:val="false"/>
          <w:i w:val="false"/>
          <w:color w:val="000000"/>
          <w:sz w:val="28"/>
        </w:rPr>
        <w:t>
      В строке 4.10.2 графы 1 раздела 2 трансферты, выделяемые в натуральной форме на содержание студентов и учащихся, включают продукты питания и одежду.</w:t>
      </w:r>
    </w:p>
    <w:bookmarkEnd w:id="434"/>
    <w:bookmarkStart w:name="z533" w:id="435"/>
    <w:p>
      <w:pPr>
        <w:spacing w:after="0"/>
        <w:ind w:left="0"/>
        <w:jc w:val="both"/>
      </w:pPr>
      <w:r>
        <w:rPr>
          <w:rFonts w:ascii="Times New Roman"/>
          <w:b w:val="false"/>
          <w:i w:val="false"/>
          <w:color w:val="000000"/>
          <w:sz w:val="28"/>
        </w:rPr>
        <w:t>
      По строке 4.11 раздела 2 учитывается выплаченный доход от собственности (проценты, дивиденды и дивиденды по акциям, принадлежащие данной организации).</w:t>
      </w:r>
    </w:p>
    <w:bookmarkEnd w:id="435"/>
    <w:bookmarkStart w:name="z534" w:id="436"/>
    <w:p>
      <w:pPr>
        <w:spacing w:after="0"/>
        <w:ind w:left="0"/>
        <w:jc w:val="both"/>
      </w:pPr>
      <w:r>
        <w:rPr>
          <w:rFonts w:ascii="Times New Roman"/>
          <w:b w:val="false"/>
          <w:i w:val="false"/>
          <w:color w:val="000000"/>
          <w:sz w:val="28"/>
        </w:rPr>
        <w:t xml:space="preserve">
      По строке 4.12 раздела 2 показываются амортизационные отчисления за отчетный период (основные средства и нематериальные активы), которые представляют собой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 В данной строке отражается выплаченная за отчетный период сумма амортизационных отчислений по всем видам основных средств, принадлежащих данной организации на праве собственности, хозяйственного ведения и оперативного управления, а также средства, переданные в аренду. </w:t>
      </w:r>
    </w:p>
    <w:bookmarkEnd w:id="436"/>
    <w:bookmarkStart w:name="z535" w:id="437"/>
    <w:p>
      <w:pPr>
        <w:spacing w:after="0"/>
        <w:ind w:left="0"/>
        <w:jc w:val="both"/>
      </w:pPr>
      <w:r>
        <w:rPr>
          <w:rFonts w:ascii="Times New Roman"/>
          <w:b w:val="false"/>
          <w:i w:val="false"/>
          <w:color w:val="000000"/>
          <w:sz w:val="28"/>
        </w:rPr>
        <w:t>
      По строке 4.13 раздела 2 отражаются командировочные расходы, которые представляют собой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бронь (в том числе электронного билета при наличии документа, подтверждающего факт оплаты его стоимости), фактически произведенные расходы на наем жилого помещения, включая оплату расходов за бронь, на основании документов, подтверждающих расходы и суточные, выплачиваемые работнику за время нахождения в командировке, в установленном размере.</w:t>
      </w:r>
    </w:p>
    <w:bookmarkEnd w:id="437"/>
    <w:bookmarkStart w:name="z536" w:id="438"/>
    <w:p>
      <w:pPr>
        <w:spacing w:after="0"/>
        <w:ind w:left="0"/>
        <w:jc w:val="both"/>
      </w:pPr>
      <w:r>
        <w:rPr>
          <w:rFonts w:ascii="Times New Roman"/>
          <w:b w:val="false"/>
          <w:i w:val="false"/>
          <w:color w:val="000000"/>
          <w:sz w:val="28"/>
        </w:rPr>
        <w:t>
      По строке 4.14.1 раздела 2 показываются налоги, определяемые в соответствии с Налоговым кодексом.</w:t>
      </w:r>
    </w:p>
    <w:bookmarkEnd w:id="438"/>
    <w:bookmarkStart w:name="z537" w:id="439"/>
    <w:p>
      <w:pPr>
        <w:spacing w:after="0"/>
        <w:ind w:left="0"/>
        <w:jc w:val="both"/>
      </w:pPr>
      <w:r>
        <w:rPr>
          <w:rFonts w:ascii="Times New Roman"/>
          <w:b w:val="false"/>
          <w:i w:val="false"/>
          <w:color w:val="000000"/>
          <w:sz w:val="28"/>
        </w:rPr>
        <w:t>
      По строке 4.14.1.6 раздела 2 указываются прочие налоги, к которым относятся акцизы, налог на размещение рекламы и фиксированные налоги (например, за использование бильярдных столов, игровых автоматов).</w:t>
      </w:r>
    </w:p>
    <w:bookmarkEnd w:id="439"/>
    <w:bookmarkStart w:name="z538" w:id="440"/>
    <w:p>
      <w:pPr>
        <w:spacing w:after="0"/>
        <w:ind w:left="0"/>
        <w:jc w:val="both"/>
      </w:pPr>
      <w:r>
        <w:rPr>
          <w:rFonts w:ascii="Times New Roman"/>
          <w:b w:val="false"/>
          <w:i w:val="false"/>
          <w:color w:val="000000"/>
          <w:sz w:val="28"/>
        </w:rPr>
        <w:t>
      В строке 4.14.2.4 раздела 2 указываются прочие отчисления, к которым относятся эмиссии в окружающую среду, государственная пошлина, пеня, штрафы, нормативные отчисления в части чистого дохода.</w:t>
      </w:r>
    </w:p>
    <w:bookmarkEnd w:id="440"/>
    <w:bookmarkStart w:name="z539" w:id="441"/>
    <w:p>
      <w:pPr>
        <w:spacing w:after="0"/>
        <w:ind w:left="0"/>
        <w:jc w:val="both"/>
      </w:pPr>
      <w:r>
        <w:rPr>
          <w:rFonts w:ascii="Times New Roman"/>
          <w:b w:val="false"/>
          <w:i w:val="false"/>
          <w:color w:val="000000"/>
          <w:sz w:val="28"/>
        </w:rPr>
        <w:t>
      В строке 4.14.3 раздела 2 указываются прочие расходы, связанные с видами услуг, которые возникают независимо от процесса обычной деятельности непроизводственного характера, кредиты по банковскому займу, страхование жизни, имущества, выбытие и обесценение активов, курсовая разница, создание резерва и списание безнадежных требований, расходы по операционной аренде.</w:t>
      </w:r>
    </w:p>
    <w:bookmarkEnd w:id="441"/>
    <w:bookmarkStart w:name="z540" w:id="442"/>
    <w:p>
      <w:pPr>
        <w:spacing w:after="0"/>
        <w:ind w:left="0"/>
        <w:jc w:val="both"/>
      </w:pPr>
      <w:r>
        <w:rPr>
          <w:rFonts w:ascii="Times New Roman"/>
          <w:b w:val="false"/>
          <w:i w:val="false"/>
          <w:color w:val="000000"/>
          <w:sz w:val="28"/>
        </w:rPr>
        <w:t>
      В строке 4.15 раздела 2 указываются расходы на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p>
    <w:bookmarkEnd w:id="442"/>
    <w:bookmarkStart w:name="z541" w:id="443"/>
    <w:p>
      <w:pPr>
        <w:spacing w:after="0"/>
        <w:ind w:left="0"/>
        <w:jc w:val="both"/>
      </w:pPr>
      <w:r>
        <w:rPr>
          <w:rFonts w:ascii="Times New Roman"/>
          <w:b w:val="false"/>
          <w:i w:val="false"/>
          <w:color w:val="000000"/>
          <w:sz w:val="28"/>
        </w:rPr>
        <w:t xml:space="preserve">
      По строке 5 раздела 2 указываются расходы на капитальный ремонт, к которым относится увеличение первоначальной стоимости объектов основных средств у действующих юридических лиц.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 и признаются как расходы периода, в котором они были произведены. </w:t>
      </w:r>
    </w:p>
    <w:bookmarkEnd w:id="443"/>
    <w:bookmarkStart w:name="z542" w:id="444"/>
    <w:p>
      <w:pPr>
        <w:spacing w:after="0"/>
        <w:ind w:left="0"/>
        <w:jc w:val="both"/>
      </w:pPr>
      <w:r>
        <w:rPr>
          <w:rFonts w:ascii="Times New Roman"/>
          <w:b w:val="false"/>
          <w:i w:val="false"/>
          <w:color w:val="000000"/>
          <w:sz w:val="28"/>
        </w:rPr>
        <w:t>
      5. Раздел 3 заполняется на основании данных о прибылях и убытках организации.</w:t>
      </w:r>
    </w:p>
    <w:bookmarkEnd w:id="444"/>
    <w:bookmarkStart w:name="z543" w:id="445"/>
    <w:p>
      <w:pPr>
        <w:spacing w:after="0"/>
        <w:ind w:left="0"/>
        <w:jc w:val="both"/>
      </w:pPr>
      <w:r>
        <w:rPr>
          <w:rFonts w:ascii="Times New Roman"/>
          <w:b w:val="false"/>
          <w:i w:val="false"/>
          <w:color w:val="000000"/>
          <w:sz w:val="28"/>
        </w:rPr>
        <w:t>
      По строке 3 раздела 3 отражается прибыль (убыток до налогооблажения), в котором учитывается разница между доходами и расходами.</w:t>
      </w:r>
    </w:p>
    <w:bookmarkEnd w:id="445"/>
    <w:bookmarkStart w:name="z544" w:id="446"/>
    <w:p>
      <w:pPr>
        <w:spacing w:after="0"/>
        <w:ind w:left="0"/>
        <w:jc w:val="both"/>
      </w:pPr>
      <w:r>
        <w:rPr>
          <w:rFonts w:ascii="Times New Roman"/>
          <w:b w:val="false"/>
          <w:i w:val="false"/>
          <w:color w:val="000000"/>
          <w:sz w:val="28"/>
        </w:rPr>
        <w:t>
      По строке 4 раздела 3 отражается итоговая прибыль (убыток) за период, в котором учитывается разница между прибылью (убытком) до налогообложения и корпоративным подоходным налогом.</w:t>
      </w:r>
    </w:p>
    <w:bookmarkEnd w:id="446"/>
    <w:bookmarkStart w:name="z545" w:id="447"/>
    <w:p>
      <w:pPr>
        <w:spacing w:after="0"/>
        <w:ind w:left="0"/>
        <w:jc w:val="both"/>
      </w:pPr>
      <w:r>
        <w:rPr>
          <w:rFonts w:ascii="Times New Roman"/>
          <w:b w:val="false"/>
          <w:i w:val="false"/>
          <w:color w:val="000000"/>
          <w:sz w:val="28"/>
        </w:rPr>
        <w:t xml:space="preserve">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 </w:t>
      </w:r>
    </w:p>
    <w:bookmarkEnd w:id="447"/>
    <w:bookmarkStart w:name="z546" w:id="448"/>
    <w:p>
      <w:pPr>
        <w:spacing w:after="0"/>
        <w:ind w:left="0"/>
        <w:jc w:val="both"/>
      </w:pPr>
      <w:r>
        <w:rPr>
          <w:rFonts w:ascii="Times New Roman"/>
          <w:b w:val="false"/>
          <w:i w:val="false"/>
          <w:color w:val="000000"/>
          <w:sz w:val="28"/>
        </w:rPr>
        <w:t xml:space="preserve">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 </w:t>
      </w:r>
    </w:p>
    <w:bookmarkEnd w:id="448"/>
    <w:bookmarkStart w:name="z547" w:id="449"/>
    <w:p>
      <w:pPr>
        <w:spacing w:after="0"/>
        <w:ind w:left="0"/>
        <w:jc w:val="both"/>
      </w:pPr>
      <w:r>
        <w:rPr>
          <w:rFonts w:ascii="Times New Roman"/>
          <w:b w:val="false"/>
          <w:i w:val="false"/>
          <w:color w:val="000000"/>
          <w:sz w:val="28"/>
        </w:rPr>
        <w:t>
      По строке 2.1 раздела 4 отражаются краткосрочные обязательства, включая задолженность предприятия, которую предполагается погасить путем использования оборотных активов или путем создания новых краткосрочных обязательств.</w:t>
      </w:r>
    </w:p>
    <w:bookmarkEnd w:id="449"/>
    <w:bookmarkStart w:name="z548" w:id="450"/>
    <w:p>
      <w:pPr>
        <w:spacing w:after="0"/>
        <w:ind w:left="0"/>
        <w:jc w:val="both"/>
      </w:pPr>
      <w:r>
        <w:rPr>
          <w:rFonts w:ascii="Times New Roman"/>
          <w:b w:val="false"/>
          <w:i w:val="false"/>
          <w:color w:val="000000"/>
          <w:sz w:val="28"/>
        </w:rPr>
        <w:t>
      Строка 2.2 раздела 4 показывает долгосрочные обязательства, включая все виды задолженности, которые предприятие не предполагает погасить в течение одного операционного цикла.</w:t>
      </w:r>
    </w:p>
    <w:bookmarkEnd w:id="450"/>
    <w:bookmarkStart w:name="z549" w:id="451"/>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51"/>
    <w:bookmarkStart w:name="z550" w:id="452"/>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"Об утверждении Правил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(зарегистрирован в Реестре государственной регистрации нормативных правовых актов № 6459).</w:t>
      </w:r>
    </w:p>
    <w:bookmarkEnd w:id="452"/>
    <w:bookmarkStart w:name="z551" w:id="453"/>
    <w:p>
      <w:pPr>
        <w:spacing w:after="0"/>
        <w:ind w:left="0"/>
        <w:jc w:val="both"/>
      </w:pPr>
      <w:r>
        <w:rPr>
          <w:rFonts w:ascii="Times New Roman"/>
          <w:b w:val="false"/>
          <w:i w:val="false"/>
          <w:color w:val="000000"/>
          <w:sz w:val="28"/>
        </w:rPr>
        <w:t>
      9. Примечание: Х - данная позиция не подлежит заполнению.</w:t>
      </w:r>
    </w:p>
    <w:bookmarkEnd w:id="453"/>
    <w:bookmarkStart w:name="z552" w:id="454"/>
    <w:p>
      <w:pPr>
        <w:spacing w:after="0"/>
        <w:ind w:left="0"/>
        <w:jc w:val="both"/>
      </w:pPr>
      <w:r>
        <w:rPr>
          <w:rFonts w:ascii="Times New Roman"/>
          <w:b w:val="false"/>
          <w:i w:val="false"/>
          <w:color w:val="000000"/>
          <w:sz w:val="28"/>
        </w:rPr>
        <w:t xml:space="preserve">
      10. Арифметико-логический контроль. </w:t>
      </w:r>
    </w:p>
    <w:bookmarkEnd w:id="454"/>
    <w:bookmarkStart w:name="z553" w:id="455"/>
    <w:p>
      <w:pPr>
        <w:spacing w:after="0"/>
        <w:ind w:left="0"/>
        <w:jc w:val="both"/>
      </w:pPr>
      <w:r>
        <w:rPr>
          <w:rFonts w:ascii="Times New Roman"/>
          <w:b w:val="false"/>
          <w:i w:val="false"/>
          <w:color w:val="000000"/>
          <w:sz w:val="28"/>
        </w:rPr>
        <w:t>
      1) Раздел 2:</w:t>
      </w:r>
    </w:p>
    <w:bookmarkEnd w:id="455"/>
    <w:bookmarkStart w:name="z554" w:id="456"/>
    <w:p>
      <w:pPr>
        <w:spacing w:after="0"/>
        <w:ind w:left="0"/>
        <w:jc w:val="both"/>
      </w:pPr>
      <w:r>
        <w:rPr>
          <w:rFonts w:ascii="Times New Roman"/>
          <w:b w:val="false"/>
          <w:i w:val="false"/>
          <w:color w:val="000000"/>
          <w:sz w:val="28"/>
        </w:rPr>
        <w:t>
      строка 1 = строка 1.1 + строка 1.2 + строка 1.3 + строка 1.4 + строка 1.5 + строка 1.6 + строка 1.7;</w:t>
      </w:r>
    </w:p>
    <w:bookmarkEnd w:id="456"/>
    <w:bookmarkStart w:name="z555" w:id="457"/>
    <w:p>
      <w:pPr>
        <w:spacing w:after="0"/>
        <w:ind w:left="0"/>
        <w:jc w:val="both"/>
      </w:pPr>
      <w:r>
        <w:rPr>
          <w:rFonts w:ascii="Times New Roman"/>
          <w:b w:val="false"/>
          <w:i w:val="false"/>
          <w:color w:val="000000"/>
          <w:sz w:val="28"/>
        </w:rPr>
        <w:t>
      строка 1.1 = строка 1.1.1 + строка 1.1.2 + строка 1.1.3 + строка 1.1.4;</w:t>
      </w:r>
    </w:p>
    <w:bookmarkEnd w:id="457"/>
    <w:bookmarkStart w:name="z556" w:id="458"/>
    <w:p>
      <w:pPr>
        <w:spacing w:after="0"/>
        <w:ind w:left="0"/>
        <w:jc w:val="both"/>
      </w:pPr>
      <w:r>
        <w:rPr>
          <w:rFonts w:ascii="Times New Roman"/>
          <w:b w:val="false"/>
          <w:i w:val="false"/>
          <w:color w:val="000000"/>
          <w:sz w:val="28"/>
        </w:rPr>
        <w:t>
      строка 1.1.1.1 ≤ строки 1.1.1;</w:t>
      </w:r>
    </w:p>
    <w:bookmarkEnd w:id="458"/>
    <w:bookmarkStart w:name="z557" w:id="459"/>
    <w:p>
      <w:pPr>
        <w:spacing w:after="0"/>
        <w:ind w:left="0"/>
        <w:jc w:val="both"/>
      </w:pPr>
      <w:r>
        <w:rPr>
          <w:rFonts w:ascii="Times New Roman"/>
          <w:b w:val="false"/>
          <w:i w:val="false"/>
          <w:color w:val="000000"/>
          <w:sz w:val="28"/>
        </w:rPr>
        <w:t>
      строка 1.1.3.1 ≤ строки 1.1.3;</w:t>
      </w:r>
    </w:p>
    <w:bookmarkEnd w:id="459"/>
    <w:bookmarkStart w:name="z558" w:id="460"/>
    <w:p>
      <w:pPr>
        <w:spacing w:after="0"/>
        <w:ind w:left="0"/>
        <w:jc w:val="both"/>
      </w:pPr>
      <w:r>
        <w:rPr>
          <w:rFonts w:ascii="Times New Roman"/>
          <w:b w:val="false"/>
          <w:i w:val="false"/>
          <w:color w:val="000000"/>
          <w:sz w:val="28"/>
        </w:rPr>
        <w:t>
      строка 1.3 = сумме строк 1.3.1 и 1.3.2;</w:t>
      </w:r>
    </w:p>
    <w:bookmarkEnd w:id="460"/>
    <w:bookmarkStart w:name="z559" w:id="461"/>
    <w:p>
      <w:pPr>
        <w:spacing w:after="0"/>
        <w:ind w:left="0"/>
        <w:jc w:val="both"/>
      </w:pPr>
      <w:r>
        <w:rPr>
          <w:rFonts w:ascii="Times New Roman"/>
          <w:b w:val="false"/>
          <w:i w:val="false"/>
          <w:color w:val="000000"/>
          <w:sz w:val="28"/>
        </w:rPr>
        <w:t>
      строка 1.5 = сумме строк 1.5.1 и 1.5.2;</w:t>
      </w:r>
    </w:p>
    <w:bookmarkEnd w:id="461"/>
    <w:bookmarkStart w:name="z560" w:id="462"/>
    <w:p>
      <w:pPr>
        <w:spacing w:after="0"/>
        <w:ind w:left="0"/>
        <w:jc w:val="both"/>
      </w:pPr>
      <w:r>
        <w:rPr>
          <w:rFonts w:ascii="Times New Roman"/>
          <w:b w:val="false"/>
          <w:i w:val="false"/>
          <w:color w:val="000000"/>
          <w:sz w:val="28"/>
        </w:rPr>
        <w:t>
      строка 2 = строка 2.1 + строка 2.2 + строка 2.3 + строка 2.4 + строка 2.5;</w:t>
      </w:r>
    </w:p>
    <w:bookmarkEnd w:id="462"/>
    <w:bookmarkStart w:name="z561" w:id="463"/>
    <w:p>
      <w:pPr>
        <w:spacing w:after="0"/>
        <w:ind w:left="0"/>
        <w:jc w:val="both"/>
      </w:pPr>
      <w:r>
        <w:rPr>
          <w:rFonts w:ascii="Times New Roman"/>
          <w:b w:val="false"/>
          <w:i w:val="false"/>
          <w:color w:val="000000"/>
          <w:sz w:val="28"/>
        </w:rPr>
        <w:t>
      строка 4 = строка 4.1 + строка 4.2 + строка 4.3 + строка 4.4 + строка 4.5 + строка 4.6 + строка 4.7 + строка 4.8 + строка 4.9 + строка 4.10 + строка 4.11 + строка 4.12 + строка 4.14 + строка 4.15 – строка 4.14.1.1 – строка 4.14.1.4 – строка 4.14.2.1– строка 4.14.2.2 – строка 4.14.2.3 – строка 4.9.1;</w:t>
      </w:r>
    </w:p>
    <w:bookmarkEnd w:id="463"/>
    <w:bookmarkStart w:name="z562" w:id="464"/>
    <w:p>
      <w:pPr>
        <w:spacing w:after="0"/>
        <w:ind w:left="0"/>
        <w:jc w:val="both"/>
      </w:pPr>
      <w:r>
        <w:rPr>
          <w:rFonts w:ascii="Times New Roman"/>
          <w:b w:val="false"/>
          <w:i w:val="false"/>
          <w:color w:val="000000"/>
          <w:sz w:val="28"/>
        </w:rPr>
        <w:t>
      строка 4.1 = строка 4.1.1 + строка 4.14.2.1 + строка 4.14.2.2 + строка 4.14.2.3 + строка 4.9.1 + строка 4.13;</w:t>
      </w:r>
    </w:p>
    <w:bookmarkEnd w:id="464"/>
    <w:bookmarkStart w:name="z563" w:id="465"/>
    <w:p>
      <w:pPr>
        <w:spacing w:after="0"/>
        <w:ind w:left="0"/>
        <w:jc w:val="both"/>
      </w:pPr>
      <w:r>
        <w:rPr>
          <w:rFonts w:ascii="Times New Roman"/>
          <w:b w:val="false"/>
          <w:i w:val="false"/>
          <w:color w:val="000000"/>
          <w:sz w:val="28"/>
        </w:rPr>
        <w:t>
      строка 4.9 = сумме строк 4.9.1, 4.9.2, 4.9.3, 4.9.4, 4.9.5, 4.9.6, 4.9.7, 4.9.8, и 4.9.9;</w:t>
      </w:r>
    </w:p>
    <w:bookmarkEnd w:id="465"/>
    <w:bookmarkStart w:name="z564" w:id="466"/>
    <w:p>
      <w:pPr>
        <w:spacing w:after="0"/>
        <w:ind w:left="0"/>
        <w:jc w:val="both"/>
      </w:pPr>
      <w:r>
        <w:rPr>
          <w:rFonts w:ascii="Times New Roman"/>
          <w:b w:val="false"/>
          <w:i w:val="false"/>
          <w:color w:val="000000"/>
          <w:sz w:val="28"/>
        </w:rPr>
        <w:t>
      графа 1 строка 4.10 = графа 1 строка 4.10.1 + графа 1 строка 4.10.2;</w:t>
      </w:r>
    </w:p>
    <w:bookmarkEnd w:id="466"/>
    <w:bookmarkStart w:name="z565" w:id="467"/>
    <w:p>
      <w:pPr>
        <w:spacing w:after="0"/>
        <w:ind w:left="0"/>
        <w:jc w:val="both"/>
      </w:pPr>
      <w:r>
        <w:rPr>
          <w:rFonts w:ascii="Times New Roman"/>
          <w:b w:val="false"/>
          <w:i w:val="false"/>
          <w:color w:val="000000"/>
          <w:sz w:val="28"/>
        </w:rPr>
        <w:t>
      строка 4.11 = сумме строк 4.11.1 и 4.11.2;</w:t>
      </w:r>
    </w:p>
    <w:bookmarkEnd w:id="467"/>
    <w:bookmarkStart w:name="z566" w:id="468"/>
    <w:p>
      <w:pPr>
        <w:spacing w:after="0"/>
        <w:ind w:left="0"/>
        <w:jc w:val="both"/>
      </w:pPr>
      <w:r>
        <w:rPr>
          <w:rFonts w:ascii="Times New Roman"/>
          <w:b w:val="false"/>
          <w:i w:val="false"/>
          <w:color w:val="000000"/>
          <w:sz w:val="28"/>
        </w:rPr>
        <w:t>
      строка 4.14 = сумме строк 4.14.1, 4.14.2 и 4.14.3;</w:t>
      </w:r>
    </w:p>
    <w:bookmarkEnd w:id="468"/>
    <w:bookmarkStart w:name="z567" w:id="469"/>
    <w:p>
      <w:pPr>
        <w:spacing w:after="0"/>
        <w:ind w:left="0"/>
        <w:jc w:val="both"/>
      </w:pPr>
      <w:r>
        <w:rPr>
          <w:rFonts w:ascii="Times New Roman"/>
          <w:b w:val="false"/>
          <w:i w:val="false"/>
          <w:color w:val="000000"/>
          <w:sz w:val="28"/>
        </w:rPr>
        <w:t>
      строка 4.14.1 = строка 4.14.1.1 + строка 4.14.1.2 + строка 4.14.1.3 + строка 4.14.1.4 + строка 4.14.1.5 + строка 4.14.1.6;</w:t>
      </w:r>
    </w:p>
    <w:bookmarkEnd w:id="469"/>
    <w:bookmarkStart w:name="z568" w:id="470"/>
    <w:p>
      <w:pPr>
        <w:spacing w:after="0"/>
        <w:ind w:left="0"/>
        <w:jc w:val="both"/>
      </w:pPr>
      <w:r>
        <w:rPr>
          <w:rFonts w:ascii="Times New Roman"/>
          <w:b w:val="false"/>
          <w:i w:val="false"/>
          <w:color w:val="000000"/>
          <w:sz w:val="28"/>
        </w:rPr>
        <w:t>
      строка 4.14.2 = строка 4.14.2.1 + строка 4.14.2.2 + строка 4.14.2.3 + строка 4.14.2.4;</w:t>
      </w:r>
    </w:p>
    <w:bookmarkEnd w:id="470"/>
    <w:bookmarkStart w:name="z569" w:id="471"/>
    <w:p>
      <w:pPr>
        <w:spacing w:after="0"/>
        <w:ind w:left="0"/>
        <w:jc w:val="both"/>
      </w:pPr>
      <w:r>
        <w:rPr>
          <w:rFonts w:ascii="Times New Roman"/>
          <w:b w:val="false"/>
          <w:i w:val="false"/>
          <w:color w:val="000000"/>
          <w:sz w:val="28"/>
        </w:rPr>
        <w:t>
      2) Раздел 3:</w:t>
      </w:r>
    </w:p>
    <w:bookmarkEnd w:id="471"/>
    <w:bookmarkStart w:name="z570" w:id="472"/>
    <w:p>
      <w:pPr>
        <w:spacing w:after="0"/>
        <w:ind w:left="0"/>
        <w:jc w:val="both"/>
      </w:pPr>
      <w:r>
        <w:rPr>
          <w:rFonts w:ascii="Times New Roman"/>
          <w:b w:val="false"/>
          <w:i w:val="false"/>
          <w:color w:val="000000"/>
          <w:sz w:val="28"/>
        </w:rPr>
        <w:t>
      строка 3 = строка 1 – строка 2;</w:t>
      </w:r>
    </w:p>
    <w:bookmarkEnd w:id="472"/>
    <w:bookmarkStart w:name="z571" w:id="473"/>
    <w:p>
      <w:pPr>
        <w:spacing w:after="0"/>
        <w:ind w:left="0"/>
        <w:jc w:val="both"/>
      </w:pPr>
      <w:r>
        <w:rPr>
          <w:rFonts w:ascii="Times New Roman"/>
          <w:b w:val="false"/>
          <w:i w:val="false"/>
          <w:color w:val="000000"/>
          <w:sz w:val="28"/>
        </w:rPr>
        <w:t>
      3) Раздел 4:</w:t>
      </w:r>
    </w:p>
    <w:bookmarkEnd w:id="473"/>
    <w:bookmarkStart w:name="z572" w:id="474"/>
    <w:p>
      <w:pPr>
        <w:spacing w:after="0"/>
        <w:ind w:left="0"/>
        <w:jc w:val="both"/>
      </w:pPr>
      <w:r>
        <w:rPr>
          <w:rFonts w:ascii="Times New Roman"/>
          <w:b w:val="false"/>
          <w:i w:val="false"/>
          <w:color w:val="000000"/>
          <w:sz w:val="28"/>
        </w:rPr>
        <w:t>
      строка 1 = сумме строк 1.1 и 1.2;</w:t>
      </w:r>
    </w:p>
    <w:bookmarkEnd w:id="474"/>
    <w:bookmarkStart w:name="z573" w:id="475"/>
    <w:p>
      <w:pPr>
        <w:spacing w:after="0"/>
        <w:ind w:left="0"/>
        <w:jc w:val="both"/>
      </w:pPr>
      <w:r>
        <w:rPr>
          <w:rFonts w:ascii="Times New Roman"/>
          <w:b w:val="false"/>
          <w:i w:val="false"/>
          <w:color w:val="000000"/>
          <w:sz w:val="28"/>
        </w:rPr>
        <w:t>
      строка 2 = сумме строк 2.1, 2.2 и 2.3;</w:t>
      </w:r>
    </w:p>
    <w:bookmarkEnd w:id="475"/>
    <w:bookmarkStart w:name="z574" w:id="476"/>
    <w:p>
      <w:pPr>
        <w:spacing w:after="0"/>
        <w:ind w:left="0"/>
        <w:jc w:val="both"/>
      </w:pPr>
      <w:r>
        <w:rPr>
          <w:rFonts w:ascii="Times New Roman"/>
          <w:b w:val="false"/>
          <w:i w:val="false"/>
          <w:color w:val="000000"/>
          <w:sz w:val="28"/>
        </w:rPr>
        <w:t>
      строка 1 = строке 2;</w:t>
      </w:r>
    </w:p>
    <w:bookmarkEnd w:id="476"/>
    <w:bookmarkStart w:name="z575" w:id="477"/>
    <w:p>
      <w:pPr>
        <w:spacing w:after="0"/>
        <w:ind w:left="0"/>
        <w:jc w:val="both"/>
      </w:pPr>
      <w:r>
        <w:rPr>
          <w:rFonts w:ascii="Times New Roman"/>
          <w:b w:val="false"/>
          <w:i w:val="false"/>
          <w:color w:val="000000"/>
          <w:sz w:val="28"/>
        </w:rPr>
        <w:t>
      4) Контроль между разделами:</w:t>
      </w:r>
    </w:p>
    <w:bookmarkEnd w:id="477"/>
    <w:bookmarkStart w:name="z576" w:id="478"/>
    <w:p>
      <w:pPr>
        <w:spacing w:after="0"/>
        <w:ind w:left="0"/>
        <w:jc w:val="both"/>
      </w:pPr>
      <w:r>
        <w:rPr>
          <w:rFonts w:ascii="Times New Roman"/>
          <w:b w:val="false"/>
          <w:i w:val="false"/>
          <w:color w:val="000000"/>
          <w:sz w:val="28"/>
        </w:rPr>
        <w:t>
      строка 1 раздела 3 = сумме строк 1, 2 и 3 раздела 2;</w:t>
      </w:r>
    </w:p>
    <w:bookmarkEnd w:id="478"/>
    <w:bookmarkStart w:name="z577" w:id="479"/>
    <w:p>
      <w:pPr>
        <w:spacing w:after="0"/>
        <w:ind w:left="0"/>
        <w:jc w:val="both"/>
      </w:pPr>
      <w:r>
        <w:rPr>
          <w:rFonts w:ascii="Times New Roman"/>
          <w:b w:val="false"/>
          <w:i w:val="false"/>
          <w:color w:val="000000"/>
          <w:sz w:val="28"/>
        </w:rPr>
        <w:t>
      строка 2 раздела 3 = сумме строк 4, 5 и 6 раздела 2;</w:t>
      </w:r>
    </w:p>
    <w:bookmarkEnd w:id="479"/>
    <w:bookmarkStart w:name="z578" w:id="480"/>
    <w:p>
      <w:pPr>
        <w:spacing w:after="0"/>
        <w:ind w:left="0"/>
        <w:jc w:val="both"/>
      </w:pPr>
      <w:r>
        <w:rPr>
          <w:rFonts w:ascii="Times New Roman"/>
          <w:b w:val="false"/>
          <w:i w:val="false"/>
          <w:color w:val="000000"/>
          <w:sz w:val="28"/>
        </w:rPr>
        <w:t>
      строка 4 раздела 3 = строка 3 раздела 3 – строка 4.14.1.1 раздела 2.</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18</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580" w:id="48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Стратегиялық</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реформалар</w:t>
            </w:r>
          </w:p>
          <w:p>
            <w:pPr>
              <w:spacing w:after="20"/>
              <w:ind w:left="20"/>
              <w:jc w:val="both"/>
            </w:pP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статистика</w:t>
            </w:r>
          </w:p>
          <w:p>
            <w:pPr>
              <w:spacing w:after="20"/>
              <w:ind w:left="20"/>
              <w:jc w:val="both"/>
            </w:pPr>
            <w:r>
              <w:rPr>
                <w:rFonts w:ascii="Times New Roman"/>
                <w:b/>
                <w:i w:val="false"/>
                <w:color w:val="000000"/>
                <w:sz w:val="20"/>
              </w:rPr>
              <w:t>бюросының</w:t>
            </w:r>
            <w:r>
              <w:rPr>
                <w:rFonts w:ascii="Times New Roman"/>
                <w:b w:val="false"/>
                <w:i w:val="false"/>
                <w:color w:val="000000"/>
                <w:sz w:val="20"/>
              </w:rPr>
              <w:t xml:space="preserve"> </w:t>
            </w:r>
            <w:r>
              <w:rPr>
                <w:rFonts w:ascii="Times New Roman"/>
                <w:b/>
                <w:i w:val="false"/>
                <w:color w:val="000000"/>
                <w:sz w:val="20"/>
              </w:rPr>
              <w:t>басшысының</w:t>
            </w:r>
          </w:p>
          <w:p>
            <w:pPr>
              <w:spacing w:after="20"/>
              <w:ind w:left="20"/>
              <w:jc w:val="both"/>
            </w:pPr>
            <w:r>
              <w:rPr>
                <w:rFonts w:ascii="Times New Roman"/>
                <w:b/>
                <w:i w:val="false"/>
                <w:color w:val="000000"/>
                <w:sz w:val="20"/>
              </w:rPr>
              <w:t>2022</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қазандағы</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бұйрыққа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11-қосымша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Руководителя бюро</w:t>
            </w:r>
          </w:p>
          <w:p>
            <w:pPr>
              <w:spacing w:after="20"/>
              <w:ind w:left="20"/>
              <w:jc w:val="both"/>
            </w:pPr>
            <w:r>
              <w:rPr>
                <w:rFonts w:ascii="Times New Roman"/>
                <w:b w:val="false"/>
                <w:i w:val="false"/>
                <w:color w:val="000000"/>
                <w:sz w:val="20"/>
              </w:rPr>
              <w:t>национальной статистики</w:t>
            </w:r>
          </w:p>
          <w:p>
            <w:pPr>
              <w:spacing w:after="20"/>
              <w:ind w:left="20"/>
              <w:jc w:val="both"/>
            </w:pPr>
            <w:r>
              <w:rPr>
                <w:rFonts w:ascii="Times New Roman"/>
                <w:b w:val="false"/>
                <w:i w:val="false"/>
                <w:color w:val="000000"/>
                <w:sz w:val="20"/>
              </w:rPr>
              <w:t>Агентства по</w:t>
            </w:r>
          </w:p>
          <w:p>
            <w:pPr>
              <w:spacing w:after="20"/>
              <w:ind w:left="20"/>
              <w:jc w:val="both"/>
            </w:pPr>
            <w:r>
              <w:rPr>
                <w:rFonts w:ascii="Times New Roman"/>
                <w:b w:val="false"/>
                <w:i w:val="false"/>
                <w:color w:val="000000"/>
                <w:sz w:val="20"/>
              </w:rPr>
              <w:t>стратегическому</w:t>
            </w:r>
          </w:p>
          <w:p>
            <w:pPr>
              <w:spacing w:after="20"/>
              <w:ind w:left="20"/>
              <w:jc w:val="both"/>
            </w:pPr>
            <w:r>
              <w:rPr>
                <w:rFonts w:ascii="Times New Roman"/>
                <w:b w:val="false"/>
                <w:i w:val="false"/>
                <w:color w:val="000000"/>
                <w:sz w:val="20"/>
              </w:rPr>
              <w:t>планированиюи реформам</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18 октября 2022 года № 34</w:t>
            </w:r>
          </w:p>
        </w:tc>
      </w:tr>
    </w:tbl>
    <w:bookmarkStart w:name="z583" w:id="482"/>
    <w:p>
      <w:pPr>
        <w:spacing w:after="0"/>
        <w:ind w:left="0"/>
        <w:jc w:val="left"/>
      </w:pPr>
      <w:r>
        <w:rPr>
          <w:rFonts w:ascii="Times New Roman"/>
          <w:b/>
          <w:i w:val="false"/>
          <w:color w:val="000000"/>
        </w:rPr>
        <w:t xml:space="preserve"> Ұйымның арнаулы әлеуметтік көрсетілетін қызметтерді ұсыну жөніндегі есебі</w:t>
      </w:r>
      <w:r>
        <w:br/>
      </w:r>
      <w:r>
        <w:rPr>
          <w:rFonts w:ascii="Times New Roman"/>
          <w:b/>
          <w:i w:val="false"/>
          <w:color w:val="000000"/>
        </w:rPr>
        <w:t xml:space="preserve"> Отчет организации по предоставлению специальных социальных услуг</w:t>
      </w:r>
    </w:p>
    <w:bookmarkEnd w:id="48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3-әлеуметтік</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 xml:space="preserve"> қамсыздандыру</w:t>
            </w:r>
          </w:p>
          <w:p>
            <w:pPr>
              <w:spacing w:after="20"/>
              <w:ind w:left="20"/>
              <w:jc w:val="both"/>
            </w:pPr>
            <w:r>
              <w:rPr>
                <w:rFonts w:ascii="Times New Roman"/>
                <w:b/>
                <w:i w:val="false"/>
                <w:color w:val="000000"/>
                <w:sz w:val="20"/>
              </w:rPr>
              <w:t>
3-социальное обеспечение
</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19300" cy="6477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590" w:id="483"/>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нысанына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ведомстволық</w:t>
      </w:r>
      <w:r>
        <w:rPr>
          <w:rFonts w:ascii="Times New Roman"/>
          <w:b w:val="false"/>
          <w:i w:val="false"/>
          <w:color w:val="000000"/>
          <w:sz w:val="28"/>
        </w:rPr>
        <w:t xml:space="preserve"> </w:t>
      </w:r>
      <w:r>
        <w:rPr>
          <w:rFonts w:ascii="Times New Roman"/>
          <w:b/>
          <w:i w:val="false"/>
          <w:color w:val="000000"/>
          <w:sz w:val="28"/>
        </w:rPr>
        <w:t>тиістілігіне</w:t>
      </w:r>
      <w:r>
        <w:rPr>
          <w:rFonts w:ascii="Times New Roman"/>
          <w:b w:val="false"/>
          <w:i w:val="false"/>
          <w:color w:val="000000"/>
          <w:sz w:val="28"/>
        </w:rPr>
        <w:t xml:space="preserve"> </w:t>
      </w:r>
      <w:r>
        <w:rPr>
          <w:rFonts w:ascii="Times New Roman"/>
          <w:b/>
          <w:i w:val="false"/>
          <w:color w:val="000000"/>
          <w:sz w:val="28"/>
        </w:rPr>
        <w:t>қарамастан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халықты</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саласында</w:t>
      </w:r>
      <w:r>
        <w:rPr>
          <w:rFonts w:ascii="Times New Roman"/>
          <w:b w:val="false"/>
          <w:i w:val="false"/>
          <w:color w:val="000000"/>
          <w:sz w:val="28"/>
        </w:rPr>
        <w:t xml:space="preserve"> </w:t>
      </w:r>
      <w:r>
        <w:rPr>
          <w:rFonts w:ascii="Times New Roman"/>
          <w:b/>
          <w:i w:val="false"/>
          <w:color w:val="000000"/>
          <w:sz w:val="28"/>
        </w:rPr>
        <w:t>арнаулы</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көрсетуге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жіктеуішінің</w:t>
      </w:r>
      <w:r>
        <w:rPr>
          <w:rFonts w:ascii="Times New Roman"/>
          <w:b w:val="false"/>
          <w:i w:val="false"/>
          <w:color w:val="000000"/>
          <w:sz w:val="28"/>
        </w:rPr>
        <w:t xml:space="preserve"> </w:t>
      </w:r>
      <w:r>
        <w:rPr>
          <w:rFonts w:ascii="Times New Roman"/>
          <w:b/>
          <w:i w:val="false"/>
          <w:color w:val="000000"/>
          <w:sz w:val="28"/>
        </w:rPr>
        <w:t>87</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88-кодтары)</w:t>
      </w:r>
      <w:r>
        <w:rPr>
          <w:rFonts w:ascii="Times New Roman"/>
          <w:b w:val="false"/>
          <w:i w:val="false"/>
          <w:color w:val="000000"/>
          <w:sz w:val="28"/>
        </w:rPr>
        <w:t xml:space="preserve"> </w:t>
      </w:r>
      <w:r>
        <w:rPr>
          <w:rFonts w:ascii="Times New Roman"/>
          <w:b/>
          <w:i w:val="false"/>
          <w:color w:val="000000"/>
          <w:sz w:val="28"/>
        </w:rPr>
        <w:t>бағытталған</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w:t>
      </w:r>
      <w:r>
        <w:rPr>
          <w:rFonts w:ascii="Times New Roman"/>
          <w:b w:val="false"/>
          <w:i w:val="false"/>
          <w:color w:val="000000"/>
          <w:sz w:val="28"/>
        </w:rPr>
        <w:t xml:space="preserve"> </w:t>
      </w:r>
      <w:r>
        <w:rPr>
          <w:rFonts w:ascii="Times New Roman"/>
          <w:b/>
          <w:i w:val="false"/>
          <w:color w:val="000000"/>
          <w:sz w:val="28"/>
        </w:rPr>
        <w:t>заңдытұлғалар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немесе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нысандарды</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филиалдары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өкілдіктері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бөлімшелері</w:t>
      </w:r>
      <w:r>
        <w:rPr>
          <w:rFonts w:ascii="Times New Roman"/>
          <w:b w:val="false"/>
          <w:i w:val="false"/>
          <w:color w:val="000000"/>
          <w:sz w:val="28"/>
        </w:rPr>
        <w:t xml:space="preserve"> </w:t>
      </w:r>
      <w:r>
        <w:rPr>
          <w:rFonts w:ascii="Times New Roman"/>
          <w:b/>
          <w:i w:val="false"/>
          <w:color w:val="000000"/>
          <w:sz w:val="28"/>
        </w:rPr>
        <w:t>өзінің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ұсынады</w:t>
      </w:r>
      <w:r>
        <w:rPr>
          <w:rFonts w:ascii="Times New Roman"/>
          <w:b/>
          <w:i w:val="false"/>
          <w:color w:val="000000"/>
          <w:sz w:val="28"/>
        </w:rPr>
        <w:t>.</w:t>
      </w:r>
    </w:p>
    <w:bookmarkEnd w:id="483"/>
    <w:bookmarkStart w:name="z591" w:id="484"/>
    <w:p>
      <w:pPr>
        <w:spacing w:after="0"/>
        <w:ind w:left="0"/>
        <w:jc w:val="both"/>
      </w:pP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val="false"/>
          <w:i w:val="false"/>
          <w:color w:val="000000"/>
          <w:sz w:val="28"/>
        </w:rPr>
        <w:t xml:space="preserve"> </w:t>
      </w:r>
      <w:r>
        <w:rPr>
          <w:rFonts w:ascii="Times New Roman"/>
          <w:b/>
          <w:i w:val="false"/>
          <w:color w:val="000000"/>
          <w:sz w:val="28"/>
        </w:rPr>
        <w:t>болмаған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нысандарды</w:t>
      </w:r>
      <w:r>
        <w:rPr>
          <w:rFonts w:ascii="Times New Roman"/>
          <w:b w:val="false"/>
          <w:i w:val="false"/>
          <w:color w:val="000000"/>
          <w:sz w:val="28"/>
        </w:rPr>
        <w:t xml:space="preserve"> </w:t>
      </w:r>
      <w:r>
        <w:rPr>
          <w:rFonts w:ascii="Times New Roman"/>
          <w:b/>
          <w:i w:val="false"/>
          <w:color w:val="000000"/>
          <w:sz w:val="28"/>
        </w:rPr>
        <w:t>өздерінің</w:t>
      </w:r>
      <w:r>
        <w:rPr>
          <w:rFonts w:ascii="Times New Roman"/>
          <w:b w:val="false"/>
          <w:i w:val="false"/>
          <w:color w:val="000000"/>
          <w:sz w:val="28"/>
        </w:rPr>
        <w:t xml:space="preserve"> </w:t>
      </w:r>
      <w:r>
        <w:rPr>
          <w:rFonts w:ascii="Times New Roman"/>
          <w:b/>
          <w:i w:val="false"/>
          <w:color w:val="000000"/>
          <w:sz w:val="28"/>
        </w:rPr>
        <w:t>филиалдары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өкілдіктері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бөлімшелері</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жерін</w:t>
      </w:r>
      <w:r>
        <w:rPr>
          <w:rFonts w:ascii="Times New Roman"/>
          <w:b w:val="false"/>
          <w:i w:val="false"/>
          <w:color w:val="000000"/>
          <w:sz w:val="28"/>
        </w:rPr>
        <w:t xml:space="preserve"> </w:t>
      </w:r>
      <w:r>
        <w:rPr>
          <w:rFonts w:ascii="Times New Roman"/>
          <w:b/>
          <w:i w:val="false"/>
          <w:color w:val="000000"/>
          <w:sz w:val="28"/>
        </w:rPr>
        <w:t>көрсете</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val="false"/>
          <w:i w:val="false"/>
          <w:color w:val="000000"/>
          <w:sz w:val="28"/>
        </w:rPr>
        <w:t xml:space="preserve"> </w:t>
      </w:r>
      <w:r>
        <w:rPr>
          <w:rFonts w:ascii="Times New Roman"/>
          <w:b/>
          <w:i w:val="false"/>
          <w:color w:val="000000"/>
          <w:sz w:val="28"/>
        </w:rPr>
        <w:t>ұсынады</w:t>
      </w:r>
      <w:r>
        <w:rPr>
          <w:rFonts w:ascii="Times New Roman"/>
          <w:b/>
          <w:i w:val="false"/>
          <w:color w:val="000000"/>
          <w:sz w:val="28"/>
        </w:rPr>
        <w:t>.</w:t>
      </w:r>
    </w:p>
    <w:bookmarkEnd w:id="484"/>
    <w:bookmarkStart w:name="z592" w:id="485"/>
    <w:p>
      <w:pPr>
        <w:spacing w:after="0"/>
        <w:ind w:left="0"/>
        <w:jc w:val="both"/>
      </w:pPr>
      <w:r>
        <w:rPr>
          <w:rFonts w:ascii="Times New Roman"/>
          <w:b w:val="false"/>
          <w:i w:val="false"/>
          <w:color w:val="000000"/>
          <w:sz w:val="28"/>
        </w:rPr>
        <w:t>
      Представляют юридические лица, деятельность которых направлена на оказание специальных социальных услуг в области социальной защиты населения (коды 87 и 88 Общего классификатора видов экономической деятельности), независимо от форм собственности и ведомственной принадлежности, и (или) их филиалы, представительства и иные обособленные структурные подразделения юридических лиц представляют статистические формы по месту своего нахождения, если им делегированы полномочия по представлению статистических форм.</w:t>
      </w:r>
    </w:p>
    <w:bookmarkEnd w:id="485"/>
    <w:bookmarkStart w:name="z593" w:id="486"/>
    <w:p>
      <w:pPr>
        <w:spacing w:after="0"/>
        <w:ind w:left="0"/>
        <w:jc w:val="both"/>
      </w:pPr>
      <w:r>
        <w:rPr>
          <w:rFonts w:ascii="Times New Roman"/>
          <w:b w:val="false"/>
          <w:i w:val="false"/>
          <w:color w:val="000000"/>
          <w:sz w:val="28"/>
        </w:rPr>
        <w:t>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486"/>
    <w:bookmarkStart w:name="z594" w:id="487"/>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кезеңнен</w:t>
      </w:r>
      <w:r>
        <w:rPr>
          <w:rFonts w:ascii="Times New Roman"/>
          <w:b w:val="false"/>
          <w:i w:val="false"/>
          <w:color w:val="000000"/>
          <w:sz w:val="28"/>
        </w:rPr>
        <w:t xml:space="preserve"> </w:t>
      </w:r>
      <w:r>
        <w:rPr>
          <w:rFonts w:ascii="Times New Roman"/>
          <w:b/>
          <w:i w:val="false"/>
          <w:color w:val="000000"/>
          <w:sz w:val="28"/>
        </w:rPr>
        <w:t>кейінгі</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қаңтарға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дейін</w:t>
      </w:r>
    </w:p>
    <w:bookmarkEnd w:id="487"/>
    <w:bookmarkStart w:name="z595" w:id="488"/>
    <w:p>
      <w:pPr>
        <w:spacing w:after="0"/>
        <w:ind w:left="0"/>
        <w:jc w:val="both"/>
      </w:pPr>
      <w:r>
        <w:rPr>
          <w:rFonts w:ascii="Times New Roman"/>
          <w:b w:val="false"/>
          <w:i w:val="false"/>
          <w:color w:val="000000"/>
          <w:sz w:val="28"/>
        </w:rPr>
        <w:t>
      Срок представления – до 20 января (включительно) после отчетного периода</w:t>
      </w:r>
    </w:p>
    <w:bookmarkEnd w:id="4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596" w:id="489"/>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48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БИН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27600" cy="520700"/>
                          </a:xfrm>
                          <a:prstGeom prst="rect">
                            <a:avLst/>
                          </a:prstGeom>
                        </pic:spPr>
                      </pic:pic>
                    </a:graphicData>
                  </a:graphic>
                </wp:inline>
              </w:drawing>
            </w:r>
          </w:p>
          <w:p>
            <w:pPr>
              <w:spacing w:after="20"/>
              <w:ind w:left="20"/>
              <w:jc w:val="both"/>
            </w:pPr>
          </w:p>
          <w:p>
            <w:pPr>
              <w:spacing w:after="20"/>
              <w:ind w:left="20"/>
              <w:jc w:val="both"/>
            </w:pPr>
          </w:p>
        </w:tc>
      </w:tr>
    </w:tbl>
    <w:bookmarkStart w:name="z597" w:id="49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Бағыныстылық</w:t>
      </w:r>
      <w:r>
        <w:rPr>
          <w:rFonts w:ascii="Times New Roman"/>
          <w:b w:val="false"/>
          <w:i w:val="false"/>
          <w:color w:val="000000"/>
          <w:sz w:val="28"/>
        </w:rPr>
        <w:t xml:space="preserve"> </w:t>
      </w:r>
      <w:r>
        <w:rPr>
          <w:rFonts w:ascii="Times New Roman"/>
          <w:b/>
          <w:i w:val="false"/>
          <w:color w:val="000000"/>
          <w:sz w:val="28"/>
        </w:rPr>
        <w:t>белгісі</w:t>
      </w:r>
    </w:p>
    <w:bookmarkEnd w:id="490"/>
    <w:bookmarkStart w:name="z598" w:id="491"/>
    <w:p>
      <w:pPr>
        <w:spacing w:after="0"/>
        <w:ind w:left="0"/>
        <w:jc w:val="both"/>
      </w:pPr>
      <w:r>
        <w:rPr>
          <w:rFonts w:ascii="Times New Roman"/>
          <w:b w:val="false"/>
          <w:i w:val="false"/>
          <w:color w:val="000000"/>
          <w:sz w:val="28"/>
        </w:rPr>
        <w:t>
      Признак подчиненности _____________________________________________________</w:t>
      </w:r>
    </w:p>
    <w:bookmarkEnd w:id="491"/>
    <w:bookmarkStart w:name="z599" w:id="492"/>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министрлік</w:t>
      </w:r>
      <w:r>
        <w:rPr>
          <w:rFonts w:ascii="Times New Roman"/>
          <w:b w:val="false"/>
          <w:i w:val="false"/>
          <w:color w:val="000000"/>
          <w:sz w:val="28"/>
        </w:rPr>
        <w:t xml:space="preserve"> </w:t>
      </w:r>
      <w:r>
        <w:rPr>
          <w:rFonts w:ascii="Times New Roman"/>
          <w:b/>
          <w:i w:val="false"/>
          <w:color w:val="000000"/>
          <w:sz w:val="28"/>
        </w:rPr>
        <w:t>(ведомство)</w:t>
      </w: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дербес</w:t>
      </w:r>
      <w:r>
        <w:rPr>
          <w:rFonts w:ascii="Times New Roman"/>
          <w:b w:val="false"/>
          <w:i w:val="false"/>
          <w:color w:val="000000"/>
          <w:sz w:val="28"/>
        </w:rPr>
        <w:t xml:space="preserve"> </w:t>
      </w:r>
      <w:r>
        <w:rPr>
          <w:rFonts w:ascii="Times New Roman"/>
          <w:b/>
          <w:i w:val="false"/>
          <w:color w:val="000000"/>
          <w:sz w:val="28"/>
        </w:rPr>
        <w:t>мәртебесі</w:t>
      </w:r>
    </w:p>
    <w:bookmarkEnd w:id="492"/>
    <w:bookmarkStart w:name="z600" w:id="493"/>
    <w:p>
      <w:pPr>
        <w:spacing w:after="0"/>
        <w:ind w:left="0"/>
        <w:jc w:val="both"/>
      </w:pPr>
      <w:r>
        <w:rPr>
          <w:rFonts w:ascii="Times New Roman"/>
          <w:b w:val="false"/>
          <w:i w:val="false"/>
          <w:color w:val="000000"/>
          <w:sz w:val="28"/>
        </w:rPr>
        <w:t>
                   наименование министерства (ведомства) или самостоятельный статус</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94"/>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типін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белгісімен</w:t>
            </w:r>
            <w:r>
              <w:rPr>
                <w:rFonts w:ascii="Times New Roman"/>
                <w:b w:val="false"/>
                <w:i w:val="false"/>
                <w:color w:val="000000"/>
                <w:sz w:val="20"/>
              </w:rPr>
              <w:t xml:space="preserve"> </w:t>
            </w:r>
            <w:r>
              <w:rPr>
                <w:rFonts w:ascii="Times New Roman"/>
                <w:b/>
                <w:i w:val="false"/>
                <w:color w:val="000000"/>
                <w:sz w:val="20"/>
              </w:rPr>
              <w:t>белгілеңіз</w:t>
            </w:r>
          </w:p>
          <w:bookmarkEnd w:id="494"/>
          <w:p>
            <w:pPr>
              <w:spacing w:after="20"/>
              <w:ind w:left="20"/>
              <w:jc w:val="both"/>
            </w:pPr>
            <w:r>
              <w:rPr>
                <w:rFonts w:ascii="Times New Roman"/>
                <w:b w:val="false"/>
                <w:i w:val="false"/>
                <w:color w:val="000000"/>
                <w:sz w:val="20"/>
              </w:rPr>
              <w:t>
Отметьте тип организации знаком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95"/>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үлгідегі</w:t>
            </w:r>
            <w:r>
              <w:rPr>
                <w:rFonts w:ascii="Times New Roman"/>
                <w:b w:val="false"/>
                <w:i w:val="false"/>
                <w:color w:val="000000"/>
                <w:sz w:val="20"/>
              </w:rPr>
              <w:t xml:space="preserve"> </w:t>
            </w:r>
            <w:r>
              <w:rPr>
                <w:rFonts w:ascii="Times New Roman"/>
                <w:b/>
                <w:i w:val="false"/>
                <w:color w:val="000000"/>
                <w:sz w:val="20"/>
              </w:rPr>
              <w:t>ұйымдар</w:t>
            </w:r>
          </w:p>
          <w:bookmarkEnd w:id="495"/>
          <w:p>
            <w:pPr>
              <w:spacing w:after="20"/>
              <w:ind w:left="20"/>
              <w:jc w:val="both"/>
            </w:pPr>
            <w:r>
              <w:rPr>
                <w:rFonts w:ascii="Times New Roman"/>
                <w:b w:val="false"/>
                <w:i w:val="false"/>
                <w:color w:val="000000"/>
                <w:sz w:val="20"/>
              </w:rPr>
              <w:t>
Организации стационарного типа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96"/>
          <w:p>
            <w:pPr>
              <w:spacing w:after="20"/>
              <w:ind w:left="20"/>
              <w:jc w:val="both"/>
            </w:pPr>
            <w:r>
              <w:rPr>
                <w:rFonts w:ascii="Times New Roman"/>
                <w:b w:val="false"/>
                <w:i w:val="false"/>
                <w:color w:val="000000"/>
                <w:sz w:val="20"/>
              </w:rPr>
              <w:t>
</w:t>
            </w:r>
            <w:r>
              <w:rPr>
                <w:rFonts w:ascii="Times New Roman"/>
                <w:b/>
                <w:i w:val="false"/>
                <w:color w:val="000000"/>
                <w:sz w:val="20"/>
              </w:rPr>
              <w:t>2.1.1</w:t>
            </w:r>
            <w:r>
              <w:rPr>
                <w:rFonts w:ascii="Times New Roman"/>
                <w:b w:val="false"/>
                <w:i w:val="false"/>
                <w:color w:val="000000"/>
                <w:sz w:val="20"/>
              </w:rPr>
              <w:t xml:space="preserve"> </w:t>
            </w:r>
            <w:r>
              <w:rPr>
                <w:rFonts w:ascii="Times New Roman"/>
                <w:b/>
                <w:i w:val="false"/>
                <w:color w:val="000000"/>
                <w:sz w:val="20"/>
              </w:rPr>
              <w:t>қарттар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медициналық-əлеуметтік</w:t>
            </w:r>
            <w:r>
              <w:rPr>
                <w:rFonts w:ascii="Times New Roman"/>
                <w:b w:val="false"/>
                <w:i w:val="false"/>
                <w:color w:val="000000"/>
                <w:sz w:val="20"/>
              </w:rPr>
              <w:t xml:space="preserve"> </w:t>
            </w:r>
            <w:r>
              <w:rPr>
                <w:rFonts w:ascii="Times New Roman"/>
                <w:b/>
                <w:i w:val="false"/>
                <w:color w:val="000000"/>
                <w:sz w:val="20"/>
              </w:rPr>
              <w:t>мекеме</w:t>
            </w:r>
          </w:p>
          <w:bookmarkEnd w:id="496"/>
          <w:p>
            <w:pPr>
              <w:spacing w:after="20"/>
              <w:ind w:left="20"/>
              <w:jc w:val="both"/>
            </w:pPr>
            <w:r>
              <w:rPr>
                <w:rFonts w:ascii="Times New Roman"/>
                <w:b w:val="false"/>
                <w:i w:val="false"/>
                <w:color w:val="000000"/>
                <w:sz w:val="20"/>
              </w:rPr>
              <w:t>
медико-социальное учреждение для престарелых и лиц с инвалидностью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97"/>
          <w:p>
            <w:pPr>
              <w:spacing w:after="20"/>
              <w:ind w:left="20"/>
              <w:jc w:val="both"/>
            </w:pPr>
            <w:r>
              <w:rPr>
                <w:rFonts w:ascii="Times New Roman"/>
                <w:b w:val="false"/>
                <w:i w:val="false"/>
                <w:color w:val="000000"/>
                <w:sz w:val="20"/>
              </w:rPr>
              <w:t>
</w:t>
            </w:r>
            <w:r>
              <w:rPr>
                <w:rFonts w:ascii="Times New Roman"/>
                <w:b/>
                <w:i w:val="false"/>
                <w:color w:val="000000"/>
                <w:sz w:val="20"/>
              </w:rPr>
              <w:t>2.1.2</w:t>
            </w:r>
            <w:r>
              <w:rPr>
                <w:rFonts w:ascii="Times New Roman"/>
                <w:b w:val="false"/>
                <w:i w:val="false"/>
                <w:color w:val="000000"/>
                <w:sz w:val="20"/>
              </w:rPr>
              <w:t xml:space="preserve"> </w:t>
            </w:r>
            <w:r>
              <w:rPr>
                <w:rFonts w:ascii="Times New Roman"/>
                <w:b/>
                <w:i w:val="false"/>
                <w:color w:val="000000"/>
                <w:sz w:val="20"/>
              </w:rPr>
              <w:t>психоневрологиялық</w:t>
            </w:r>
            <w:r>
              <w:rPr>
                <w:rFonts w:ascii="Times New Roman"/>
                <w:b w:val="false"/>
                <w:i w:val="false"/>
                <w:color w:val="000000"/>
                <w:sz w:val="20"/>
              </w:rPr>
              <w:t xml:space="preserve"> </w:t>
            </w:r>
            <w:r>
              <w:rPr>
                <w:rFonts w:ascii="Times New Roman"/>
                <w:b/>
                <w:i w:val="false"/>
                <w:color w:val="000000"/>
                <w:sz w:val="20"/>
              </w:rPr>
              <w:t>медициналық-əлеуметтік</w:t>
            </w:r>
            <w:r>
              <w:rPr>
                <w:rFonts w:ascii="Times New Roman"/>
                <w:b w:val="false"/>
                <w:i w:val="false"/>
                <w:color w:val="000000"/>
                <w:sz w:val="20"/>
              </w:rPr>
              <w:t xml:space="preserve"> </w:t>
            </w:r>
            <w:r>
              <w:rPr>
                <w:rFonts w:ascii="Times New Roman"/>
                <w:b/>
                <w:i w:val="false"/>
                <w:color w:val="000000"/>
                <w:sz w:val="20"/>
              </w:rPr>
              <w:t>мекеме</w:t>
            </w:r>
          </w:p>
          <w:bookmarkEnd w:id="497"/>
          <w:p>
            <w:pPr>
              <w:spacing w:after="20"/>
              <w:ind w:left="20"/>
              <w:jc w:val="both"/>
            </w:pPr>
            <w:r>
              <w:rPr>
                <w:rFonts w:ascii="Times New Roman"/>
                <w:b w:val="false"/>
                <w:i w:val="false"/>
                <w:color w:val="000000"/>
                <w:sz w:val="20"/>
              </w:rPr>
              <w:t>
психоневрологическое медико-социальное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98"/>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психоневрологиялық</w:t>
            </w:r>
            <w:r>
              <w:rPr>
                <w:rFonts w:ascii="Times New Roman"/>
                <w:b w:val="false"/>
                <w:i w:val="false"/>
                <w:color w:val="000000"/>
                <w:sz w:val="20"/>
              </w:rPr>
              <w:t xml:space="preserve"> </w:t>
            </w:r>
            <w:r>
              <w:rPr>
                <w:rFonts w:ascii="Times New Roman"/>
                <w:b/>
                <w:i w:val="false"/>
                <w:color w:val="000000"/>
                <w:sz w:val="20"/>
              </w:rPr>
              <w:t>медициналық-əлеуметтік</w:t>
            </w:r>
            <w:r>
              <w:rPr>
                <w:rFonts w:ascii="Times New Roman"/>
                <w:b w:val="false"/>
                <w:i w:val="false"/>
                <w:color w:val="000000"/>
                <w:sz w:val="20"/>
              </w:rPr>
              <w:t xml:space="preserve"> </w:t>
            </w:r>
            <w:r>
              <w:rPr>
                <w:rFonts w:ascii="Times New Roman"/>
                <w:b/>
                <w:i w:val="false"/>
                <w:color w:val="000000"/>
                <w:sz w:val="20"/>
              </w:rPr>
              <w:t>мекемесі</w:t>
            </w:r>
          </w:p>
          <w:bookmarkEnd w:id="498"/>
          <w:p>
            <w:pPr>
              <w:spacing w:after="20"/>
              <w:ind w:left="20"/>
              <w:jc w:val="both"/>
            </w:pPr>
            <w:r>
              <w:rPr>
                <w:rFonts w:ascii="Times New Roman"/>
                <w:b w:val="false"/>
                <w:i w:val="false"/>
                <w:color w:val="000000"/>
                <w:sz w:val="20"/>
              </w:rPr>
              <w:t>
детское психоневрологическое медико-социальное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99"/>
          <w:p>
            <w:pPr>
              <w:spacing w:after="20"/>
              <w:ind w:left="20"/>
              <w:jc w:val="both"/>
            </w:pPr>
            <w:r>
              <w:rPr>
                <w:rFonts w:ascii="Times New Roman"/>
                <w:b w:val="false"/>
                <w:i w:val="false"/>
                <w:color w:val="000000"/>
                <w:sz w:val="20"/>
              </w:rPr>
              <w:t>
</w:t>
            </w:r>
            <w:r>
              <w:rPr>
                <w:rFonts w:ascii="Times New Roman"/>
                <w:b/>
                <w:i w:val="false"/>
                <w:color w:val="000000"/>
                <w:sz w:val="20"/>
              </w:rPr>
              <w:t>2.1.4</w:t>
            </w:r>
            <w:r>
              <w:rPr>
                <w:rFonts w:ascii="Times New Roman"/>
                <w:b w:val="false"/>
                <w:i w:val="false"/>
                <w:color w:val="000000"/>
                <w:sz w:val="20"/>
              </w:rPr>
              <w:t xml:space="preserve"> </w:t>
            </w:r>
            <w:r>
              <w:rPr>
                <w:rFonts w:ascii="Times New Roman"/>
                <w:b/>
                <w:i w:val="false"/>
                <w:color w:val="000000"/>
                <w:sz w:val="20"/>
              </w:rPr>
              <w:t>тірек-қозғалыс</w:t>
            </w:r>
            <w:r>
              <w:rPr>
                <w:rFonts w:ascii="Times New Roman"/>
                <w:b w:val="false"/>
                <w:i w:val="false"/>
                <w:color w:val="000000"/>
                <w:sz w:val="20"/>
              </w:rPr>
              <w:t xml:space="preserve"> </w:t>
            </w:r>
            <w:r>
              <w:rPr>
                <w:rFonts w:ascii="Times New Roman"/>
                <w:b/>
                <w:i w:val="false"/>
                <w:color w:val="000000"/>
                <w:sz w:val="20"/>
              </w:rPr>
              <w:t>аппараты</w:t>
            </w:r>
            <w:r>
              <w:rPr>
                <w:rFonts w:ascii="Times New Roman"/>
                <w:b w:val="false"/>
                <w:i w:val="false"/>
                <w:color w:val="000000"/>
                <w:sz w:val="20"/>
              </w:rPr>
              <w:t xml:space="preserve"> </w:t>
            </w:r>
            <w:r>
              <w:rPr>
                <w:rFonts w:ascii="Times New Roman"/>
                <w:b/>
                <w:i w:val="false"/>
                <w:color w:val="000000"/>
                <w:sz w:val="20"/>
              </w:rPr>
              <w:t>бұзылған</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медициналық-əлеуметтік</w:t>
            </w:r>
            <w:r>
              <w:rPr>
                <w:rFonts w:ascii="Times New Roman"/>
                <w:b w:val="false"/>
                <w:i w:val="false"/>
                <w:color w:val="000000"/>
                <w:sz w:val="20"/>
              </w:rPr>
              <w:t xml:space="preserve"> </w:t>
            </w:r>
            <w:r>
              <w:rPr>
                <w:rFonts w:ascii="Times New Roman"/>
                <w:b/>
                <w:i w:val="false"/>
                <w:color w:val="000000"/>
                <w:sz w:val="20"/>
              </w:rPr>
              <w:t>мекеме</w:t>
            </w:r>
          </w:p>
          <w:bookmarkEnd w:id="499"/>
          <w:p>
            <w:pPr>
              <w:spacing w:after="20"/>
              <w:ind w:left="20"/>
              <w:jc w:val="both"/>
            </w:pPr>
            <w:r>
              <w:rPr>
                <w:rFonts w:ascii="Times New Roman"/>
                <w:b w:val="false"/>
                <w:i w:val="false"/>
                <w:color w:val="000000"/>
                <w:sz w:val="20"/>
              </w:rPr>
              <w:t>
медико-социальное учреждение для детей с инвалидностью с нарушением опорно-двигательного аппарата……………………………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0"/>
          <w:p>
            <w:pPr>
              <w:spacing w:after="20"/>
              <w:ind w:left="20"/>
              <w:jc w:val="both"/>
            </w:pPr>
            <w:r>
              <w:rPr>
                <w:rFonts w:ascii="Times New Roman"/>
                <w:b w:val="false"/>
                <w:i w:val="false"/>
                <w:color w:val="000000"/>
                <w:sz w:val="20"/>
              </w:rPr>
              <w:t>
</w:t>
            </w:r>
            <w:r>
              <w:rPr>
                <w:rFonts w:ascii="Times New Roman"/>
                <w:b/>
                <w:i w:val="false"/>
                <w:color w:val="000000"/>
                <w:sz w:val="20"/>
              </w:rPr>
              <w:t>2.1.5</w:t>
            </w:r>
            <w:r>
              <w:rPr>
                <w:rFonts w:ascii="Times New Roman"/>
                <w:b w:val="false"/>
                <w:i w:val="false"/>
                <w:color w:val="000000"/>
                <w:sz w:val="20"/>
              </w:rPr>
              <w:t xml:space="preserve"> </w:t>
            </w:r>
            <w:r>
              <w:rPr>
                <w:rFonts w:ascii="Times New Roman"/>
                <w:b/>
                <w:i w:val="false"/>
                <w:color w:val="000000"/>
                <w:sz w:val="20"/>
              </w:rPr>
              <w:t>тәулік</w:t>
            </w:r>
            <w:r>
              <w:rPr>
                <w:rFonts w:ascii="Times New Roman"/>
                <w:b w:val="false"/>
                <w:i w:val="false"/>
                <w:color w:val="000000"/>
                <w:sz w:val="20"/>
              </w:rPr>
              <w:t xml:space="preserve"> </w:t>
            </w:r>
            <w:r>
              <w:rPr>
                <w:rFonts w:ascii="Times New Roman"/>
                <w:b/>
                <w:i w:val="false"/>
                <w:color w:val="000000"/>
                <w:sz w:val="20"/>
              </w:rPr>
              <w:t>бойы</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шартында</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ұйымдар</w:t>
            </w:r>
          </w:p>
          <w:bookmarkEnd w:id="500"/>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круглосуточного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1"/>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Жартылай</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үлгідегі</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p>
          <w:bookmarkEnd w:id="501"/>
          <w:p>
            <w:pPr>
              <w:spacing w:after="20"/>
              <w:ind w:left="20"/>
              <w:jc w:val="both"/>
            </w:pPr>
            <w:r>
              <w:rPr>
                <w:rFonts w:ascii="Times New Roman"/>
                <w:b w:val="false"/>
                <w:i w:val="false"/>
                <w:color w:val="000000"/>
                <w:sz w:val="20"/>
              </w:rPr>
              <w:t>
Организации полустационарного типа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02"/>
          <w:p>
            <w:pPr>
              <w:spacing w:after="20"/>
              <w:ind w:left="20"/>
              <w:jc w:val="both"/>
            </w:pPr>
            <w:r>
              <w:rPr>
                <w:rFonts w:ascii="Times New Roman"/>
                <w:b w:val="false"/>
                <w:i w:val="false"/>
                <w:color w:val="000000"/>
                <w:sz w:val="20"/>
              </w:rPr>
              <w:t>
</w:t>
            </w:r>
            <w:r>
              <w:rPr>
                <w:rFonts w:ascii="Times New Roman"/>
                <w:b/>
                <w:i w:val="false"/>
                <w:color w:val="000000"/>
                <w:sz w:val="20"/>
              </w:rPr>
              <w:t>2.2.1</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орталықтары</w:t>
            </w:r>
          </w:p>
          <w:bookmarkEnd w:id="502"/>
          <w:p>
            <w:pPr>
              <w:spacing w:after="20"/>
              <w:ind w:left="20"/>
              <w:jc w:val="both"/>
            </w:pPr>
            <w:r>
              <w:rPr>
                <w:rFonts w:ascii="Times New Roman"/>
                <w:b w:val="false"/>
                <w:i w:val="false"/>
                <w:color w:val="000000"/>
                <w:sz w:val="20"/>
              </w:rPr>
              <w:t>
реабилитационные центры для лиц с инвалидностью………………………………………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03"/>
          <w:p>
            <w:pPr>
              <w:spacing w:after="20"/>
              <w:ind w:left="20"/>
              <w:jc w:val="both"/>
            </w:pPr>
            <w:r>
              <w:rPr>
                <w:rFonts w:ascii="Times New Roman"/>
                <w:b w:val="false"/>
                <w:i w:val="false"/>
                <w:color w:val="000000"/>
                <w:sz w:val="20"/>
              </w:rPr>
              <w:t>
</w:t>
            </w:r>
            <w:r>
              <w:rPr>
                <w:rFonts w:ascii="Times New Roman"/>
                <w:b/>
                <w:i w:val="false"/>
                <w:color w:val="000000"/>
                <w:sz w:val="20"/>
              </w:rPr>
              <w:t>2.2.2</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орталықтары</w:t>
            </w:r>
          </w:p>
          <w:bookmarkEnd w:id="503"/>
          <w:p>
            <w:pPr>
              <w:spacing w:after="20"/>
              <w:ind w:left="20"/>
              <w:jc w:val="both"/>
            </w:pPr>
            <w:r>
              <w:rPr>
                <w:rFonts w:ascii="Times New Roman"/>
                <w:b w:val="false"/>
                <w:i w:val="false"/>
                <w:color w:val="000000"/>
                <w:sz w:val="20"/>
              </w:rPr>
              <w:t>
реабилитационные центры для детей с инвалидностью………………………………………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04"/>
          <w:p>
            <w:pPr>
              <w:spacing w:after="20"/>
              <w:ind w:left="20"/>
              <w:jc w:val="both"/>
            </w:pPr>
            <w:r>
              <w:rPr>
                <w:rFonts w:ascii="Times New Roman"/>
                <w:b w:val="false"/>
                <w:i w:val="false"/>
                <w:color w:val="000000"/>
                <w:sz w:val="20"/>
              </w:rPr>
              <w:t>
</w:t>
            </w:r>
            <w:r>
              <w:rPr>
                <w:rFonts w:ascii="Times New Roman"/>
                <w:b/>
                <w:i w:val="false"/>
                <w:color w:val="000000"/>
                <w:sz w:val="20"/>
              </w:rPr>
              <w:t>2.2.3</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орталықтар</w:t>
            </w:r>
          </w:p>
          <w:bookmarkEnd w:id="504"/>
          <w:p>
            <w:pPr>
              <w:spacing w:after="20"/>
              <w:ind w:left="20"/>
              <w:jc w:val="both"/>
            </w:pPr>
            <w:r>
              <w:rPr>
                <w:rFonts w:ascii="Times New Roman"/>
                <w:b w:val="false"/>
                <w:i w:val="false"/>
                <w:color w:val="000000"/>
                <w:sz w:val="20"/>
              </w:rPr>
              <w:t>
территориальные центры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5"/>
          <w:p>
            <w:pPr>
              <w:spacing w:after="20"/>
              <w:ind w:left="20"/>
              <w:jc w:val="both"/>
            </w:pPr>
            <w:r>
              <w:rPr>
                <w:rFonts w:ascii="Times New Roman"/>
                <w:b w:val="false"/>
                <w:i w:val="false"/>
                <w:color w:val="000000"/>
                <w:sz w:val="20"/>
              </w:rPr>
              <w:t>
</w:t>
            </w:r>
            <w:r>
              <w:rPr>
                <w:rFonts w:ascii="Times New Roman"/>
                <w:b/>
                <w:i w:val="false"/>
                <w:color w:val="000000"/>
                <w:sz w:val="20"/>
              </w:rPr>
              <w:t>2.2.3.1</w:t>
            </w:r>
            <w:r>
              <w:rPr>
                <w:rFonts w:ascii="Times New Roman"/>
                <w:b w:val="false"/>
                <w:i w:val="false"/>
                <w:color w:val="000000"/>
                <w:sz w:val="20"/>
              </w:rPr>
              <w:t xml:space="preserve"> </w:t>
            </w:r>
            <w:r>
              <w:rPr>
                <w:rFonts w:ascii="Times New Roman"/>
                <w:b/>
                <w:i w:val="false"/>
                <w:color w:val="000000"/>
                <w:sz w:val="20"/>
              </w:rPr>
              <w:t>күндіз</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i w:val="false"/>
                <w:color w:val="000000"/>
                <w:sz w:val="20"/>
              </w:rPr>
              <w:t>1</w:t>
            </w:r>
          </w:p>
          <w:bookmarkEnd w:id="505"/>
          <w:p>
            <w:pPr>
              <w:spacing w:after="20"/>
              <w:ind w:left="20"/>
              <w:jc w:val="both"/>
            </w:pPr>
            <w:r>
              <w:rPr>
                <w:rFonts w:ascii="Times New Roman"/>
                <w:b w:val="false"/>
                <w:i w:val="false"/>
                <w:color w:val="000000"/>
                <w:sz w:val="20"/>
              </w:rPr>
              <w:t>
территориальные центры дневного пребывания1………………….……………………….…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06"/>
          <w:p>
            <w:pPr>
              <w:spacing w:after="20"/>
              <w:ind w:left="20"/>
              <w:jc w:val="both"/>
            </w:pPr>
            <w:r>
              <w:rPr>
                <w:rFonts w:ascii="Times New Roman"/>
                <w:b w:val="false"/>
                <w:i w:val="false"/>
                <w:color w:val="000000"/>
                <w:sz w:val="20"/>
              </w:rPr>
              <w:t>
</w:t>
            </w:r>
            <w:r>
              <w:rPr>
                <w:rFonts w:ascii="Times New Roman"/>
                <w:b/>
                <w:i w:val="false"/>
                <w:color w:val="000000"/>
                <w:sz w:val="20"/>
              </w:rPr>
              <w:t>2.2.3.2</w:t>
            </w:r>
            <w:r>
              <w:rPr>
                <w:rFonts w:ascii="Times New Roman"/>
                <w:b w:val="false"/>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i w:val="false"/>
                <w:color w:val="000000"/>
                <w:sz w:val="20"/>
              </w:rPr>
              <w:t>2</w:t>
            </w:r>
          </w:p>
          <w:bookmarkEnd w:id="506"/>
          <w:p>
            <w:pPr>
              <w:spacing w:after="20"/>
              <w:ind w:left="20"/>
              <w:jc w:val="both"/>
            </w:pPr>
            <w:r>
              <w:rPr>
                <w:rFonts w:ascii="Times New Roman"/>
                <w:b w:val="false"/>
                <w:i w:val="false"/>
                <w:color w:val="000000"/>
                <w:sz w:val="20"/>
              </w:rPr>
              <w:t>
территориальные центры социальной помощи на дому2……………………………………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07"/>
          <w:p>
            <w:pPr>
              <w:spacing w:after="20"/>
              <w:ind w:left="20"/>
              <w:jc w:val="both"/>
            </w:pPr>
            <w:r>
              <w:rPr>
                <w:rFonts w:ascii="Times New Roman"/>
                <w:b w:val="false"/>
                <w:i w:val="false"/>
                <w:color w:val="000000"/>
                <w:sz w:val="20"/>
              </w:rPr>
              <w:t>
</w:t>
            </w:r>
            <w:r>
              <w:rPr>
                <w:rFonts w:ascii="Times New Roman"/>
                <w:b/>
                <w:i w:val="false"/>
                <w:color w:val="000000"/>
                <w:sz w:val="20"/>
              </w:rPr>
              <w:t>2.2.4</w:t>
            </w:r>
            <w:r>
              <w:rPr>
                <w:rFonts w:ascii="Times New Roman"/>
                <w:b w:val="false"/>
                <w:i w:val="false"/>
                <w:color w:val="000000"/>
                <w:sz w:val="20"/>
              </w:rPr>
              <w:t xml:space="preserve"> </w:t>
            </w:r>
            <w:r>
              <w:rPr>
                <w:rFonts w:ascii="Times New Roman"/>
                <w:b/>
                <w:i w:val="false"/>
                <w:color w:val="000000"/>
                <w:sz w:val="20"/>
              </w:rPr>
              <w:t>күндіз</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шартында</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ұйымдар</w:t>
            </w:r>
          </w:p>
          <w:bookmarkEnd w:id="507"/>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дневного пребывания…………………….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08"/>
          <w:p>
            <w:pPr>
              <w:spacing w:after="20"/>
              <w:ind w:left="20"/>
              <w:jc w:val="both"/>
            </w:pPr>
            <w:r>
              <w:rPr>
                <w:rFonts w:ascii="Times New Roman"/>
                <w:b w:val="false"/>
                <w:i w:val="false"/>
                <w:color w:val="000000"/>
                <w:sz w:val="20"/>
              </w:rPr>
              <w:t xml:space="preserve">
 </w:t>
            </w:r>
            <w:r>
              <w:rPr>
                <w:rFonts w:ascii="Times New Roman"/>
                <w:b/>
                <w:i w:val="false"/>
                <w:color w:val="000000"/>
                <w:sz w:val="20"/>
              </w:rPr>
              <w:t>Ескертпе</w:t>
            </w:r>
            <w:r>
              <w:rPr>
                <w:rFonts w:ascii="Times New Roman"/>
                <w:b/>
                <w:i w:val="false"/>
                <w:color w:val="000000"/>
                <w:sz w:val="20"/>
              </w:rPr>
              <w:t>:</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Күндіз</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1Указываются отделения дневного пребывания</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көрсетіледі</w:t>
            </w:r>
          </w:p>
          <w:p>
            <w:pPr>
              <w:spacing w:after="20"/>
              <w:ind w:left="20"/>
              <w:jc w:val="both"/>
            </w:pPr>
            <w:r>
              <w:rPr>
                <w:rFonts w:ascii="Times New Roman"/>
                <w:b w:val="false"/>
                <w:i w:val="false"/>
                <w:color w:val="000000"/>
                <w:sz w:val="20"/>
              </w:rPr>
              <w:t>
2Указываются отделения социальной помощи на дому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09"/>
          <w:p>
            <w:pPr>
              <w:spacing w:after="20"/>
              <w:ind w:left="20"/>
              <w:jc w:val="both"/>
            </w:pPr>
            <w:r>
              <w:rPr>
                <w:rFonts w:ascii="Times New Roman"/>
                <w:b w:val="false"/>
                <w:i w:val="false"/>
                <w:color w:val="000000"/>
                <w:sz w:val="20"/>
              </w:rPr>
              <w:t xml:space="preserve">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ұйымдары</w:t>
            </w:r>
          </w:p>
          <w:bookmarkEnd w:id="509"/>
          <w:p>
            <w:pPr>
              <w:spacing w:after="20"/>
              <w:ind w:left="20"/>
              <w:jc w:val="both"/>
            </w:pPr>
            <w:r>
              <w:rPr>
                <w:rFonts w:ascii="Times New Roman"/>
                <w:b w:val="false"/>
                <w:i w:val="false"/>
                <w:color w:val="000000"/>
                <w:sz w:val="20"/>
              </w:rPr>
              <w:t>
Организации временного пребывания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0"/>
          <w:p>
            <w:pPr>
              <w:spacing w:after="20"/>
              <w:ind w:left="20"/>
              <w:jc w:val="both"/>
            </w:pPr>
            <w:r>
              <w:rPr>
                <w:rFonts w:ascii="Times New Roman"/>
                <w:b w:val="false"/>
                <w:i w:val="false"/>
                <w:color w:val="000000"/>
                <w:sz w:val="20"/>
              </w:rPr>
              <w:t>
</w:t>
            </w:r>
            <w:r>
              <w:rPr>
                <w:rFonts w:ascii="Times New Roman"/>
                <w:b/>
                <w:i w:val="false"/>
                <w:color w:val="000000"/>
                <w:sz w:val="20"/>
              </w:rPr>
              <w:t>2.3.3</w:t>
            </w:r>
            <w:r>
              <w:rPr>
                <w:rFonts w:ascii="Times New Roman"/>
                <w:b w:val="false"/>
                <w:i w:val="false"/>
                <w:color w:val="000000"/>
                <w:sz w:val="20"/>
              </w:rPr>
              <w:t xml:space="preserve"> </w:t>
            </w:r>
            <w:r>
              <w:rPr>
                <w:rFonts w:ascii="Times New Roman"/>
                <w:b/>
                <w:i w:val="false"/>
                <w:color w:val="000000"/>
                <w:sz w:val="20"/>
              </w:rPr>
              <w:t>белгiлi</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әлеуметтiк</w:t>
            </w:r>
            <w:r>
              <w:rPr>
                <w:rFonts w:ascii="Times New Roman"/>
                <w:b w:val="false"/>
                <w:i w:val="false"/>
                <w:color w:val="000000"/>
                <w:sz w:val="20"/>
              </w:rPr>
              <w:t xml:space="preserve"> </w:t>
            </w:r>
            <w:r>
              <w:rPr>
                <w:rFonts w:ascii="Times New Roman"/>
                <w:b/>
                <w:i w:val="false"/>
                <w:color w:val="000000"/>
                <w:sz w:val="20"/>
              </w:rPr>
              <w:t>бейiмделу</w:t>
            </w:r>
            <w:r>
              <w:rPr>
                <w:rFonts w:ascii="Times New Roman"/>
                <w:b w:val="false"/>
                <w:i w:val="false"/>
                <w:color w:val="000000"/>
                <w:sz w:val="20"/>
              </w:rPr>
              <w:t xml:space="preserve"> </w:t>
            </w:r>
            <w:r>
              <w:rPr>
                <w:rFonts w:ascii="Times New Roman"/>
                <w:b/>
                <w:i w:val="false"/>
                <w:color w:val="000000"/>
                <w:sz w:val="20"/>
              </w:rPr>
              <w:t>орталықтары</w:t>
            </w:r>
          </w:p>
          <w:bookmarkEnd w:id="510"/>
          <w:p>
            <w:pPr>
              <w:spacing w:after="20"/>
              <w:ind w:left="20"/>
              <w:jc w:val="both"/>
            </w:pPr>
            <w:r>
              <w:rPr>
                <w:rFonts w:ascii="Times New Roman"/>
                <w:b w:val="false"/>
                <w:i w:val="false"/>
                <w:color w:val="000000"/>
                <w:sz w:val="20"/>
              </w:rPr>
              <w:t>
центры социальной адаптации для лиц без определенного места жительства…………………………………………………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1"/>
          <w:p>
            <w:pPr>
              <w:spacing w:after="20"/>
              <w:ind w:left="20"/>
              <w:jc w:val="both"/>
            </w:pPr>
            <w:r>
              <w:rPr>
                <w:rFonts w:ascii="Times New Roman"/>
                <w:b w:val="false"/>
                <w:i w:val="false"/>
                <w:color w:val="000000"/>
                <w:sz w:val="20"/>
              </w:rPr>
              <w:t>
</w:t>
            </w:r>
            <w:r>
              <w:rPr>
                <w:rFonts w:ascii="Times New Roman"/>
                <w:b/>
                <w:i w:val="false"/>
                <w:color w:val="000000"/>
                <w:sz w:val="20"/>
              </w:rPr>
              <w:t>2.3.4</w:t>
            </w:r>
            <w:r>
              <w:rPr>
                <w:rFonts w:ascii="Times New Roman"/>
                <w:b w:val="false"/>
                <w:i w:val="false"/>
                <w:color w:val="000000"/>
                <w:sz w:val="20"/>
              </w:rPr>
              <w:t xml:space="preserve"> </w:t>
            </w:r>
            <w:r>
              <w:rPr>
                <w:rFonts w:ascii="Times New Roman"/>
                <w:b/>
                <w:i w:val="false"/>
                <w:color w:val="000000"/>
                <w:sz w:val="20"/>
              </w:rPr>
              <w:t>түнде</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үйлері</w:t>
            </w:r>
          </w:p>
          <w:bookmarkEnd w:id="511"/>
          <w:p>
            <w:pPr>
              <w:spacing w:after="20"/>
              <w:ind w:left="20"/>
              <w:jc w:val="both"/>
            </w:pPr>
            <w:r>
              <w:rPr>
                <w:rFonts w:ascii="Times New Roman"/>
                <w:b w:val="false"/>
                <w:i w:val="false"/>
                <w:color w:val="000000"/>
                <w:sz w:val="20"/>
              </w:rPr>
              <w:t>
дома ночного пребывания....................................................................................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2"/>
          <w:p>
            <w:pPr>
              <w:spacing w:after="20"/>
              <w:ind w:left="20"/>
              <w:jc w:val="both"/>
            </w:pPr>
            <w:r>
              <w:rPr>
                <w:rFonts w:ascii="Times New Roman"/>
                <w:b w:val="false"/>
                <w:i w:val="false"/>
                <w:color w:val="000000"/>
                <w:sz w:val="20"/>
              </w:rPr>
              <w:t>
</w:t>
            </w:r>
            <w:r>
              <w:rPr>
                <w:rFonts w:ascii="Times New Roman"/>
                <w:b/>
                <w:i w:val="false"/>
                <w:color w:val="000000"/>
                <w:sz w:val="20"/>
              </w:rPr>
              <w:t>2.3.5</w:t>
            </w:r>
            <w:r>
              <w:rPr>
                <w:rFonts w:ascii="Times New Roman"/>
                <w:b w:val="false"/>
                <w:i w:val="false"/>
                <w:color w:val="000000"/>
                <w:sz w:val="20"/>
              </w:rPr>
              <w:t xml:space="preserve">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зорлық-зомбылық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rPr>
                <w:rFonts w:ascii="Times New Roman"/>
                <w:b/>
                <w:i w:val="false"/>
                <w:color w:val="000000"/>
                <w:sz w:val="20"/>
              </w:rPr>
              <w:t>саудасының</w:t>
            </w:r>
            <w:r>
              <w:rPr>
                <w:rFonts w:ascii="Times New Roman"/>
                <w:b w:val="false"/>
                <w:i w:val="false"/>
                <w:color w:val="000000"/>
                <w:sz w:val="20"/>
              </w:rPr>
              <w:t xml:space="preserve"> </w:t>
            </w:r>
            <w:r>
              <w:rPr>
                <w:rFonts w:ascii="Times New Roman"/>
                <w:b/>
                <w:i w:val="false"/>
                <w:color w:val="000000"/>
                <w:sz w:val="20"/>
              </w:rPr>
              <w:t>құрбандарына</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ұйымдары</w:t>
            </w:r>
          </w:p>
          <w:bookmarkEnd w:id="512"/>
          <w:p>
            <w:pPr>
              <w:spacing w:after="20"/>
              <w:ind w:left="20"/>
              <w:jc w:val="both"/>
            </w:pPr>
            <w:r>
              <w:rPr>
                <w:rFonts w:ascii="Times New Roman"/>
                <w:b w:val="false"/>
                <w:i w:val="false"/>
                <w:color w:val="000000"/>
                <w:sz w:val="20"/>
              </w:rPr>
              <w:t>
организации, оказывающие специальные социальные услуги жертвам бытового насилия и торговли людьми..............................................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13"/>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көрсетудің</w:t>
            </w:r>
            <w:r>
              <w:rPr>
                <w:rFonts w:ascii="Times New Roman"/>
                <w:b w:val="false"/>
                <w:i w:val="false"/>
                <w:color w:val="000000"/>
                <w:sz w:val="20"/>
              </w:rPr>
              <w:t xml:space="preserve"> </w:t>
            </w:r>
            <w:r>
              <w:rPr>
                <w:rFonts w:ascii="Times New Roman"/>
                <w:b/>
                <w:i w:val="false"/>
                <w:color w:val="000000"/>
                <w:sz w:val="20"/>
              </w:rPr>
              <w:t>бірнеше</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мысалы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типтегі</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күндіз</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бөлімшелерінің</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қызметтерін</w:t>
            </w:r>
            <w:r>
              <w:rPr>
                <w:rFonts w:ascii="Times New Roman"/>
                <w:b w:val="false"/>
                <w:i w:val="false"/>
                <w:color w:val="000000"/>
                <w:sz w:val="20"/>
              </w:rPr>
              <w:t xml:space="preserve"> </w:t>
            </w:r>
            <w:r>
              <w:rPr>
                <w:rFonts w:ascii="Times New Roman"/>
                <w:b/>
                <w:i w:val="false"/>
                <w:color w:val="000000"/>
                <w:sz w:val="20"/>
              </w:rPr>
              <w:t>ұсынады</w:t>
            </w:r>
            <w:r>
              <w:rPr>
                <w:rFonts w:ascii="Times New Roman"/>
                <w:b/>
                <w:i w:val="false"/>
                <w:color w:val="000000"/>
                <w:sz w:val="20"/>
              </w:rPr>
              <w:t>)</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 с несколькими условиями оказания специальных социальных услуг</w:t>
            </w:r>
          </w:p>
          <w:p>
            <w:pPr>
              <w:spacing w:after="20"/>
              <w:ind w:left="20"/>
              <w:jc w:val="both"/>
            </w:pPr>
            <w:r>
              <w:rPr>
                <w:rFonts w:ascii="Times New Roman"/>
                <w:b w:val="false"/>
                <w:i w:val="false"/>
                <w:color w:val="000000"/>
                <w:sz w:val="20"/>
              </w:rPr>
              <w:t>
(например, организации стационарного типа оказывают услуги дневного пребывания)………………………………………….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14"/>
          <w:p>
            <w:pPr>
              <w:spacing w:after="20"/>
              <w:ind w:left="20"/>
              <w:jc w:val="both"/>
            </w:pP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контингентінің</w:t>
            </w:r>
            <w:r>
              <w:rPr>
                <w:rFonts w:ascii="Times New Roman"/>
                <w:b w:val="false"/>
                <w:i w:val="false"/>
                <w:color w:val="000000"/>
                <w:sz w:val="20"/>
              </w:rPr>
              <w:t xml:space="preserve"> </w:t>
            </w:r>
            <w:r>
              <w:rPr>
                <w:rFonts w:ascii="Times New Roman"/>
                <w:b/>
                <w:i w:val="false"/>
                <w:color w:val="000000"/>
                <w:sz w:val="20"/>
              </w:rPr>
              <w:t>сипаттамасын</w:t>
            </w:r>
            <w:r>
              <w:rPr>
                <w:rFonts w:ascii="Times New Roman"/>
                <w:b w:val="false"/>
                <w:i w:val="false"/>
                <w:color w:val="000000"/>
                <w:sz w:val="20"/>
              </w:rPr>
              <w:t xml:space="preserve"> </w:t>
            </w:r>
            <w:r>
              <w:rPr>
                <w:rFonts w:ascii="Times New Roman"/>
                <w:b/>
                <w:i w:val="false"/>
                <w:color w:val="000000"/>
                <w:sz w:val="20"/>
              </w:rPr>
              <w:t>толтырыңыз</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p>
          <w:bookmarkEnd w:id="514"/>
          <w:p>
            <w:pPr>
              <w:spacing w:after="20"/>
              <w:ind w:left="20"/>
              <w:jc w:val="both"/>
            </w:pPr>
            <w:r>
              <w:rPr>
                <w:rFonts w:ascii="Times New Roman"/>
                <w:b w:val="false"/>
                <w:i w:val="false"/>
                <w:color w:val="000000"/>
                <w:sz w:val="20"/>
              </w:rPr>
              <w:t>
Заполните характеристику контингента проживающих,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5"/>
          <w:p>
            <w:pPr>
              <w:spacing w:after="20"/>
              <w:ind w:left="20"/>
              <w:jc w:val="both"/>
            </w:pPr>
            <w:r>
              <w:rPr>
                <w:rFonts w:ascii="Times New Roman"/>
                <w:b w:val="false"/>
                <w:i w:val="false"/>
                <w:color w:val="000000"/>
                <w:sz w:val="20"/>
              </w:rPr>
              <w:t>
Жалпы санынан</w:t>
            </w:r>
          </w:p>
          <w:bookmarkEnd w:id="515"/>
          <w:p>
            <w:pPr>
              <w:spacing w:after="20"/>
              <w:ind w:left="20"/>
              <w:jc w:val="both"/>
            </w:pPr>
            <w:r>
              <w:rPr>
                <w:rFonts w:ascii="Times New Roman"/>
                <w:b w:val="false"/>
                <w:i w:val="false"/>
                <w:color w:val="000000"/>
                <w:sz w:val="20"/>
              </w:rPr>
              <w:t>
Из общего числа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жасы бойынша зейнеткерлер</w:t>
            </w:r>
          </w:p>
          <w:p>
            <w:pPr>
              <w:spacing w:after="20"/>
              <w:ind w:left="20"/>
              <w:jc w:val="both"/>
            </w:pPr>
          </w:p>
          <w:p>
            <w:pPr>
              <w:spacing w:after="20"/>
              <w:ind w:left="20"/>
              <w:jc w:val="both"/>
            </w:pPr>
            <w:r>
              <w:rPr>
                <w:rFonts w:ascii="Times New Roman"/>
                <w:b/>
                <w:i w:val="false"/>
                <w:color w:val="000000"/>
                <w:sz w:val="20"/>
              </w:rPr>
              <w:t>
пенсионе ры по возрасту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жалғыз басты туыссыздар</w:t>
            </w:r>
          </w:p>
          <w:p>
            <w:pPr>
              <w:spacing w:after="20"/>
              <w:ind w:left="20"/>
              <w:jc w:val="both"/>
            </w:pPr>
          </w:p>
          <w:p>
            <w:pPr>
              <w:spacing w:after="20"/>
              <w:ind w:left="20"/>
              <w:jc w:val="both"/>
            </w:pPr>
            <w:r>
              <w:rPr>
                <w:rFonts w:ascii="Times New Roman"/>
                <w:b/>
                <w:i w:val="false"/>
                <w:color w:val="000000"/>
                <w:sz w:val="20"/>
              </w:rPr>
              <w:t>
одинокие безрод ные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Ұлы Отан соғысына қатысқандар</w:t>
            </w:r>
          </w:p>
          <w:p>
            <w:pPr>
              <w:spacing w:after="20"/>
              <w:ind w:left="20"/>
              <w:jc w:val="both"/>
            </w:pPr>
          </w:p>
          <w:p>
            <w:pPr>
              <w:spacing w:after="20"/>
              <w:ind w:left="20"/>
              <w:jc w:val="both"/>
            </w:pPr>
            <w:r>
              <w:rPr>
                <w:rFonts w:ascii="Times New Roman"/>
                <w:b/>
                <w:i w:val="false"/>
                <w:color w:val="000000"/>
                <w:sz w:val="20"/>
              </w:rPr>
              <w:t>
участники Великой Отечествен-ной войны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белгілі тұрғылық ты жері жоқ адамдар</w:t>
            </w:r>
          </w:p>
          <w:p>
            <w:pPr>
              <w:spacing w:after="20"/>
              <w:ind w:left="20"/>
              <w:jc w:val="both"/>
            </w:pPr>
          </w:p>
          <w:p>
            <w:pPr>
              <w:spacing w:after="20"/>
              <w:ind w:left="20"/>
              <w:jc w:val="both"/>
            </w:pPr>
            <w:r>
              <w:rPr>
                <w:rFonts w:ascii="Times New Roman"/>
                <w:b/>
                <w:i w:val="false"/>
                <w:color w:val="000000"/>
                <w:sz w:val="20"/>
              </w:rPr>
              <w:t>
лица без определен-ного места жительства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 бостандығы нан айыру орындары нан босатылған адамдар</w:t>
            </w:r>
          </w:p>
          <w:p>
            <w:pPr>
              <w:spacing w:after="20"/>
              <w:ind w:left="20"/>
              <w:jc w:val="both"/>
            </w:pPr>
          </w:p>
          <w:p>
            <w:pPr>
              <w:spacing w:after="20"/>
              <w:ind w:left="20"/>
              <w:jc w:val="both"/>
            </w:pPr>
            <w:r>
              <w:rPr>
                <w:rFonts w:ascii="Times New Roman"/>
                <w:b/>
                <w:i w:val="false"/>
                <w:color w:val="000000"/>
                <w:sz w:val="20"/>
              </w:rPr>
              <w:t>
лица, освобожден ные из мест лишения свободы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тұрмыс тық зорлық-зомбы лық құрбандары</w:t>
            </w:r>
          </w:p>
          <w:p>
            <w:pPr>
              <w:spacing w:after="20"/>
              <w:ind w:left="20"/>
              <w:jc w:val="both"/>
            </w:pPr>
          </w:p>
          <w:p>
            <w:pPr>
              <w:spacing w:after="20"/>
              <w:ind w:left="20"/>
              <w:jc w:val="both"/>
            </w:pPr>
            <w:r>
              <w:rPr>
                <w:rFonts w:ascii="Times New Roman"/>
                <w:b/>
                <w:i w:val="false"/>
                <w:color w:val="000000"/>
                <w:sz w:val="20"/>
              </w:rPr>
              <w:t>
жертвы бытового насилия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 саудасының құрбан-дары</w:t>
            </w:r>
          </w:p>
          <w:p>
            <w:pPr>
              <w:spacing w:after="20"/>
              <w:ind w:left="20"/>
              <w:jc w:val="both"/>
            </w:pPr>
          </w:p>
          <w:p>
            <w:pPr>
              <w:spacing w:after="20"/>
              <w:ind w:left="20"/>
              <w:jc w:val="both"/>
            </w:pPr>
            <w:r>
              <w:rPr>
                <w:rFonts w:ascii="Times New Roman"/>
                <w:b/>
                <w:i w:val="false"/>
                <w:color w:val="000000"/>
                <w:sz w:val="20"/>
              </w:rPr>
              <w:t>
жертвы торговли людьми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ақылы жағдай ларда</w:t>
            </w:r>
          </w:p>
          <w:p>
            <w:pPr>
              <w:spacing w:after="20"/>
              <w:ind w:left="20"/>
              <w:jc w:val="both"/>
            </w:pPr>
          </w:p>
          <w:p>
            <w:pPr>
              <w:spacing w:after="20"/>
              <w:ind w:left="20"/>
              <w:jc w:val="both"/>
            </w:pPr>
            <w:r>
              <w:rPr>
                <w:rFonts w:ascii="Times New Roman"/>
                <w:b/>
                <w:i w:val="false"/>
                <w:color w:val="000000"/>
                <w:sz w:val="20"/>
              </w:rPr>
              <w:t>
на платных условиях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16"/>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басында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p>
          <w:bookmarkEnd w:id="516"/>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17"/>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17"/>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18"/>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келгендер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p>
          <w:bookmarkEnd w:id="518"/>
          <w:p>
            <w:pPr>
              <w:spacing w:after="20"/>
              <w:ind w:left="20"/>
              <w:jc w:val="both"/>
            </w:pPr>
            <w:r>
              <w:rPr>
                <w:rFonts w:ascii="Times New Roman"/>
                <w:b w:val="false"/>
                <w:i w:val="false"/>
                <w:color w:val="000000"/>
                <w:sz w:val="20"/>
              </w:rPr>
              <w:t>
Численность прибывших в течение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19"/>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19"/>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20"/>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20"/>
          <w:p>
            <w:pPr>
              <w:spacing w:after="20"/>
              <w:ind w:left="20"/>
              <w:jc w:val="both"/>
            </w:pPr>
            <w:r>
              <w:rPr>
                <w:rFonts w:ascii="Times New Roman"/>
                <w:b w:val="false"/>
                <w:i w:val="false"/>
                <w:color w:val="000000"/>
                <w:sz w:val="20"/>
              </w:rPr>
              <w:t>
Численность выбывших в течение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21"/>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21"/>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22"/>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(3-жолдан),</w:t>
            </w:r>
            <w:r>
              <w:rPr>
                <w:rFonts w:ascii="Times New Roman"/>
                <w:b w:val="false"/>
                <w:i w:val="false"/>
                <w:color w:val="000000"/>
                <w:sz w:val="20"/>
              </w:rPr>
              <w:t xml:space="preserve"> </w:t>
            </w:r>
            <w:r>
              <w:rPr>
                <w:rFonts w:ascii="Times New Roman"/>
                <w:b/>
                <w:i w:val="false"/>
                <w:color w:val="000000"/>
                <w:sz w:val="20"/>
              </w:rPr>
              <w:t>адам</w:t>
            </w:r>
          </w:p>
          <w:bookmarkEnd w:id="522"/>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23"/>
          <w:p>
            <w:pPr>
              <w:spacing w:after="20"/>
              <w:ind w:left="20"/>
              <w:jc w:val="both"/>
            </w:pPr>
            <w:r>
              <w:rPr>
                <w:rFonts w:ascii="Times New Roman"/>
                <w:b w:val="false"/>
                <w:i w:val="false"/>
                <w:color w:val="000000"/>
                <w:sz w:val="20"/>
              </w:rPr>
              <w:t>
</w:t>
            </w:r>
            <w:r>
              <w:rPr>
                <w:rFonts w:ascii="Times New Roman"/>
                <w:b/>
                <w:i w:val="false"/>
                <w:color w:val="000000"/>
                <w:sz w:val="20"/>
              </w:rPr>
              <w:t>өлім</w:t>
            </w:r>
          </w:p>
          <w:bookmarkEnd w:id="523"/>
          <w:p>
            <w:pPr>
              <w:spacing w:after="20"/>
              <w:ind w:left="20"/>
              <w:jc w:val="both"/>
            </w:pPr>
            <w:r>
              <w:rPr>
                <w:rFonts w:ascii="Times New Roman"/>
                <w:b w:val="false"/>
                <w:i w:val="false"/>
                <w:color w:val="000000"/>
                <w:sz w:val="20"/>
              </w:rPr>
              <w:t>
смерть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24"/>
          <w:p>
            <w:pPr>
              <w:spacing w:after="20"/>
              <w:ind w:left="20"/>
              <w:jc w:val="both"/>
            </w:pPr>
            <w:r>
              <w:rPr>
                <w:rFonts w:ascii="Times New Roman"/>
                <w:b w:val="false"/>
                <w:i w:val="false"/>
                <w:color w:val="000000"/>
                <w:sz w:val="20"/>
              </w:rPr>
              <w:t>
</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біткенге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еркімен</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p>
          <w:bookmarkEnd w:id="524"/>
          <w:p>
            <w:pPr>
              <w:spacing w:after="20"/>
              <w:ind w:left="20"/>
              <w:jc w:val="both"/>
            </w:pPr>
            <w:r>
              <w:rPr>
                <w:rFonts w:ascii="Times New Roman"/>
                <w:b w:val="false"/>
                <w:i w:val="false"/>
                <w:color w:val="000000"/>
                <w:sz w:val="20"/>
              </w:rPr>
              <w:t>
отчислен по собственному желанию до истечения срока реабилитации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5"/>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отбасымен</w:t>
            </w:r>
            <w:r>
              <w:rPr>
                <w:rFonts w:ascii="Times New Roman"/>
                <w:b w:val="false"/>
                <w:i w:val="false"/>
                <w:color w:val="000000"/>
                <w:sz w:val="20"/>
              </w:rPr>
              <w:t xml:space="preserve"> </w:t>
            </w:r>
            <w:r>
              <w:rPr>
                <w:rFonts w:ascii="Times New Roman"/>
                <w:b/>
                <w:i w:val="false"/>
                <w:color w:val="000000"/>
                <w:sz w:val="20"/>
              </w:rPr>
              <w:t>қосылды</w:t>
            </w:r>
          </w:p>
          <w:bookmarkEnd w:id="525"/>
          <w:p>
            <w:pPr>
              <w:spacing w:after="20"/>
              <w:ind w:left="20"/>
              <w:jc w:val="both"/>
            </w:pPr>
            <w:r>
              <w:rPr>
                <w:rFonts w:ascii="Times New Roman"/>
                <w:b w:val="false"/>
                <w:i w:val="false"/>
                <w:color w:val="000000"/>
                <w:sz w:val="20"/>
              </w:rPr>
              <w:t>
из них сошлись с семьей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26"/>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ережесін</w:t>
            </w:r>
            <w:r>
              <w:rPr>
                <w:rFonts w:ascii="Times New Roman"/>
                <w:b w:val="false"/>
                <w:i w:val="false"/>
                <w:color w:val="000000"/>
                <w:sz w:val="20"/>
              </w:rPr>
              <w:t xml:space="preserve"> </w:t>
            </w:r>
            <w:r>
              <w:rPr>
                <w:rFonts w:ascii="Times New Roman"/>
                <w:b/>
                <w:i w:val="false"/>
                <w:color w:val="000000"/>
                <w:sz w:val="20"/>
              </w:rPr>
              <w:t>бұзғаны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кеткендер</w:t>
            </w:r>
          </w:p>
          <w:bookmarkEnd w:id="526"/>
          <w:p>
            <w:pPr>
              <w:spacing w:after="20"/>
              <w:ind w:left="20"/>
              <w:jc w:val="both"/>
            </w:pPr>
            <w:r>
              <w:rPr>
                <w:rFonts w:ascii="Times New Roman"/>
                <w:b w:val="false"/>
                <w:i w:val="false"/>
                <w:color w:val="000000"/>
                <w:sz w:val="20"/>
              </w:rPr>
              <w:t>
из них покинули из-за нарушения правил пребывания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7"/>
          <w:p>
            <w:pPr>
              <w:spacing w:after="20"/>
              <w:ind w:left="20"/>
              <w:jc w:val="both"/>
            </w:pPr>
            <w:r>
              <w:rPr>
                <w:rFonts w:ascii="Times New Roman"/>
                <w:b w:val="false"/>
                <w:i w:val="false"/>
                <w:color w:val="000000"/>
                <w:sz w:val="20"/>
              </w:rPr>
              <w:t>
</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мерзімінің</w:t>
            </w:r>
            <w:r>
              <w:rPr>
                <w:rFonts w:ascii="Times New Roman"/>
                <w:b w:val="false"/>
                <w:i w:val="false"/>
                <w:color w:val="000000"/>
                <w:sz w:val="20"/>
              </w:rPr>
              <w:t xml:space="preserve"> </w:t>
            </w:r>
            <w:r>
              <w:rPr>
                <w:rFonts w:ascii="Times New Roman"/>
                <w:b/>
                <w:i w:val="false"/>
                <w:color w:val="000000"/>
                <w:sz w:val="20"/>
              </w:rPr>
              <w:t>аяқталуына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шығарылды</w:t>
            </w:r>
          </w:p>
          <w:bookmarkEnd w:id="527"/>
          <w:p>
            <w:pPr>
              <w:spacing w:after="20"/>
              <w:ind w:left="20"/>
              <w:jc w:val="both"/>
            </w:pPr>
            <w:r>
              <w:rPr>
                <w:rFonts w:ascii="Times New Roman"/>
                <w:b w:val="false"/>
                <w:i w:val="false"/>
                <w:color w:val="000000"/>
                <w:sz w:val="20"/>
              </w:rPr>
              <w:t>
отчислен из-за истечении срока реабилитации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28"/>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себептер</w:t>
            </w:r>
          </w:p>
          <w:bookmarkEnd w:id="528"/>
          <w:p>
            <w:pPr>
              <w:spacing w:after="20"/>
              <w:ind w:left="20"/>
              <w:jc w:val="both"/>
            </w:pPr>
            <w:r>
              <w:rPr>
                <w:rFonts w:ascii="Times New Roman"/>
                <w:b w:val="false"/>
                <w:i w:val="false"/>
                <w:color w:val="000000"/>
                <w:sz w:val="20"/>
              </w:rPr>
              <w:t>
другие причины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29"/>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p>
          <w:bookmarkEnd w:id="529"/>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30"/>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30"/>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31"/>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соңында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p>
          <w:bookmarkEnd w:id="531"/>
          <w:p>
            <w:pPr>
              <w:spacing w:after="20"/>
              <w:ind w:left="20"/>
              <w:jc w:val="both"/>
            </w:pP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32"/>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үлкен</w:t>
            </w:r>
            <w:r>
              <w:rPr>
                <w:rFonts w:ascii="Times New Roman"/>
                <w:b/>
                <w:i w:val="false"/>
                <w:color w:val="000000"/>
                <w:sz w:val="20"/>
              </w:rPr>
              <w:t>)</w:t>
            </w:r>
            <w:r>
              <w:rPr>
                <w:rFonts w:ascii="Times New Roman"/>
                <w:b w:val="false"/>
                <w:i w:val="false"/>
                <w:color w:val="000000"/>
                <w:sz w:val="20"/>
              </w:rPr>
              <w:t xml:space="preserve"> </w:t>
            </w:r>
          </w:p>
          <w:bookmarkEnd w:id="532"/>
          <w:p>
            <w:pPr>
              <w:spacing w:after="20"/>
              <w:ind w:left="20"/>
              <w:jc w:val="both"/>
            </w:pPr>
            <w:r>
              <w:rPr>
                <w:rFonts w:ascii="Times New Roman"/>
                <w:b w:val="false"/>
                <w:i w:val="false"/>
                <w:color w:val="000000"/>
                <w:sz w:val="20"/>
              </w:rPr>
              <w:t>
первая группа (18 лет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33"/>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үлкен</w:t>
            </w:r>
            <w:r>
              <w:rPr>
                <w:rFonts w:ascii="Times New Roman"/>
                <w:b/>
                <w:i w:val="false"/>
                <w:color w:val="000000"/>
                <w:sz w:val="20"/>
              </w:rPr>
              <w:t>)</w:t>
            </w:r>
            <w:r>
              <w:rPr>
                <w:rFonts w:ascii="Times New Roman"/>
                <w:b w:val="false"/>
                <w:i w:val="false"/>
                <w:color w:val="000000"/>
                <w:sz w:val="20"/>
              </w:rPr>
              <w:t xml:space="preserve"> </w:t>
            </w:r>
          </w:p>
          <w:bookmarkEnd w:id="533"/>
          <w:p>
            <w:pPr>
              <w:spacing w:after="20"/>
              <w:ind w:left="20"/>
              <w:jc w:val="both"/>
            </w:pPr>
            <w:r>
              <w:rPr>
                <w:rFonts w:ascii="Times New Roman"/>
                <w:b w:val="false"/>
                <w:i w:val="false"/>
                <w:color w:val="000000"/>
                <w:sz w:val="20"/>
              </w:rPr>
              <w:t>
вторая группа (18 лет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34"/>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үлкен</w:t>
            </w:r>
            <w:r>
              <w:rPr>
                <w:rFonts w:ascii="Times New Roman"/>
                <w:b/>
                <w:i w:val="false"/>
                <w:color w:val="000000"/>
                <w:sz w:val="20"/>
              </w:rPr>
              <w:t>)</w:t>
            </w:r>
          </w:p>
          <w:bookmarkEnd w:id="534"/>
          <w:p>
            <w:pPr>
              <w:spacing w:after="20"/>
              <w:ind w:left="20"/>
              <w:jc w:val="both"/>
            </w:pPr>
            <w:r>
              <w:rPr>
                <w:rFonts w:ascii="Times New Roman"/>
                <w:b w:val="false"/>
                <w:i w:val="false"/>
                <w:color w:val="000000"/>
                <w:sz w:val="20"/>
              </w:rPr>
              <w:t>
третья группа (18 лет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35"/>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жасқа</w:t>
            </w:r>
            <w:r>
              <w:rPr>
                <w:rFonts w:ascii="Times New Roman"/>
                <w:b w:val="false"/>
                <w:i w:val="false"/>
                <w:color w:val="000000"/>
                <w:sz w:val="20"/>
              </w:rPr>
              <w:t xml:space="preserve"> </w:t>
            </w:r>
            <w:r>
              <w:rPr>
                <w:rFonts w:ascii="Times New Roman"/>
                <w:b/>
                <w:i w:val="false"/>
                <w:color w:val="000000"/>
                <w:sz w:val="20"/>
              </w:rPr>
              <w:t>(0-6</w:t>
            </w:r>
            <w:r>
              <w:rPr>
                <w:rFonts w:ascii="Times New Roman"/>
                <w:b w:val="false"/>
                <w:i w:val="false"/>
                <w:color w:val="000000"/>
                <w:sz w:val="20"/>
              </w:rPr>
              <w:t xml:space="preserve"> </w:t>
            </w:r>
            <w:r>
              <w:rPr>
                <w:rFonts w:ascii="Times New Roman"/>
                <w:b/>
                <w:i w:val="false"/>
                <w:color w:val="000000"/>
                <w:sz w:val="20"/>
              </w:rPr>
              <w:t>жас</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p>
          <w:bookmarkEnd w:id="535"/>
          <w:p>
            <w:pPr>
              <w:spacing w:after="20"/>
              <w:ind w:left="20"/>
              <w:jc w:val="both"/>
            </w:pPr>
            <w:r>
              <w:rPr>
                <w:rFonts w:ascii="Times New Roman"/>
                <w:b w:val="false"/>
                <w:i w:val="false"/>
                <w:color w:val="000000"/>
                <w:sz w:val="20"/>
              </w:rPr>
              <w:t>
дети с инвалидностью до 7 лет (0-6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36"/>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(7-17</w:t>
            </w:r>
            <w:r>
              <w:rPr>
                <w:rFonts w:ascii="Times New Roman"/>
                <w:b w:val="false"/>
                <w:i w:val="false"/>
                <w:color w:val="000000"/>
                <w:sz w:val="20"/>
              </w:rPr>
              <w:t xml:space="preserve"> </w:t>
            </w:r>
            <w:r>
              <w:rPr>
                <w:rFonts w:ascii="Times New Roman"/>
                <w:b/>
                <w:i w:val="false"/>
                <w:color w:val="000000"/>
                <w:sz w:val="20"/>
              </w:rPr>
              <w:t>жас</w:t>
            </w:r>
            <w:r>
              <w:rPr>
                <w:rFonts w:ascii="Times New Roman"/>
                <w:b/>
                <w:i w:val="false"/>
                <w:color w:val="000000"/>
                <w:sz w:val="20"/>
              </w:rPr>
              <w:t>)</w:t>
            </w:r>
          </w:p>
          <w:bookmarkEnd w:id="536"/>
          <w:p>
            <w:pPr>
              <w:spacing w:after="20"/>
              <w:ind w:left="20"/>
              <w:jc w:val="both"/>
            </w:pPr>
            <w:r>
              <w:rPr>
                <w:rFonts w:ascii="Times New Roman"/>
                <w:b w:val="false"/>
                <w:i w:val="false"/>
                <w:color w:val="000000"/>
                <w:sz w:val="20"/>
              </w:rPr>
              <w:t>
дети с инвалидностью первой группы (7-17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37"/>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(7-17</w:t>
            </w:r>
            <w:r>
              <w:rPr>
                <w:rFonts w:ascii="Times New Roman"/>
                <w:b w:val="false"/>
                <w:i w:val="false"/>
                <w:color w:val="000000"/>
                <w:sz w:val="20"/>
              </w:rPr>
              <w:t xml:space="preserve"> </w:t>
            </w:r>
            <w:r>
              <w:rPr>
                <w:rFonts w:ascii="Times New Roman"/>
                <w:b/>
                <w:i w:val="false"/>
                <w:color w:val="000000"/>
                <w:sz w:val="20"/>
              </w:rPr>
              <w:t>жас</w:t>
            </w:r>
            <w:r>
              <w:rPr>
                <w:rFonts w:ascii="Times New Roman"/>
                <w:b/>
                <w:i w:val="false"/>
                <w:color w:val="000000"/>
                <w:sz w:val="20"/>
              </w:rPr>
              <w:t>)</w:t>
            </w:r>
          </w:p>
          <w:bookmarkEnd w:id="537"/>
          <w:p>
            <w:pPr>
              <w:spacing w:after="20"/>
              <w:ind w:left="20"/>
              <w:jc w:val="both"/>
            </w:pPr>
            <w:r>
              <w:rPr>
                <w:rFonts w:ascii="Times New Roman"/>
                <w:b w:val="false"/>
                <w:i w:val="false"/>
                <w:color w:val="000000"/>
                <w:sz w:val="20"/>
              </w:rPr>
              <w:t>
дети с инвалидностью второй группы (7-17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38"/>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(7-17</w:t>
            </w:r>
            <w:r>
              <w:rPr>
                <w:rFonts w:ascii="Times New Roman"/>
                <w:b w:val="false"/>
                <w:i w:val="false"/>
                <w:color w:val="000000"/>
                <w:sz w:val="20"/>
              </w:rPr>
              <w:t xml:space="preserve"> </w:t>
            </w:r>
            <w:r>
              <w:rPr>
                <w:rFonts w:ascii="Times New Roman"/>
                <w:b/>
                <w:i w:val="false"/>
                <w:color w:val="000000"/>
                <w:sz w:val="20"/>
              </w:rPr>
              <w:t>жас</w:t>
            </w:r>
            <w:r>
              <w:rPr>
                <w:rFonts w:ascii="Times New Roman"/>
                <w:b/>
                <w:i w:val="false"/>
                <w:color w:val="000000"/>
                <w:sz w:val="20"/>
              </w:rPr>
              <w:t>)</w:t>
            </w:r>
          </w:p>
          <w:bookmarkEnd w:id="538"/>
          <w:p>
            <w:pPr>
              <w:spacing w:after="20"/>
              <w:ind w:left="20"/>
              <w:jc w:val="both"/>
            </w:pPr>
            <w:r>
              <w:rPr>
                <w:rFonts w:ascii="Times New Roman"/>
                <w:b w:val="false"/>
                <w:i w:val="false"/>
                <w:color w:val="000000"/>
                <w:sz w:val="20"/>
              </w:rPr>
              <w:t>
дети с инвалидностью третьей группы (7-17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39"/>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заңмен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тəртіпте</w:t>
            </w:r>
            <w:r>
              <w:rPr>
                <w:rFonts w:ascii="Times New Roman"/>
                <w:b w:val="false"/>
                <w:i w:val="false"/>
                <w:color w:val="000000"/>
                <w:sz w:val="20"/>
              </w:rPr>
              <w:t xml:space="preserve"> </w:t>
            </w:r>
            <w:r>
              <w:rPr>
                <w:rFonts w:ascii="Times New Roman"/>
                <w:b/>
                <w:i w:val="false"/>
                <w:color w:val="000000"/>
                <w:sz w:val="20"/>
              </w:rPr>
              <w:t>əрекетке</w:t>
            </w:r>
            <w:r>
              <w:rPr>
                <w:rFonts w:ascii="Times New Roman"/>
                <w:b w:val="false"/>
                <w:i w:val="false"/>
                <w:color w:val="000000"/>
                <w:sz w:val="20"/>
              </w:rPr>
              <w:t xml:space="preserve"> </w:t>
            </w:r>
            <w:r>
              <w:rPr>
                <w:rFonts w:ascii="Times New Roman"/>
                <w:b/>
                <w:i w:val="false"/>
                <w:color w:val="000000"/>
                <w:sz w:val="20"/>
              </w:rPr>
              <w:t>қабілетсіз</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танылғандар</w:t>
            </w:r>
            <w:r>
              <w:rPr>
                <w:rFonts w:ascii="Times New Roman"/>
                <w:b w:val="false"/>
                <w:i w:val="false"/>
                <w:color w:val="000000"/>
                <w:sz w:val="20"/>
              </w:rPr>
              <w:t xml:space="preserve"> </w:t>
            </w:r>
          </w:p>
          <w:bookmarkEnd w:id="539"/>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40"/>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тартып</w:t>
            </w:r>
            <w:r>
              <w:rPr>
                <w:rFonts w:ascii="Times New Roman"/>
                <w:b w:val="false"/>
                <w:i w:val="false"/>
                <w:color w:val="000000"/>
                <w:sz w:val="20"/>
              </w:rPr>
              <w:t xml:space="preserve"> </w:t>
            </w:r>
            <w:r>
              <w:rPr>
                <w:rFonts w:ascii="Times New Roman"/>
                <w:b/>
                <w:i w:val="false"/>
                <w:color w:val="000000"/>
                <w:sz w:val="20"/>
              </w:rPr>
              <w:t>жатқандар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r>
              <w:rPr>
                <w:rFonts w:ascii="Times New Roman"/>
                <w:b w:val="false"/>
                <w:i w:val="false"/>
                <w:color w:val="000000"/>
                <w:sz w:val="20"/>
              </w:rPr>
              <w:t xml:space="preserve"> </w:t>
            </w:r>
          </w:p>
          <w:bookmarkEnd w:id="540"/>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41"/>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мына</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(5-жолдан),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p>
          <w:bookmarkEnd w:id="541"/>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42"/>
          <w:p>
            <w:pPr>
              <w:spacing w:after="20"/>
              <w:ind w:left="20"/>
              <w:jc w:val="both"/>
            </w:pPr>
            <w:r>
              <w:rPr>
                <w:rFonts w:ascii="Times New Roman"/>
                <w:b w:val="false"/>
                <w:i w:val="false"/>
                <w:color w:val="000000"/>
                <w:sz w:val="20"/>
              </w:rPr>
              <w:t>
</w:t>
            </w:r>
            <w:r>
              <w:rPr>
                <w:rFonts w:ascii="Times New Roman"/>
                <w:b/>
                <w:i w:val="false"/>
                <w:color w:val="000000"/>
                <w:sz w:val="20"/>
              </w:rPr>
              <w:t>0-3</w:t>
            </w:r>
            <w:r>
              <w:rPr>
                <w:rFonts w:ascii="Times New Roman"/>
                <w:b w:val="false"/>
                <w:i w:val="false"/>
                <w:color w:val="000000"/>
                <w:sz w:val="20"/>
              </w:rPr>
              <w:t xml:space="preserve"> </w:t>
            </w:r>
            <w:r>
              <w:rPr>
                <w:rFonts w:ascii="Times New Roman"/>
                <w:b/>
                <w:i w:val="false"/>
                <w:color w:val="000000"/>
                <w:sz w:val="20"/>
              </w:rPr>
              <w:t>жас</w:t>
            </w:r>
          </w:p>
          <w:bookmarkEnd w:id="542"/>
          <w:p>
            <w:pPr>
              <w:spacing w:after="20"/>
              <w:ind w:left="20"/>
              <w:jc w:val="both"/>
            </w:pPr>
            <w:r>
              <w:rPr>
                <w:rFonts w:ascii="Times New Roman"/>
                <w:b w:val="false"/>
                <w:i w:val="false"/>
                <w:color w:val="000000"/>
                <w:sz w:val="20"/>
              </w:rPr>
              <w:t>
0-3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43"/>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w:t>
            </w:r>
            <w:r>
              <w:rPr>
                <w:rFonts w:ascii="Times New Roman"/>
                <w:b/>
                <w:i w:val="false"/>
                <w:color w:val="000000"/>
                <w:sz w:val="20"/>
              </w:rPr>
              <w:t>жас</w:t>
            </w:r>
          </w:p>
          <w:bookmarkEnd w:id="543"/>
          <w:p>
            <w:pPr>
              <w:spacing w:after="20"/>
              <w:ind w:left="20"/>
              <w:jc w:val="both"/>
            </w:pPr>
            <w:r>
              <w:rPr>
                <w:rFonts w:ascii="Times New Roman"/>
                <w:b w:val="false"/>
                <w:i w:val="false"/>
                <w:color w:val="000000"/>
                <w:sz w:val="20"/>
              </w:rPr>
              <w:t>
4-6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44"/>
          <w:p>
            <w:pPr>
              <w:spacing w:after="20"/>
              <w:ind w:left="20"/>
              <w:jc w:val="both"/>
            </w:pPr>
            <w:r>
              <w:rPr>
                <w:rFonts w:ascii="Times New Roman"/>
                <w:b w:val="false"/>
                <w:i w:val="false"/>
                <w:color w:val="000000"/>
                <w:sz w:val="20"/>
              </w:rPr>
              <w:t>
</w:t>
            </w:r>
            <w:r>
              <w:rPr>
                <w:rFonts w:ascii="Times New Roman"/>
                <w:b/>
                <w:i w:val="false"/>
                <w:color w:val="000000"/>
                <w:sz w:val="20"/>
              </w:rPr>
              <w:t>7-13</w:t>
            </w:r>
            <w:r>
              <w:rPr>
                <w:rFonts w:ascii="Times New Roman"/>
                <w:b w:val="false"/>
                <w:i w:val="false"/>
                <w:color w:val="000000"/>
                <w:sz w:val="20"/>
              </w:rPr>
              <w:t xml:space="preserve"> </w:t>
            </w:r>
            <w:r>
              <w:rPr>
                <w:rFonts w:ascii="Times New Roman"/>
                <w:b/>
                <w:i w:val="false"/>
                <w:color w:val="000000"/>
                <w:sz w:val="20"/>
              </w:rPr>
              <w:t>жас</w:t>
            </w:r>
          </w:p>
          <w:bookmarkEnd w:id="544"/>
          <w:p>
            <w:pPr>
              <w:spacing w:after="20"/>
              <w:ind w:left="20"/>
              <w:jc w:val="both"/>
            </w:pPr>
            <w:r>
              <w:rPr>
                <w:rFonts w:ascii="Times New Roman"/>
                <w:b w:val="false"/>
                <w:i w:val="false"/>
                <w:color w:val="000000"/>
                <w:sz w:val="20"/>
              </w:rPr>
              <w:t>
7-13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45"/>
          <w:p>
            <w:pPr>
              <w:spacing w:after="20"/>
              <w:ind w:left="20"/>
              <w:jc w:val="both"/>
            </w:pPr>
            <w:r>
              <w:rPr>
                <w:rFonts w:ascii="Times New Roman"/>
                <w:b w:val="false"/>
                <w:i w:val="false"/>
                <w:color w:val="000000"/>
                <w:sz w:val="20"/>
              </w:rPr>
              <w:t>
</w:t>
            </w:r>
            <w:r>
              <w:rPr>
                <w:rFonts w:ascii="Times New Roman"/>
                <w:b/>
                <w:i w:val="false"/>
                <w:color w:val="000000"/>
                <w:sz w:val="20"/>
              </w:rPr>
              <w:t>14-17</w:t>
            </w:r>
            <w:r>
              <w:rPr>
                <w:rFonts w:ascii="Times New Roman"/>
                <w:b w:val="false"/>
                <w:i w:val="false"/>
                <w:color w:val="000000"/>
                <w:sz w:val="20"/>
              </w:rPr>
              <w:t xml:space="preserve"> </w:t>
            </w:r>
            <w:r>
              <w:rPr>
                <w:rFonts w:ascii="Times New Roman"/>
                <w:b/>
                <w:i w:val="false"/>
                <w:color w:val="000000"/>
                <w:sz w:val="20"/>
              </w:rPr>
              <w:t>жас</w:t>
            </w:r>
          </w:p>
          <w:bookmarkEnd w:id="545"/>
          <w:p>
            <w:pPr>
              <w:spacing w:after="20"/>
              <w:ind w:left="20"/>
              <w:jc w:val="both"/>
            </w:pPr>
            <w:r>
              <w:rPr>
                <w:rFonts w:ascii="Times New Roman"/>
                <w:b w:val="false"/>
                <w:i w:val="false"/>
                <w:color w:val="000000"/>
                <w:sz w:val="20"/>
              </w:rPr>
              <w:t>
14-17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46"/>
          <w:p>
            <w:pPr>
              <w:spacing w:after="20"/>
              <w:ind w:left="20"/>
              <w:jc w:val="both"/>
            </w:pPr>
            <w:r>
              <w:rPr>
                <w:rFonts w:ascii="Times New Roman"/>
                <w:b w:val="false"/>
                <w:i w:val="false"/>
                <w:color w:val="000000"/>
                <w:sz w:val="20"/>
              </w:rPr>
              <w:t>
</w:t>
            </w:r>
            <w:r>
              <w:rPr>
                <w:rFonts w:ascii="Times New Roman"/>
                <w:b/>
                <w:i w:val="false"/>
                <w:color w:val="000000"/>
                <w:sz w:val="20"/>
              </w:rPr>
              <w:t>18-24жас</w:t>
            </w:r>
          </w:p>
          <w:bookmarkEnd w:id="546"/>
          <w:p>
            <w:pPr>
              <w:spacing w:after="20"/>
              <w:ind w:left="20"/>
              <w:jc w:val="both"/>
            </w:pPr>
            <w:r>
              <w:rPr>
                <w:rFonts w:ascii="Times New Roman"/>
                <w:b w:val="false"/>
                <w:i w:val="false"/>
                <w:color w:val="000000"/>
                <w:sz w:val="20"/>
              </w:rPr>
              <w:t>
18-24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47"/>
          <w:p>
            <w:pPr>
              <w:spacing w:after="20"/>
              <w:ind w:left="20"/>
              <w:jc w:val="both"/>
            </w:pPr>
            <w:r>
              <w:rPr>
                <w:rFonts w:ascii="Times New Roman"/>
                <w:b w:val="false"/>
                <w:i w:val="false"/>
                <w:color w:val="000000"/>
                <w:sz w:val="20"/>
              </w:rPr>
              <w:t>
</w:t>
            </w:r>
            <w:r>
              <w:rPr>
                <w:rFonts w:ascii="Times New Roman"/>
                <w:b/>
                <w:i w:val="false"/>
                <w:color w:val="000000"/>
                <w:sz w:val="20"/>
              </w:rPr>
              <w:t>25-29</w:t>
            </w:r>
            <w:r>
              <w:rPr>
                <w:rFonts w:ascii="Times New Roman"/>
                <w:b w:val="false"/>
                <w:i w:val="false"/>
                <w:color w:val="000000"/>
                <w:sz w:val="20"/>
              </w:rPr>
              <w:t xml:space="preserve"> </w:t>
            </w:r>
            <w:r>
              <w:rPr>
                <w:rFonts w:ascii="Times New Roman"/>
                <w:b/>
                <w:i w:val="false"/>
                <w:color w:val="000000"/>
                <w:sz w:val="20"/>
              </w:rPr>
              <w:t>жас</w:t>
            </w:r>
          </w:p>
          <w:bookmarkEnd w:id="547"/>
          <w:p>
            <w:pPr>
              <w:spacing w:after="20"/>
              <w:ind w:left="20"/>
              <w:jc w:val="both"/>
            </w:pPr>
            <w:r>
              <w:rPr>
                <w:rFonts w:ascii="Times New Roman"/>
                <w:b w:val="false"/>
                <w:i w:val="false"/>
                <w:color w:val="000000"/>
                <w:sz w:val="20"/>
              </w:rPr>
              <w:t>
25-29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48"/>
          <w:p>
            <w:pPr>
              <w:spacing w:after="20"/>
              <w:ind w:left="20"/>
              <w:jc w:val="both"/>
            </w:pPr>
            <w:r>
              <w:rPr>
                <w:rFonts w:ascii="Times New Roman"/>
                <w:b w:val="false"/>
                <w:i w:val="false"/>
                <w:color w:val="000000"/>
                <w:sz w:val="20"/>
              </w:rPr>
              <w:t>
</w:t>
            </w:r>
            <w:r>
              <w:rPr>
                <w:rFonts w:ascii="Times New Roman"/>
                <w:b/>
                <w:i w:val="false"/>
                <w:color w:val="000000"/>
                <w:sz w:val="20"/>
              </w:rPr>
              <w:t>30-39жас</w:t>
            </w:r>
          </w:p>
          <w:bookmarkEnd w:id="548"/>
          <w:p>
            <w:pPr>
              <w:spacing w:after="20"/>
              <w:ind w:left="20"/>
              <w:jc w:val="both"/>
            </w:pPr>
            <w:r>
              <w:rPr>
                <w:rFonts w:ascii="Times New Roman"/>
                <w:b w:val="false"/>
                <w:i w:val="false"/>
                <w:color w:val="000000"/>
                <w:sz w:val="20"/>
              </w:rPr>
              <w:t>
30-39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49"/>
          <w:p>
            <w:pPr>
              <w:spacing w:after="20"/>
              <w:ind w:left="20"/>
              <w:jc w:val="both"/>
            </w:pPr>
            <w:r>
              <w:rPr>
                <w:rFonts w:ascii="Times New Roman"/>
                <w:b w:val="false"/>
                <w:i w:val="false"/>
                <w:color w:val="000000"/>
                <w:sz w:val="20"/>
              </w:rPr>
              <w:t>
</w:t>
            </w:r>
            <w:r>
              <w:rPr>
                <w:rFonts w:ascii="Times New Roman"/>
                <w:b/>
                <w:i w:val="false"/>
                <w:color w:val="000000"/>
                <w:sz w:val="20"/>
              </w:rPr>
              <w:t>40-49</w:t>
            </w:r>
            <w:r>
              <w:rPr>
                <w:rFonts w:ascii="Times New Roman"/>
                <w:b w:val="false"/>
                <w:i w:val="false"/>
                <w:color w:val="000000"/>
                <w:sz w:val="20"/>
              </w:rPr>
              <w:t xml:space="preserve"> </w:t>
            </w:r>
            <w:r>
              <w:rPr>
                <w:rFonts w:ascii="Times New Roman"/>
                <w:b/>
                <w:i w:val="false"/>
                <w:color w:val="000000"/>
                <w:sz w:val="20"/>
              </w:rPr>
              <w:t>жас</w:t>
            </w:r>
          </w:p>
          <w:bookmarkEnd w:id="549"/>
          <w:p>
            <w:pPr>
              <w:spacing w:after="20"/>
              <w:ind w:left="20"/>
              <w:jc w:val="both"/>
            </w:pPr>
            <w:r>
              <w:rPr>
                <w:rFonts w:ascii="Times New Roman"/>
                <w:b w:val="false"/>
                <w:i w:val="false"/>
                <w:color w:val="000000"/>
                <w:sz w:val="20"/>
              </w:rPr>
              <w:t>
40-49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50"/>
          <w:p>
            <w:pPr>
              <w:spacing w:after="20"/>
              <w:ind w:left="20"/>
              <w:jc w:val="both"/>
            </w:pPr>
            <w:r>
              <w:rPr>
                <w:rFonts w:ascii="Times New Roman"/>
                <w:b w:val="false"/>
                <w:i w:val="false"/>
                <w:color w:val="000000"/>
                <w:sz w:val="20"/>
              </w:rPr>
              <w:t>
</w:t>
            </w:r>
            <w:r>
              <w:rPr>
                <w:rFonts w:ascii="Times New Roman"/>
                <w:b/>
                <w:i w:val="false"/>
                <w:color w:val="000000"/>
                <w:sz w:val="20"/>
              </w:rPr>
              <w:t>50-58</w:t>
            </w:r>
            <w:r>
              <w:rPr>
                <w:rFonts w:ascii="Times New Roman"/>
                <w:b w:val="false"/>
                <w:i w:val="false"/>
                <w:color w:val="000000"/>
                <w:sz w:val="20"/>
              </w:rPr>
              <w:t xml:space="preserve"> </w:t>
            </w:r>
            <w:r>
              <w:rPr>
                <w:rFonts w:ascii="Times New Roman"/>
                <w:b/>
                <w:i w:val="false"/>
                <w:color w:val="000000"/>
                <w:sz w:val="20"/>
              </w:rPr>
              <w:t>жас</w:t>
            </w:r>
          </w:p>
          <w:bookmarkEnd w:id="550"/>
          <w:p>
            <w:pPr>
              <w:spacing w:after="20"/>
              <w:ind w:left="20"/>
              <w:jc w:val="both"/>
            </w:pPr>
            <w:r>
              <w:rPr>
                <w:rFonts w:ascii="Times New Roman"/>
                <w:b w:val="false"/>
                <w:i w:val="false"/>
                <w:color w:val="000000"/>
                <w:sz w:val="20"/>
              </w:rPr>
              <w:t>
50-58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51"/>
          <w:p>
            <w:pPr>
              <w:spacing w:after="20"/>
              <w:ind w:left="20"/>
              <w:jc w:val="both"/>
            </w:pPr>
            <w:r>
              <w:rPr>
                <w:rFonts w:ascii="Times New Roman"/>
                <w:b w:val="false"/>
                <w:i w:val="false"/>
                <w:color w:val="000000"/>
                <w:sz w:val="20"/>
              </w:rPr>
              <w:t>
</w:t>
            </w:r>
            <w:r>
              <w:rPr>
                <w:rFonts w:ascii="Times New Roman"/>
                <w:b/>
                <w:i w:val="false"/>
                <w:color w:val="000000"/>
                <w:sz w:val="20"/>
              </w:rPr>
              <w:t>59-63</w:t>
            </w:r>
            <w:r>
              <w:rPr>
                <w:rFonts w:ascii="Times New Roman"/>
                <w:b w:val="false"/>
                <w:i w:val="false"/>
                <w:color w:val="000000"/>
                <w:sz w:val="20"/>
              </w:rPr>
              <w:t xml:space="preserve"> </w:t>
            </w:r>
            <w:r>
              <w:rPr>
                <w:rFonts w:ascii="Times New Roman"/>
                <w:b/>
                <w:i w:val="false"/>
                <w:color w:val="000000"/>
                <w:sz w:val="20"/>
              </w:rPr>
              <w:t>жас</w:t>
            </w:r>
          </w:p>
          <w:bookmarkEnd w:id="551"/>
          <w:p>
            <w:pPr>
              <w:spacing w:after="20"/>
              <w:ind w:left="20"/>
              <w:jc w:val="both"/>
            </w:pPr>
            <w:r>
              <w:rPr>
                <w:rFonts w:ascii="Times New Roman"/>
                <w:b w:val="false"/>
                <w:i w:val="false"/>
                <w:color w:val="000000"/>
                <w:sz w:val="20"/>
              </w:rPr>
              <w:t>
59-63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52"/>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p>
          <w:bookmarkEnd w:id="552"/>
          <w:p>
            <w:pPr>
              <w:spacing w:after="20"/>
              <w:ind w:left="20"/>
              <w:jc w:val="both"/>
            </w:pPr>
            <w:r>
              <w:rPr>
                <w:rFonts w:ascii="Times New Roman"/>
                <w:b w:val="false"/>
                <w:i w:val="false"/>
                <w:color w:val="000000"/>
                <w:sz w:val="20"/>
              </w:rPr>
              <w:t>
64 года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53"/>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iшiнде</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алушылардың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p>
          <w:bookmarkEnd w:id="553"/>
          <w:p>
            <w:pPr>
              <w:spacing w:after="20"/>
              <w:ind w:left="20"/>
              <w:jc w:val="both"/>
            </w:pPr>
            <w:r>
              <w:rPr>
                <w:rFonts w:ascii="Times New Roman"/>
                <w:b w:val="false"/>
                <w:i w:val="false"/>
                <w:color w:val="000000"/>
                <w:sz w:val="20"/>
              </w:rPr>
              <w:t>
Число получателей специальных социальных услуг в течение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54"/>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тұрмыстық-еңбек</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адамдар саны, адам</w:t>
            </w:r>
          </w:p>
          <w:bookmarkEnd w:id="554"/>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55"/>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отбасыларына</w:t>
            </w:r>
            <w:r>
              <w:rPr>
                <w:rFonts w:ascii="Times New Roman"/>
                <w:b w:val="false"/>
                <w:i w:val="false"/>
                <w:color w:val="000000"/>
                <w:sz w:val="20"/>
              </w:rPr>
              <w:t xml:space="preserve"> </w:t>
            </w:r>
            <w:r>
              <w:rPr>
                <w:rFonts w:ascii="Times New Roman"/>
                <w:b/>
                <w:i w:val="false"/>
                <w:color w:val="000000"/>
                <w:sz w:val="20"/>
              </w:rPr>
              <w:t>оралғандард</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берілгендердің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жартылай</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val="false"/>
                <w:i w:val="false"/>
                <w:color w:val="000000"/>
                <w:sz w:val="20"/>
              </w:rPr>
              <w:t xml:space="preserve"> </w:t>
            </w:r>
            <w:r>
              <w:rPr>
                <w:rFonts w:ascii="Times New Roman"/>
                <w:b/>
                <w:i w:val="false"/>
                <w:color w:val="000000"/>
                <w:sz w:val="20"/>
              </w:rPr>
              <w:t>алатындардың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55"/>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56"/>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дәрігердің</w:t>
            </w:r>
            <w:r>
              <w:rPr>
                <w:rFonts w:ascii="Times New Roman"/>
                <w:b w:val="false"/>
                <w:i w:val="false"/>
                <w:color w:val="000000"/>
                <w:sz w:val="20"/>
              </w:rPr>
              <w:t xml:space="preserve"> </w:t>
            </w:r>
            <w:r>
              <w:rPr>
                <w:rFonts w:ascii="Times New Roman"/>
                <w:b/>
                <w:i w:val="false"/>
                <w:color w:val="000000"/>
                <w:sz w:val="20"/>
              </w:rPr>
              <w:t>қорытындысы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істеуге</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p>
          <w:bookmarkEnd w:id="556"/>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57"/>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w:t>
            </w:r>
            <w:r>
              <w:rPr>
                <w:rFonts w:ascii="Times New Roman"/>
                <w:b w:val="false"/>
                <w:i w:val="false"/>
                <w:color w:val="000000"/>
                <w:sz w:val="20"/>
              </w:rPr>
              <w:t xml:space="preserve"> </w:t>
            </w:r>
            <w:r>
              <w:rPr>
                <w:rFonts w:ascii="Times New Roman"/>
                <w:b/>
                <w:i w:val="false"/>
                <w:color w:val="000000"/>
                <w:sz w:val="20"/>
              </w:rPr>
              <w:t>контингентінің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57"/>
          <w:p>
            <w:pPr>
              <w:spacing w:after="20"/>
              <w:ind w:left="20"/>
              <w:jc w:val="both"/>
            </w:pPr>
            <w:r>
              <w:rPr>
                <w:rFonts w:ascii="Times New Roman"/>
                <w:b w:val="false"/>
                <w:i w:val="false"/>
                <w:color w:val="000000"/>
                <w:sz w:val="20"/>
              </w:rPr>
              <w:t>
Численность контингента работающих,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558"/>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Мүгедектігі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тұратындар</w:t>
      </w:r>
      <w:r>
        <w:rPr>
          <w:rFonts w:ascii="Times New Roman"/>
          <w:b w:val="false"/>
          <w:i w:val="false"/>
          <w:color w:val="000000"/>
          <w:sz w:val="28"/>
        </w:rPr>
        <w:t xml:space="preserve"> </w:t>
      </w:r>
      <w:r>
        <w:rPr>
          <w:rFonts w:ascii="Times New Roman"/>
          <w:b/>
          <w:i w:val="false"/>
          <w:color w:val="000000"/>
          <w:sz w:val="28"/>
        </w:rPr>
        <w:t>контингентінің</w:t>
      </w:r>
      <w:r>
        <w:rPr>
          <w:rFonts w:ascii="Times New Roman"/>
          <w:b w:val="false"/>
          <w:i w:val="false"/>
          <w:color w:val="000000"/>
          <w:sz w:val="28"/>
        </w:rPr>
        <w:t xml:space="preserve"> </w:t>
      </w:r>
      <w:r>
        <w:rPr>
          <w:rFonts w:ascii="Times New Roman"/>
          <w:b/>
          <w:i w:val="false"/>
          <w:color w:val="000000"/>
          <w:sz w:val="28"/>
        </w:rPr>
        <w:t>сипаттамасын</w:t>
      </w:r>
      <w:r>
        <w:rPr>
          <w:rFonts w:ascii="Times New Roman"/>
          <w:b w:val="false"/>
          <w:i w:val="false"/>
          <w:color w:val="000000"/>
          <w:sz w:val="28"/>
        </w:rPr>
        <w:t xml:space="preserve"> </w:t>
      </w:r>
      <w:r>
        <w:rPr>
          <w:rFonts w:ascii="Times New Roman"/>
          <w:b/>
          <w:i w:val="false"/>
          <w:color w:val="000000"/>
          <w:sz w:val="28"/>
        </w:rPr>
        <w:t>толтырыңыз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адам</w:t>
      </w:r>
    </w:p>
    <w:bookmarkEnd w:id="558"/>
    <w:bookmarkStart w:name="z682" w:id="559"/>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Мүг-дектігі бар адамдар, барлығы</w:t>
            </w:r>
          </w:p>
          <w:p>
            <w:pPr>
              <w:spacing w:after="20"/>
              <w:ind w:left="20"/>
              <w:jc w:val="both"/>
            </w:pPr>
          </w:p>
          <w:p>
            <w:pPr>
              <w:spacing w:after="20"/>
              <w:ind w:left="20"/>
              <w:jc w:val="both"/>
            </w:pPr>
            <w:r>
              <w:rPr>
                <w:rFonts w:ascii="Times New Roman"/>
                <w:b/>
                <w:i w:val="false"/>
                <w:color w:val="000000"/>
                <w:sz w:val="20"/>
              </w:rPr>
              <w:t>
Всего лиц с инвалидностью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Тұратындар санынан мүгедектігі бар, адам</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Из численности проживающих имеют</w:t>
            </w:r>
          </w:p>
          <w:p>
            <w:pPr>
              <w:spacing w:after="20"/>
              <w:ind w:left="20"/>
              <w:jc w:val="both"/>
            </w:pPr>
            <w:r>
              <w:rPr>
                <w:rFonts w:ascii="Times New Roman"/>
                <w:b/>
                <w:i w:val="false"/>
                <w:color w:val="000000"/>
                <w:sz w:val="20"/>
              </w:rPr>
              <w:t>
инвалидность, человек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тірек-қозғалыс аппараты бұзылған мүгедектігі бар адамдар барлығы</w:t>
            </w:r>
          </w:p>
          <w:p>
            <w:pPr>
              <w:spacing w:after="20"/>
              <w:ind w:left="20"/>
              <w:jc w:val="both"/>
            </w:pPr>
            <w:r>
              <w:rPr>
                <w:rFonts w:ascii="Times New Roman"/>
                <w:b/>
                <w:i w:val="false"/>
                <w:color w:val="000000"/>
                <w:sz w:val="20"/>
              </w:rPr>
              <w:t>
всего лиц с инвалидностью и нарушением опорно-двигательно-го аппарата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психикасы бұзылған және мінез-құлқы бұзылған мүгедектігі бар адамдар барлығы</w:t>
            </w:r>
          </w:p>
          <w:p>
            <w:pPr>
              <w:spacing w:after="20"/>
              <w:ind w:left="20"/>
              <w:jc w:val="both"/>
            </w:pPr>
          </w:p>
          <w:p>
            <w:pPr>
              <w:spacing w:after="20"/>
              <w:ind w:left="20"/>
              <w:jc w:val="both"/>
            </w:pPr>
            <w:r>
              <w:rPr>
                <w:rFonts w:ascii="Times New Roman"/>
                <w:b/>
                <w:i w:val="false"/>
                <w:color w:val="000000"/>
                <w:sz w:val="20"/>
              </w:rPr>
              <w:t>
всего лиц с инвалидностью с психическими расстройствами и расстройствами поведения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 және одан үлкен)</w:t>
            </w:r>
          </w:p>
          <w:p>
            <w:pPr>
              <w:spacing w:after="20"/>
              <w:ind w:left="20"/>
              <w:jc w:val="both"/>
            </w:pPr>
          </w:p>
          <w:p>
            <w:pPr>
              <w:spacing w:after="20"/>
              <w:ind w:left="20"/>
              <w:jc w:val="both"/>
            </w:pPr>
            <w:r>
              <w:rPr>
                <w:rFonts w:ascii="Times New Roman"/>
                <w:b/>
                <w:i w:val="false"/>
                <w:color w:val="000000"/>
                <w:sz w:val="20"/>
              </w:rPr>
              <w:t>
(18 лет и старше)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жасқа (0-6 жас) дейінгі мүгедектігі бар балалар</w:t>
            </w:r>
          </w:p>
          <w:p>
            <w:pPr>
              <w:spacing w:after="20"/>
              <w:ind w:left="20"/>
              <w:jc w:val="both"/>
            </w:pPr>
          </w:p>
          <w:p>
            <w:pPr>
              <w:spacing w:after="20"/>
              <w:ind w:left="20"/>
              <w:jc w:val="both"/>
            </w:pPr>
            <w:r>
              <w:rPr>
                <w:rFonts w:ascii="Times New Roman"/>
                <w:b/>
                <w:i w:val="false"/>
                <w:color w:val="000000"/>
                <w:sz w:val="20"/>
              </w:rPr>
              <w:t>
дети с инвалидностью до 7 лет (0-6 лет)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мүгедектігі бар балалар (7-17жас)</w:t>
            </w:r>
          </w:p>
          <w:p>
            <w:pPr>
              <w:spacing w:after="20"/>
              <w:ind w:left="20"/>
              <w:jc w:val="both"/>
            </w:pPr>
          </w:p>
          <w:p>
            <w:pPr>
              <w:spacing w:after="20"/>
              <w:ind w:left="20"/>
              <w:jc w:val="both"/>
            </w:pPr>
            <w:r>
              <w:rPr>
                <w:rFonts w:ascii="Times New Roman"/>
                <w:b/>
                <w:i w:val="false"/>
                <w:color w:val="000000"/>
                <w:sz w:val="20"/>
              </w:rPr>
              <w:t>
дети с инвалидностью (7-17лет)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 және одан үлкен)</w:t>
            </w:r>
          </w:p>
          <w:p>
            <w:pPr>
              <w:spacing w:after="20"/>
              <w:ind w:left="20"/>
              <w:jc w:val="both"/>
            </w:pPr>
          </w:p>
          <w:p>
            <w:pPr>
              <w:spacing w:after="20"/>
              <w:ind w:left="20"/>
              <w:jc w:val="both"/>
            </w:pPr>
            <w:r>
              <w:rPr>
                <w:rFonts w:ascii="Times New Roman"/>
                <w:b/>
                <w:i w:val="false"/>
                <w:color w:val="000000"/>
                <w:sz w:val="20"/>
              </w:rPr>
              <w:t>
(18 лет и старше)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жасқа (0-6 жас) дейінгімүгедектігі бар балалар</w:t>
            </w:r>
          </w:p>
          <w:p>
            <w:pPr>
              <w:spacing w:after="20"/>
              <w:ind w:left="20"/>
              <w:jc w:val="both"/>
            </w:pPr>
          </w:p>
          <w:p>
            <w:pPr>
              <w:spacing w:after="20"/>
              <w:ind w:left="20"/>
              <w:jc w:val="both"/>
            </w:pPr>
            <w:r>
              <w:rPr>
                <w:rFonts w:ascii="Times New Roman"/>
                <w:b/>
                <w:i w:val="false"/>
                <w:color w:val="000000"/>
                <w:sz w:val="20"/>
              </w:rPr>
              <w:t>
дети с инвали дностью до 7 лет (0-6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60"/>
          <w:p>
            <w:pPr>
              <w:spacing w:after="20"/>
              <w:ind w:left="20"/>
              <w:jc w:val="both"/>
            </w:pPr>
            <w:r>
              <w:rPr>
                <w:rFonts w:ascii="Times New Roman"/>
                <w:b w:val="false"/>
                <w:i w:val="false"/>
                <w:color w:val="000000"/>
                <w:sz w:val="20"/>
              </w:rPr>
              <w:t>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(7-17жас)</w:t>
            </w:r>
          </w:p>
          <w:bookmarkEnd w:id="560"/>
          <w:p>
            <w:pPr>
              <w:spacing w:after="20"/>
              <w:ind w:left="20"/>
              <w:jc w:val="both"/>
            </w:pPr>
            <w:r>
              <w:rPr>
                <w:rFonts w:ascii="Times New Roman"/>
                <w:b w:val="false"/>
                <w:i w:val="false"/>
                <w:color w:val="000000"/>
                <w:sz w:val="20"/>
              </w:rPr>
              <w:t>
дети с инвалидностью (7-17лет)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бірінші топтағы</w:t>
            </w:r>
          </w:p>
          <w:p>
            <w:pPr>
              <w:spacing w:after="20"/>
              <w:ind w:left="20"/>
              <w:jc w:val="both"/>
            </w:pPr>
          </w:p>
          <w:p>
            <w:pPr>
              <w:spacing w:after="20"/>
              <w:ind w:left="20"/>
              <w:jc w:val="both"/>
            </w:pPr>
            <w:r>
              <w:rPr>
                <w:rFonts w:ascii="Times New Roman"/>
                <w:b/>
                <w:i w:val="false"/>
                <w:color w:val="000000"/>
                <w:sz w:val="20"/>
              </w:rPr>
              <w:t>
первой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екінші топтағы</w:t>
            </w:r>
          </w:p>
          <w:p>
            <w:pPr>
              <w:spacing w:after="20"/>
              <w:ind w:left="20"/>
              <w:jc w:val="both"/>
            </w:pPr>
          </w:p>
          <w:p>
            <w:pPr>
              <w:spacing w:after="20"/>
              <w:ind w:left="20"/>
              <w:jc w:val="both"/>
            </w:pPr>
            <w:r>
              <w:rPr>
                <w:rFonts w:ascii="Times New Roman"/>
                <w:b/>
                <w:i w:val="false"/>
                <w:color w:val="000000"/>
                <w:sz w:val="20"/>
              </w:rPr>
              <w:t>
второй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үшінші топтағы</w:t>
            </w:r>
          </w:p>
          <w:p>
            <w:pPr>
              <w:spacing w:after="20"/>
              <w:ind w:left="20"/>
              <w:jc w:val="both"/>
            </w:pPr>
          </w:p>
          <w:p>
            <w:pPr>
              <w:spacing w:after="20"/>
              <w:ind w:left="20"/>
              <w:jc w:val="both"/>
            </w:pPr>
            <w:r>
              <w:rPr>
                <w:rFonts w:ascii="Times New Roman"/>
                <w:b/>
                <w:i w:val="false"/>
                <w:color w:val="000000"/>
                <w:sz w:val="20"/>
              </w:rPr>
              <w:t>
третьей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бірінші топтағы</w:t>
            </w:r>
          </w:p>
          <w:p>
            <w:pPr>
              <w:spacing w:after="20"/>
              <w:ind w:left="20"/>
              <w:jc w:val="both"/>
            </w:pPr>
          </w:p>
          <w:p>
            <w:pPr>
              <w:spacing w:after="20"/>
              <w:ind w:left="20"/>
              <w:jc w:val="both"/>
            </w:pPr>
            <w:r>
              <w:rPr>
                <w:rFonts w:ascii="Times New Roman"/>
                <w:b/>
                <w:i w:val="false"/>
                <w:color w:val="000000"/>
                <w:sz w:val="20"/>
              </w:rPr>
              <w:t>
первой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екінші топтағы</w:t>
            </w:r>
          </w:p>
          <w:p>
            <w:pPr>
              <w:spacing w:after="20"/>
              <w:ind w:left="20"/>
              <w:jc w:val="both"/>
            </w:pPr>
          </w:p>
          <w:p>
            <w:pPr>
              <w:spacing w:after="20"/>
              <w:ind w:left="20"/>
              <w:jc w:val="both"/>
            </w:pPr>
            <w:r>
              <w:rPr>
                <w:rFonts w:ascii="Times New Roman"/>
                <w:b/>
                <w:i w:val="false"/>
                <w:color w:val="000000"/>
                <w:sz w:val="20"/>
              </w:rPr>
              <w:t>
второй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үшінші топтағы</w:t>
            </w:r>
          </w:p>
          <w:p>
            <w:pPr>
              <w:spacing w:after="20"/>
              <w:ind w:left="20"/>
              <w:jc w:val="both"/>
            </w:pPr>
          </w:p>
          <w:p>
            <w:pPr>
              <w:spacing w:after="20"/>
              <w:ind w:left="20"/>
              <w:jc w:val="both"/>
            </w:pPr>
            <w:r>
              <w:rPr>
                <w:rFonts w:ascii="Times New Roman"/>
                <w:b/>
                <w:i w:val="false"/>
                <w:color w:val="000000"/>
                <w:sz w:val="20"/>
              </w:rPr>
              <w:t>
третьей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бірінші топтағы</w:t>
            </w:r>
          </w:p>
          <w:p>
            <w:pPr>
              <w:spacing w:after="20"/>
              <w:ind w:left="20"/>
              <w:jc w:val="both"/>
            </w:pPr>
          </w:p>
          <w:p>
            <w:pPr>
              <w:spacing w:after="20"/>
              <w:ind w:left="20"/>
              <w:jc w:val="both"/>
            </w:pPr>
            <w:r>
              <w:rPr>
                <w:rFonts w:ascii="Times New Roman"/>
                <w:b/>
                <w:i w:val="false"/>
                <w:color w:val="000000"/>
                <w:sz w:val="20"/>
              </w:rPr>
              <w:t>
первой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екінші топтағы</w:t>
            </w:r>
          </w:p>
          <w:p>
            <w:pPr>
              <w:spacing w:after="20"/>
              <w:ind w:left="20"/>
              <w:jc w:val="both"/>
            </w:pPr>
          </w:p>
          <w:p>
            <w:pPr>
              <w:spacing w:after="20"/>
              <w:ind w:left="20"/>
              <w:jc w:val="both"/>
            </w:pPr>
            <w:r>
              <w:rPr>
                <w:rFonts w:ascii="Times New Roman"/>
                <w:b/>
                <w:i w:val="false"/>
                <w:color w:val="000000"/>
                <w:sz w:val="20"/>
              </w:rPr>
              <w:t>
второй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үшінші топтағы</w:t>
            </w:r>
          </w:p>
          <w:p>
            <w:pPr>
              <w:spacing w:after="20"/>
              <w:ind w:left="20"/>
              <w:jc w:val="both"/>
            </w:pPr>
          </w:p>
          <w:p>
            <w:pPr>
              <w:spacing w:after="20"/>
              <w:ind w:left="20"/>
              <w:jc w:val="both"/>
            </w:pPr>
            <w:r>
              <w:rPr>
                <w:rFonts w:ascii="Times New Roman"/>
                <w:b/>
                <w:i w:val="false"/>
                <w:color w:val="000000"/>
                <w:sz w:val="20"/>
              </w:rPr>
              <w:t>
третьей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61"/>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топтағы</w:t>
            </w:r>
          </w:p>
          <w:bookmarkEnd w:id="561"/>
          <w:p>
            <w:pPr>
              <w:spacing w:after="20"/>
              <w:ind w:left="20"/>
              <w:jc w:val="both"/>
            </w:pPr>
            <w:r>
              <w:rPr>
                <w:rFonts w:ascii="Times New Roman"/>
                <w:b w:val="false"/>
                <w:i w:val="false"/>
                <w:color w:val="000000"/>
                <w:sz w:val="20"/>
              </w:rPr>
              <w:t>
первой группы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62"/>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топтағы</w:t>
            </w:r>
          </w:p>
          <w:bookmarkEnd w:id="562"/>
          <w:p>
            <w:pPr>
              <w:spacing w:after="20"/>
              <w:ind w:left="20"/>
              <w:jc w:val="both"/>
            </w:pPr>
            <w:r>
              <w:rPr>
                <w:rFonts w:ascii="Times New Roman"/>
                <w:b w:val="false"/>
                <w:i w:val="false"/>
                <w:color w:val="000000"/>
                <w:sz w:val="20"/>
              </w:rPr>
              <w:t>
второй группы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63"/>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топтағы</w:t>
            </w:r>
          </w:p>
          <w:bookmarkEnd w:id="563"/>
          <w:p>
            <w:pPr>
              <w:spacing w:after="20"/>
              <w:ind w:left="20"/>
              <w:jc w:val="both"/>
            </w:pPr>
            <w:r>
              <w:rPr>
                <w:rFonts w:ascii="Times New Roman"/>
                <w:b w:val="false"/>
                <w:i w:val="false"/>
                <w:color w:val="000000"/>
                <w:sz w:val="20"/>
              </w:rPr>
              <w:t>
третьей группы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64"/>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64"/>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65"/>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65"/>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66"/>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келгендер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66"/>
          <w:p>
            <w:pPr>
              <w:spacing w:after="20"/>
              <w:ind w:left="20"/>
              <w:jc w:val="both"/>
            </w:pPr>
            <w:r>
              <w:rPr>
                <w:rFonts w:ascii="Times New Roman"/>
                <w:b w:val="false"/>
                <w:i w:val="false"/>
                <w:color w:val="000000"/>
                <w:sz w:val="20"/>
              </w:rPr>
              <w:t>
Численность прибывших в течение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67"/>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67"/>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68"/>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68"/>
          <w:p>
            <w:pPr>
              <w:spacing w:after="20"/>
              <w:ind w:left="20"/>
              <w:jc w:val="both"/>
            </w:pPr>
            <w:r>
              <w:rPr>
                <w:rFonts w:ascii="Times New Roman"/>
                <w:b w:val="false"/>
                <w:i w:val="false"/>
                <w:color w:val="000000"/>
                <w:sz w:val="20"/>
              </w:rPr>
              <w:t>
Численность выбывших в течение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69"/>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69"/>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70"/>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кеткендер</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(3-жол-дан),</w:t>
            </w:r>
            <w:r>
              <w:rPr>
                <w:rFonts w:ascii="Times New Roman"/>
                <w:b w:val="false"/>
                <w:i w:val="false"/>
                <w:color w:val="000000"/>
                <w:sz w:val="20"/>
              </w:rPr>
              <w:t xml:space="preserve"> </w:t>
            </w:r>
            <w:r>
              <w:rPr>
                <w:rFonts w:ascii="Times New Roman"/>
                <w:b/>
                <w:i w:val="false"/>
                <w:color w:val="000000"/>
                <w:sz w:val="20"/>
              </w:rPr>
              <w:t>адам</w:t>
            </w:r>
          </w:p>
          <w:bookmarkEnd w:id="570"/>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71"/>
          <w:p>
            <w:pPr>
              <w:spacing w:after="20"/>
              <w:ind w:left="20"/>
              <w:jc w:val="both"/>
            </w:pPr>
            <w:r>
              <w:rPr>
                <w:rFonts w:ascii="Times New Roman"/>
                <w:b w:val="false"/>
                <w:i w:val="false"/>
                <w:color w:val="000000"/>
                <w:sz w:val="20"/>
              </w:rPr>
              <w:t>
</w:t>
            </w:r>
            <w:r>
              <w:rPr>
                <w:rFonts w:ascii="Times New Roman"/>
                <w:b/>
                <w:i w:val="false"/>
                <w:color w:val="000000"/>
                <w:sz w:val="20"/>
              </w:rPr>
              <w:t>өлім</w:t>
            </w:r>
          </w:p>
          <w:bookmarkEnd w:id="571"/>
          <w:p>
            <w:pPr>
              <w:spacing w:after="20"/>
              <w:ind w:left="20"/>
              <w:jc w:val="both"/>
            </w:pPr>
            <w:r>
              <w:rPr>
                <w:rFonts w:ascii="Times New Roman"/>
                <w:b w:val="false"/>
                <w:i w:val="false"/>
                <w:color w:val="000000"/>
                <w:sz w:val="20"/>
              </w:rPr>
              <w:t>
смерть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72"/>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бетімен</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шығарылғаны</w:t>
            </w:r>
            <w:r>
              <w:rPr>
                <w:rFonts w:ascii="Times New Roman"/>
                <w:b w:val="false"/>
                <w:i w:val="false"/>
                <w:color w:val="000000"/>
                <w:sz w:val="20"/>
              </w:rPr>
              <w:t xml:space="preserve"> </w:t>
            </w:r>
          </w:p>
          <w:bookmarkEnd w:id="572"/>
          <w:p>
            <w:pPr>
              <w:spacing w:after="20"/>
              <w:ind w:left="20"/>
              <w:jc w:val="both"/>
            </w:pPr>
            <w:r>
              <w:rPr>
                <w:rFonts w:ascii="Times New Roman"/>
                <w:b w:val="false"/>
                <w:i w:val="false"/>
                <w:color w:val="000000"/>
                <w:sz w:val="20"/>
              </w:rPr>
              <w:t>
отчислен для самостоятельного проживания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73"/>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p>
          <w:bookmarkEnd w:id="573"/>
          <w:p>
            <w:pPr>
              <w:spacing w:after="20"/>
              <w:ind w:left="20"/>
              <w:jc w:val="both"/>
            </w:pPr>
            <w:r>
              <w:rPr>
                <w:rFonts w:ascii="Times New Roman"/>
                <w:b w:val="false"/>
                <w:i w:val="false"/>
                <w:color w:val="000000"/>
                <w:sz w:val="20"/>
              </w:rPr>
              <w:t>
другие причины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74"/>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соңында</w:t>
            </w:r>
            <w:r>
              <w:rPr>
                <w:rFonts w:ascii="Times New Roman"/>
                <w:b w:val="false"/>
                <w:i w:val="false"/>
                <w:color w:val="000000"/>
                <w:sz w:val="20"/>
              </w:rPr>
              <w:t xml:space="preserve"> </w:t>
            </w:r>
            <w:r>
              <w:rPr>
                <w:rFonts w:ascii="Times New Roman"/>
                <w:b/>
                <w:i w:val="false"/>
                <w:color w:val="000000"/>
                <w:sz w:val="20"/>
              </w:rPr>
              <w:t>тұратындар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74"/>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75"/>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bookmarkEnd w:id="575"/>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76"/>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заңмен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тəртіпте</w:t>
            </w:r>
            <w:r>
              <w:rPr>
                <w:rFonts w:ascii="Times New Roman"/>
                <w:b w:val="false"/>
                <w:i w:val="false"/>
                <w:color w:val="000000"/>
                <w:sz w:val="20"/>
              </w:rPr>
              <w:t xml:space="preserve"> </w:t>
            </w:r>
            <w:r>
              <w:rPr>
                <w:rFonts w:ascii="Times New Roman"/>
                <w:b/>
                <w:i w:val="false"/>
                <w:color w:val="000000"/>
                <w:sz w:val="20"/>
              </w:rPr>
              <w:t>əрекетке</w:t>
            </w:r>
            <w:r>
              <w:rPr>
                <w:rFonts w:ascii="Times New Roman"/>
                <w:b w:val="false"/>
                <w:i w:val="false"/>
                <w:color w:val="000000"/>
                <w:sz w:val="20"/>
              </w:rPr>
              <w:t xml:space="preserve"> </w:t>
            </w:r>
            <w:r>
              <w:rPr>
                <w:rFonts w:ascii="Times New Roman"/>
                <w:b/>
                <w:i w:val="false"/>
                <w:color w:val="000000"/>
                <w:sz w:val="20"/>
              </w:rPr>
              <w:t>қабілетсіз</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танылғандар</w:t>
            </w:r>
          </w:p>
          <w:bookmarkEnd w:id="576"/>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77"/>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тартып</w:t>
            </w:r>
            <w:r>
              <w:rPr>
                <w:rFonts w:ascii="Times New Roman"/>
                <w:b w:val="false"/>
                <w:i w:val="false"/>
                <w:color w:val="000000"/>
                <w:sz w:val="20"/>
              </w:rPr>
              <w:t xml:space="preserve"> </w:t>
            </w:r>
            <w:r>
              <w:rPr>
                <w:rFonts w:ascii="Times New Roman"/>
                <w:b/>
                <w:i w:val="false"/>
                <w:color w:val="000000"/>
                <w:sz w:val="20"/>
              </w:rPr>
              <w:t>жатқандары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p>
          <w:bookmarkEnd w:id="577"/>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78"/>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санынан</w:t>
            </w:r>
            <w:r>
              <w:rPr>
                <w:rFonts w:ascii="Times New Roman"/>
                <w:b w:val="false"/>
                <w:i w:val="false"/>
                <w:color w:val="000000"/>
                <w:sz w:val="20"/>
              </w:rPr>
              <w:t xml:space="preserve"> </w:t>
            </w:r>
            <w:r>
              <w:rPr>
                <w:rFonts w:ascii="Times New Roman"/>
                <w:b/>
                <w:i w:val="false"/>
                <w:color w:val="000000"/>
                <w:sz w:val="20"/>
              </w:rPr>
              <w:t>мына</w:t>
            </w:r>
            <w:r>
              <w:rPr>
                <w:rFonts w:ascii="Times New Roman"/>
                <w:b w:val="false"/>
                <w:i w:val="false"/>
                <w:color w:val="000000"/>
                <w:sz w:val="20"/>
              </w:rPr>
              <w:t xml:space="preserve"> </w:t>
            </w:r>
            <w:r>
              <w:rPr>
                <w:rFonts w:ascii="Times New Roman"/>
                <w:b/>
                <w:i w:val="false"/>
                <w:color w:val="000000"/>
                <w:sz w:val="20"/>
              </w:rPr>
              <w:t>жастағылар</w:t>
            </w:r>
            <w:r>
              <w:rPr>
                <w:rFonts w:ascii="Times New Roman"/>
                <w:b w:val="false"/>
                <w:i w:val="false"/>
                <w:color w:val="000000"/>
                <w:sz w:val="20"/>
              </w:rPr>
              <w:t xml:space="preserve"> </w:t>
            </w:r>
            <w:r>
              <w:rPr>
                <w:rFonts w:ascii="Times New Roman"/>
                <w:b/>
                <w:i w:val="false"/>
                <w:color w:val="000000"/>
                <w:sz w:val="20"/>
              </w:rPr>
              <w:t>(5-</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адам</w:t>
            </w:r>
          </w:p>
          <w:bookmarkEnd w:id="578"/>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79"/>
          <w:p>
            <w:pPr>
              <w:spacing w:after="20"/>
              <w:ind w:left="20"/>
              <w:jc w:val="both"/>
            </w:pPr>
            <w:r>
              <w:rPr>
                <w:rFonts w:ascii="Times New Roman"/>
                <w:b w:val="false"/>
                <w:i w:val="false"/>
                <w:color w:val="000000"/>
                <w:sz w:val="20"/>
              </w:rPr>
              <w:t>
</w:t>
            </w:r>
            <w:r>
              <w:rPr>
                <w:rFonts w:ascii="Times New Roman"/>
                <w:b/>
                <w:i w:val="false"/>
                <w:color w:val="000000"/>
                <w:sz w:val="20"/>
              </w:rPr>
              <w:t>0-3жас</w:t>
            </w:r>
          </w:p>
          <w:bookmarkEnd w:id="579"/>
          <w:p>
            <w:pPr>
              <w:spacing w:after="20"/>
              <w:ind w:left="20"/>
              <w:jc w:val="both"/>
            </w:pPr>
            <w:r>
              <w:rPr>
                <w:rFonts w:ascii="Times New Roman"/>
                <w:b w:val="false"/>
                <w:i w:val="false"/>
                <w:color w:val="000000"/>
                <w:sz w:val="20"/>
              </w:rPr>
              <w:t>
0-3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80"/>
          <w:p>
            <w:pPr>
              <w:spacing w:after="20"/>
              <w:ind w:left="20"/>
              <w:jc w:val="both"/>
            </w:pPr>
            <w:r>
              <w:rPr>
                <w:rFonts w:ascii="Times New Roman"/>
                <w:b w:val="false"/>
                <w:i w:val="false"/>
                <w:color w:val="000000"/>
                <w:sz w:val="20"/>
              </w:rPr>
              <w:t>
</w:t>
            </w:r>
            <w:r>
              <w:rPr>
                <w:rFonts w:ascii="Times New Roman"/>
                <w:b/>
                <w:i w:val="false"/>
                <w:color w:val="000000"/>
                <w:sz w:val="20"/>
              </w:rPr>
              <w:t>4-6</w:t>
            </w:r>
            <w:r>
              <w:rPr>
                <w:rFonts w:ascii="Times New Roman"/>
                <w:b w:val="false"/>
                <w:i w:val="false"/>
                <w:color w:val="000000"/>
                <w:sz w:val="20"/>
              </w:rPr>
              <w:t xml:space="preserve"> </w:t>
            </w:r>
            <w:r>
              <w:rPr>
                <w:rFonts w:ascii="Times New Roman"/>
                <w:b/>
                <w:i w:val="false"/>
                <w:color w:val="000000"/>
                <w:sz w:val="20"/>
              </w:rPr>
              <w:t>жас</w:t>
            </w:r>
          </w:p>
          <w:bookmarkEnd w:id="580"/>
          <w:p>
            <w:pPr>
              <w:spacing w:after="20"/>
              <w:ind w:left="20"/>
              <w:jc w:val="both"/>
            </w:pPr>
            <w:r>
              <w:rPr>
                <w:rFonts w:ascii="Times New Roman"/>
                <w:b w:val="false"/>
                <w:i w:val="false"/>
                <w:color w:val="000000"/>
                <w:sz w:val="20"/>
              </w:rPr>
              <w:t>
4-6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81"/>
          <w:p>
            <w:pPr>
              <w:spacing w:after="20"/>
              <w:ind w:left="20"/>
              <w:jc w:val="both"/>
            </w:pPr>
            <w:r>
              <w:rPr>
                <w:rFonts w:ascii="Times New Roman"/>
                <w:b w:val="false"/>
                <w:i w:val="false"/>
                <w:color w:val="000000"/>
                <w:sz w:val="20"/>
              </w:rPr>
              <w:t>
</w:t>
            </w:r>
            <w:r>
              <w:rPr>
                <w:rFonts w:ascii="Times New Roman"/>
                <w:b/>
                <w:i w:val="false"/>
                <w:color w:val="000000"/>
                <w:sz w:val="20"/>
              </w:rPr>
              <w:t>7-13</w:t>
            </w:r>
            <w:r>
              <w:rPr>
                <w:rFonts w:ascii="Times New Roman"/>
                <w:b w:val="false"/>
                <w:i w:val="false"/>
                <w:color w:val="000000"/>
                <w:sz w:val="20"/>
              </w:rPr>
              <w:t xml:space="preserve"> </w:t>
            </w:r>
            <w:r>
              <w:rPr>
                <w:rFonts w:ascii="Times New Roman"/>
                <w:b/>
                <w:i w:val="false"/>
                <w:color w:val="000000"/>
                <w:sz w:val="20"/>
              </w:rPr>
              <w:t>жас</w:t>
            </w:r>
          </w:p>
          <w:bookmarkEnd w:id="581"/>
          <w:p>
            <w:pPr>
              <w:spacing w:after="20"/>
              <w:ind w:left="20"/>
              <w:jc w:val="both"/>
            </w:pPr>
            <w:r>
              <w:rPr>
                <w:rFonts w:ascii="Times New Roman"/>
                <w:b w:val="false"/>
                <w:i w:val="false"/>
                <w:color w:val="000000"/>
                <w:sz w:val="20"/>
              </w:rPr>
              <w:t>
7-13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82"/>
          <w:p>
            <w:pPr>
              <w:spacing w:after="20"/>
              <w:ind w:left="20"/>
              <w:jc w:val="both"/>
            </w:pPr>
            <w:r>
              <w:rPr>
                <w:rFonts w:ascii="Times New Roman"/>
                <w:b w:val="false"/>
                <w:i w:val="false"/>
                <w:color w:val="000000"/>
                <w:sz w:val="20"/>
              </w:rPr>
              <w:t>
</w:t>
            </w:r>
            <w:r>
              <w:rPr>
                <w:rFonts w:ascii="Times New Roman"/>
                <w:b/>
                <w:i w:val="false"/>
                <w:color w:val="000000"/>
                <w:sz w:val="20"/>
              </w:rPr>
              <w:t>14-17</w:t>
            </w:r>
            <w:r>
              <w:rPr>
                <w:rFonts w:ascii="Times New Roman"/>
                <w:b w:val="false"/>
                <w:i w:val="false"/>
                <w:color w:val="000000"/>
                <w:sz w:val="20"/>
              </w:rPr>
              <w:t xml:space="preserve"> </w:t>
            </w:r>
            <w:r>
              <w:rPr>
                <w:rFonts w:ascii="Times New Roman"/>
                <w:b/>
                <w:i w:val="false"/>
                <w:color w:val="000000"/>
                <w:sz w:val="20"/>
              </w:rPr>
              <w:t>жас</w:t>
            </w:r>
          </w:p>
          <w:bookmarkEnd w:id="582"/>
          <w:p>
            <w:pPr>
              <w:spacing w:after="20"/>
              <w:ind w:left="20"/>
              <w:jc w:val="both"/>
            </w:pPr>
            <w:r>
              <w:rPr>
                <w:rFonts w:ascii="Times New Roman"/>
                <w:b w:val="false"/>
                <w:i w:val="false"/>
                <w:color w:val="000000"/>
                <w:sz w:val="20"/>
              </w:rPr>
              <w:t>
14-17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83"/>
          <w:p>
            <w:pPr>
              <w:spacing w:after="20"/>
              <w:ind w:left="20"/>
              <w:jc w:val="both"/>
            </w:pPr>
            <w:r>
              <w:rPr>
                <w:rFonts w:ascii="Times New Roman"/>
                <w:b w:val="false"/>
                <w:i w:val="false"/>
                <w:color w:val="000000"/>
                <w:sz w:val="20"/>
              </w:rPr>
              <w:t>
</w:t>
            </w:r>
            <w:r>
              <w:rPr>
                <w:rFonts w:ascii="Times New Roman"/>
                <w:b/>
                <w:i w:val="false"/>
                <w:color w:val="000000"/>
                <w:sz w:val="20"/>
              </w:rPr>
              <w:t>18-24жас</w:t>
            </w:r>
          </w:p>
          <w:bookmarkEnd w:id="583"/>
          <w:p>
            <w:pPr>
              <w:spacing w:after="20"/>
              <w:ind w:left="20"/>
              <w:jc w:val="both"/>
            </w:pPr>
            <w:r>
              <w:rPr>
                <w:rFonts w:ascii="Times New Roman"/>
                <w:b w:val="false"/>
                <w:i w:val="false"/>
                <w:color w:val="000000"/>
                <w:sz w:val="20"/>
              </w:rPr>
              <w:t>
18-24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84"/>
          <w:p>
            <w:pPr>
              <w:spacing w:after="20"/>
              <w:ind w:left="20"/>
              <w:jc w:val="both"/>
            </w:pPr>
            <w:r>
              <w:rPr>
                <w:rFonts w:ascii="Times New Roman"/>
                <w:b w:val="false"/>
                <w:i w:val="false"/>
                <w:color w:val="000000"/>
                <w:sz w:val="20"/>
              </w:rPr>
              <w:t>
</w:t>
            </w:r>
            <w:r>
              <w:rPr>
                <w:rFonts w:ascii="Times New Roman"/>
                <w:b/>
                <w:i w:val="false"/>
                <w:color w:val="000000"/>
                <w:sz w:val="20"/>
              </w:rPr>
              <w:t>25-29</w:t>
            </w:r>
            <w:r>
              <w:rPr>
                <w:rFonts w:ascii="Times New Roman"/>
                <w:b w:val="false"/>
                <w:i w:val="false"/>
                <w:color w:val="000000"/>
                <w:sz w:val="20"/>
              </w:rPr>
              <w:t xml:space="preserve"> </w:t>
            </w:r>
            <w:r>
              <w:rPr>
                <w:rFonts w:ascii="Times New Roman"/>
                <w:b/>
                <w:i w:val="false"/>
                <w:color w:val="000000"/>
                <w:sz w:val="20"/>
              </w:rPr>
              <w:t>жас</w:t>
            </w:r>
          </w:p>
          <w:bookmarkEnd w:id="584"/>
          <w:p>
            <w:pPr>
              <w:spacing w:after="20"/>
              <w:ind w:left="20"/>
              <w:jc w:val="both"/>
            </w:pPr>
            <w:r>
              <w:rPr>
                <w:rFonts w:ascii="Times New Roman"/>
                <w:b w:val="false"/>
                <w:i w:val="false"/>
                <w:color w:val="000000"/>
                <w:sz w:val="20"/>
              </w:rPr>
              <w:t>
25-29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85"/>
          <w:p>
            <w:pPr>
              <w:spacing w:after="20"/>
              <w:ind w:left="20"/>
              <w:jc w:val="both"/>
            </w:pPr>
            <w:r>
              <w:rPr>
                <w:rFonts w:ascii="Times New Roman"/>
                <w:b w:val="false"/>
                <w:i w:val="false"/>
                <w:color w:val="000000"/>
                <w:sz w:val="20"/>
              </w:rPr>
              <w:t>
</w:t>
            </w:r>
            <w:r>
              <w:rPr>
                <w:rFonts w:ascii="Times New Roman"/>
                <w:b/>
                <w:i w:val="false"/>
                <w:color w:val="000000"/>
                <w:sz w:val="20"/>
              </w:rPr>
              <w:t>30-39</w:t>
            </w:r>
            <w:r>
              <w:rPr>
                <w:rFonts w:ascii="Times New Roman"/>
                <w:b w:val="false"/>
                <w:i w:val="false"/>
                <w:color w:val="000000"/>
                <w:sz w:val="20"/>
              </w:rPr>
              <w:t xml:space="preserve"> </w:t>
            </w:r>
            <w:r>
              <w:rPr>
                <w:rFonts w:ascii="Times New Roman"/>
                <w:b/>
                <w:i w:val="false"/>
                <w:color w:val="000000"/>
                <w:sz w:val="20"/>
              </w:rPr>
              <w:t>жас</w:t>
            </w:r>
          </w:p>
          <w:bookmarkEnd w:id="585"/>
          <w:p>
            <w:pPr>
              <w:spacing w:after="20"/>
              <w:ind w:left="20"/>
              <w:jc w:val="both"/>
            </w:pPr>
            <w:r>
              <w:rPr>
                <w:rFonts w:ascii="Times New Roman"/>
                <w:b w:val="false"/>
                <w:i w:val="false"/>
                <w:color w:val="000000"/>
                <w:sz w:val="20"/>
              </w:rPr>
              <w:t>
30-39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86"/>
          <w:p>
            <w:pPr>
              <w:spacing w:after="20"/>
              <w:ind w:left="20"/>
              <w:jc w:val="both"/>
            </w:pPr>
            <w:r>
              <w:rPr>
                <w:rFonts w:ascii="Times New Roman"/>
                <w:b w:val="false"/>
                <w:i w:val="false"/>
                <w:color w:val="000000"/>
                <w:sz w:val="20"/>
              </w:rPr>
              <w:t>
</w:t>
            </w:r>
            <w:r>
              <w:rPr>
                <w:rFonts w:ascii="Times New Roman"/>
                <w:b/>
                <w:i w:val="false"/>
                <w:color w:val="000000"/>
                <w:sz w:val="20"/>
              </w:rPr>
              <w:t>40-49</w:t>
            </w:r>
            <w:r>
              <w:rPr>
                <w:rFonts w:ascii="Times New Roman"/>
                <w:b w:val="false"/>
                <w:i w:val="false"/>
                <w:color w:val="000000"/>
                <w:sz w:val="20"/>
              </w:rPr>
              <w:t xml:space="preserve"> </w:t>
            </w:r>
            <w:r>
              <w:rPr>
                <w:rFonts w:ascii="Times New Roman"/>
                <w:b/>
                <w:i w:val="false"/>
                <w:color w:val="000000"/>
                <w:sz w:val="20"/>
              </w:rPr>
              <w:t>жас</w:t>
            </w:r>
          </w:p>
          <w:bookmarkEnd w:id="586"/>
          <w:p>
            <w:pPr>
              <w:spacing w:after="20"/>
              <w:ind w:left="20"/>
              <w:jc w:val="both"/>
            </w:pPr>
            <w:r>
              <w:rPr>
                <w:rFonts w:ascii="Times New Roman"/>
                <w:b w:val="false"/>
                <w:i w:val="false"/>
                <w:color w:val="000000"/>
                <w:sz w:val="20"/>
              </w:rPr>
              <w:t>
40-49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87"/>
          <w:p>
            <w:pPr>
              <w:spacing w:after="20"/>
              <w:ind w:left="20"/>
              <w:jc w:val="both"/>
            </w:pPr>
            <w:r>
              <w:rPr>
                <w:rFonts w:ascii="Times New Roman"/>
                <w:b w:val="false"/>
                <w:i w:val="false"/>
                <w:color w:val="000000"/>
                <w:sz w:val="20"/>
              </w:rPr>
              <w:t>
</w:t>
            </w:r>
            <w:r>
              <w:rPr>
                <w:rFonts w:ascii="Times New Roman"/>
                <w:b/>
                <w:i w:val="false"/>
                <w:color w:val="000000"/>
                <w:sz w:val="20"/>
              </w:rPr>
              <w:t>50-58</w:t>
            </w:r>
            <w:r>
              <w:rPr>
                <w:rFonts w:ascii="Times New Roman"/>
                <w:b w:val="false"/>
                <w:i w:val="false"/>
                <w:color w:val="000000"/>
                <w:sz w:val="20"/>
              </w:rPr>
              <w:t xml:space="preserve"> </w:t>
            </w:r>
            <w:r>
              <w:rPr>
                <w:rFonts w:ascii="Times New Roman"/>
                <w:b/>
                <w:i w:val="false"/>
                <w:color w:val="000000"/>
                <w:sz w:val="20"/>
              </w:rPr>
              <w:t>жас</w:t>
            </w:r>
          </w:p>
          <w:bookmarkEnd w:id="587"/>
          <w:p>
            <w:pPr>
              <w:spacing w:after="20"/>
              <w:ind w:left="20"/>
              <w:jc w:val="both"/>
            </w:pPr>
            <w:r>
              <w:rPr>
                <w:rFonts w:ascii="Times New Roman"/>
                <w:b w:val="false"/>
                <w:i w:val="false"/>
                <w:color w:val="000000"/>
                <w:sz w:val="20"/>
              </w:rPr>
              <w:t>
50-58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88"/>
          <w:p>
            <w:pPr>
              <w:spacing w:after="20"/>
              <w:ind w:left="20"/>
              <w:jc w:val="both"/>
            </w:pPr>
            <w:r>
              <w:rPr>
                <w:rFonts w:ascii="Times New Roman"/>
                <w:b w:val="false"/>
                <w:i w:val="false"/>
                <w:color w:val="000000"/>
                <w:sz w:val="20"/>
              </w:rPr>
              <w:t>
</w:t>
            </w:r>
            <w:r>
              <w:rPr>
                <w:rFonts w:ascii="Times New Roman"/>
                <w:b/>
                <w:i w:val="false"/>
                <w:color w:val="000000"/>
                <w:sz w:val="20"/>
              </w:rPr>
              <w:t>59-63жас</w:t>
            </w:r>
          </w:p>
          <w:bookmarkEnd w:id="588"/>
          <w:p>
            <w:pPr>
              <w:spacing w:after="20"/>
              <w:ind w:left="20"/>
              <w:jc w:val="both"/>
            </w:pPr>
            <w:r>
              <w:rPr>
                <w:rFonts w:ascii="Times New Roman"/>
                <w:b w:val="false"/>
                <w:i w:val="false"/>
                <w:color w:val="000000"/>
                <w:sz w:val="20"/>
              </w:rPr>
              <w:t>
59-63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89"/>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жасжәнеоданжоғары</w:t>
            </w:r>
          </w:p>
          <w:bookmarkEnd w:id="589"/>
          <w:p>
            <w:pPr>
              <w:spacing w:after="20"/>
              <w:ind w:left="20"/>
              <w:jc w:val="both"/>
            </w:pPr>
            <w:r>
              <w:rPr>
                <w:rFonts w:ascii="Times New Roman"/>
                <w:b w:val="false"/>
                <w:i w:val="false"/>
                <w:color w:val="000000"/>
                <w:sz w:val="20"/>
              </w:rPr>
              <w:t>
64 года истарше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90"/>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iшiнде</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алушылардың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90"/>
          <w:p>
            <w:pPr>
              <w:spacing w:after="20"/>
              <w:ind w:left="20"/>
              <w:jc w:val="both"/>
            </w:pPr>
            <w:r>
              <w:rPr>
                <w:rFonts w:ascii="Times New Roman"/>
                <w:b w:val="false"/>
                <w:i w:val="false"/>
                <w:color w:val="000000"/>
                <w:sz w:val="20"/>
              </w:rPr>
              <w:t>
Численность получателей специальных социальных услуг в течение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91"/>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тұрмыстық-еңбек</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91"/>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92"/>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отбасыларына</w:t>
            </w:r>
            <w:r>
              <w:rPr>
                <w:rFonts w:ascii="Times New Roman"/>
                <w:b w:val="false"/>
                <w:i w:val="false"/>
                <w:color w:val="000000"/>
                <w:sz w:val="20"/>
              </w:rPr>
              <w:t xml:space="preserve"> </w:t>
            </w:r>
            <w:r>
              <w:rPr>
                <w:rFonts w:ascii="Times New Roman"/>
                <w:b/>
                <w:i w:val="false"/>
                <w:color w:val="000000"/>
                <w:sz w:val="20"/>
              </w:rPr>
              <w:t>оралғандардың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берілгендер-дің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жартылай</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val="false"/>
                <w:i w:val="false"/>
                <w:color w:val="000000"/>
                <w:sz w:val="20"/>
              </w:rPr>
              <w:t xml:space="preserve"> </w:t>
            </w:r>
            <w:r>
              <w:rPr>
                <w:rFonts w:ascii="Times New Roman"/>
                <w:b/>
                <w:i w:val="false"/>
                <w:color w:val="000000"/>
                <w:sz w:val="20"/>
              </w:rPr>
              <w:t>алатындардың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92"/>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93"/>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дәрігердің</w:t>
            </w:r>
            <w:r>
              <w:rPr>
                <w:rFonts w:ascii="Times New Roman"/>
                <w:b w:val="false"/>
                <w:i w:val="false"/>
                <w:color w:val="000000"/>
                <w:sz w:val="20"/>
              </w:rPr>
              <w:t xml:space="preserve"> </w:t>
            </w:r>
            <w:r>
              <w:rPr>
                <w:rFonts w:ascii="Times New Roman"/>
                <w:b/>
                <w:i w:val="false"/>
                <w:color w:val="000000"/>
                <w:sz w:val="20"/>
              </w:rPr>
              <w:t>қорытындысы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істеуге</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тұратындардың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көрсетілетіндердің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93"/>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94"/>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w:t>
            </w:r>
            <w:r>
              <w:rPr>
                <w:rFonts w:ascii="Times New Roman"/>
                <w:b w:val="false"/>
                <w:i w:val="false"/>
                <w:color w:val="000000"/>
                <w:sz w:val="20"/>
              </w:rPr>
              <w:t xml:space="preserve"> </w:t>
            </w:r>
            <w:r>
              <w:rPr>
                <w:rFonts w:ascii="Times New Roman"/>
                <w:b/>
                <w:i w:val="false"/>
                <w:color w:val="000000"/>
                <w:sz w:val="20"/>
              </w:rPr>
              <w:t>контингентінің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bookmarkEnd w:id="594"/>
          <w:p>
            <w:pPr>
              <w:spacing w:after="20"/>
              <w:ind w:left="20"/>
              <w:jc w:val="both"/>
            </w:pPr>
            <w:r>
              <w:rPr>
                <w:rFonts w:ascii="Times New Roman"/>
                <w:b w:val="false"/>
                <w:i w:val="false"/>
                <w:color w:val="000000"/>
                <w:sz w:val="20"/>
              </w:rPr>
              <w:t>
Численность контингента работающих,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59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көрсетуші</w:t>
      </w:r>
      <w:r>
        <w:rPr>
          <w:rFonts w:ascii="Times New Roman"/>
          <w:b w:val="false"/>
          <w:i w:val="false"/>
          <w:color w:val="000000"/>
          <w:sz w:val="28"/>
        </w:rPr>
        <w:t xml:space="preserve"> </w:t>
      </w:r>
      <w:r>
        <w:rPr>
          <w:rFonts w:ascii="Times New Roman"/>
          <w:b/>
          <w:i w:val="false"/>
          <w:color w:val="000000"/>
          <w:sz w:val="28"/>
        </w:rPr>
        <w:t>персонал</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p>
    <w:bookmarkEnd w:id="595"/>
    <w:bookmarkStart w:name="z742" w:id="596"/>
    <w:p>
      <w:pPr>
        <w:spacing w:after="0"/>
        <w:ind w:left="0"/>
        <w:jc w:val="both"/>
      </w:pPr>
      <w:r>
        <w:rPr>
          <w:rFonts w:ascii="Times New Roman"/>
          <w:b w:val="false"/>
          <w:i w:val="false"/>
          <w:color w:val="000000"/>
          <w:sz w:val="28"/>
        </w:rPr>
        <w:t>
      Укажите сведения об обслуживающем персонале</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Лауазымдардың штат саны, бірлік</w:t>
            </w:r>
          </w:p>
          <w:p>
            <w:pPr>
              <w:spacing w:after="20"/>
              <w:ind w:left="20"/>
              <w:jc w:val="both"/>
            </w:pPr>
          </w:p>
          <w:p>
            <w:pPr>
              <w:spacing w:after="20"/>
              <w:ind w:left="20"/>
              <w:jc w:val="both"/>
            </w:pPr>
            <w:r>
              <w:rPr>
                <w:rFonts w:ascii="Times New Roman"/>
                <w:b/>
                <w:i w:val="false"/>
                <w:color w:val="000000"/>
                <w:sz w:val="20"/>
              </w:rPr>
              <w:t>
Штатное количество должностей,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нақты саны, адам</w:t>
            </w:r>
          </w:p>
          <w:p>
            <w:pPr>
              <w:spacing w:after="20"/>
              <w:ind w:left="20"/>
              <w:jc w:val="both"/>
            </w:pPr>
          </w:p>
          <w:p>
            <w:pPr>
              <w:spacing w:after="20"/>
              <w:ind w:left="20"/>
              <w:jc w:val="both"/>
            </w:pPr>
            <w:r>
              <w:rPr>
                <w:rFonts w:ascii="Times New Roman"/>
                <w:b/>
                <w:i w:val="false"/>
                <w:color w:val="000000"/>
                <w:sz w:val="20"/>
              </w:rPr>
              <w:t>
Фактическая численность работников,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97"/>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персонал</w:t>
            </w:r>
          </w:p>
          <w:bookmarkEnd w:id="597"/>
          <w:p>
            <w:pPr>
              <w:spacing w:after="20"/>
              <w:ind w:left="20"/>
              <w:jc w:val="both"/>
            </w:pPr>
            <w:r>
              <w:rPr>
                <w:rFonts w:ascii="Times New Roman"/>
                <w:b w:val="false"/>
                <w:i w:val="false"/>
                <w:color w:val="000000"/>
                <w:sz w:val="20"/>
              </w:rPr>
              <w:t>
Административный и вспомогательный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98"/>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59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99"/>
          <w:p>
            <w:pPr>
              <w:spacing w:after="20"/>
              <w:ind w:left="20"/>
              <w:jc w:val="both"/>
            </w:pPr>
            <w:r>
              <w:rPr>
                <w:rFonts w:ascii="Times New Roman"/>
                <w:b w:val="false"/>
                <w:i w:val="false"/>
                <w:color w:val="000000"/>
                <w:sz w:val="20"/>
              </w:rPr>
              <w:t>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көрсетуші</w:t>
            </w:r>
            <w:r>
              <w:rPr>
                <w:rFonts w:ascii="Times New Roman"/>
                <w:b w:val="false"/>
                <w:i w:val="false"/>
                <w:color w:val="000000"/>
                <w:sz w:val="20"/>
              </w:rPr>
              <w:t xml:space="preserve"> </w:t>
            </w:r>
            <w:r>
              <w:rPr>
                <w:rFonts w:ascii="Times New Roman"/>
                <w:b/>
                <w:i w:val="false"/>
                <w:color w:val="000000"/>
                <w:sz w:val="20"/>
              </w:rPr>
              <w:t>персонал</w:t>
            </w:r>
          </w:p>
          <w:bookmarkEnd w:id="599"/>
          <w:p>
            <w:pPr>
              <w:spacing w:after="20"/>
              <w:ind w:left="20"/>
              <w:jc w:val="both"/>
            </w:pPr>
            <w:r>
              <w:rPr>
                <w:rFonts w:ascii="Times New Roman"/>
                <w:b w:val="false"/>
                <w:i w:val="false"/>
                <w:color w:val="000000"/>
                <w:sz w:val="20"/>
              </w:rPr>
              <w:t>
руководящие работники и хозяйственно-обслуживающий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00"/>
          <w:p>
            <w:pPr>
              <w:spacing w:after="20"/>
              <w:ind w:left="20"/>
              <w:jc w:val="both"/>
            </w:pPr>
            <w:r>
              <w:rPr>
                <w:rFonts w:ascii="Times New Roman"/>
                <w:b w:val="false"/>
                <w:i w:val="false"/>
                <w:color w:val="000000"/>
                <w:sz w:val="20"/>
              </w:rPr>
              <w:t>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p>
          <w:bookmarkEnd w:id="600"/>
          <w:p>
            <w:pPr>
              <w:spacing w:after="20"/>
              <w:ind w:left="20"/>
              <w:jc w:val="both"/>
            </w:pPr>
            <w:r>
              <w:rPr>
                <w:rFonts w:ascii="Times New Roman"/>
                <w:b w:val="false"/>
                <w:i w:val="false"/>
                <w:color w:val="000000"/>
                <w:sz w:val="20"/>
              </w:rPr>
              <w:t>
персонал по оказанию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01"/>
          <w:p>
            <w:pPr>
              <w:spacing w:after="20"/>
              <w:ind w:left="20"/>
              <w:jc w:val="both"/>
            </w:pPr>
            <w:r>
              <w:rPr>
                <w:rFonts w:ascii="Times New Roman"/>
                <w:b w:val="false"/>
                <w:i w:val="false"/>
                <w:color w:val="000000"/>
                <w:sz w:val="20"/>
              </w:rPr>
              <w:t>
</w:t>
            </w:r>
            <w:r>
              <w:rPr>
                <w:rFonts w:ascii="Times New Roman"/>
                <w:b/>
                <w:i w:val="false"/>
                <w:color w:val="000000"/>
                <w:sz w:val="20"/>
              </w:rPr>
              <w:t>әлеуметтік-тұрмыстық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p>
          <w:bookmarkEnd w:id="601"/>
          <w:p>
            <w:pPr>
              <w:spacing w:after="20"/>
              <w:ind w:left="20"/>
              <w:jc w:val="both"/>
            </w:pPr>
            <w:r>
              <w:rPr>
                <w:rFonts w:ascii="Times New Roman"/>
                <w:b w:val="false"/>
                <w:i w:val="false"/>
                <w:color w:val="000000"/>
                <w:sz w:val="20"/>
              </w:rPr>
              <w:t>
персонал по оказанию социально-бытовых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02"/>
          <w:p>
            <w:pPr>
              <w:spacing w:after="20"/>
              <w:ind w:left="20"/>
              <w:jc w:val="both"/>
            </w:pPr>
            <w:r>
              <w:rPr>
                <w:rFonts w:ascii="Times New Roman"/>
                <w:b w:val="false"/>
                <w:i w:val="false"/>
                <w:color w:val="000000"/>
                <w:sz w:val="20"/>
              </w:rPr>
              <w:t>
</w:t>
            </w:r>
            <w:r>
              <w:rPr>
                <w:rFonts w:ascii="Times New Roman"/>
                <w:b/>
                <w:i w:val="false"/>
                <w:color w:val="000000"/>
                <w:sz w:val="20"/>
              </w:rPr>
              <w:t>Әлеуметтік-медициналық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r>
              <w:rPr>
                <w:rFonts w:ascii="Times New Roman"/>
                <w:b w:val="false"/>
                <w:i w:val="false"/>
                <w:color w:val="000000"/>
                <w:sz w:val="20"/>
              </w:rPr>
              <w:t xml:space="preserve"> </w:t>
            </w:r>
          </w:p>
          <w:bookmarkEnd w:id="602"/>
          <w:p>
            <w:pPr>
              <w:spacing w:after="20"/>
              <w:ind w:left="20"/>
              <w:jc w:val="both"/>
            </w:pPr>
            <w:r>
              <w:rPr>
                <w:rFonts w:ascii="Times New Roman"/>
                <w:b w:val="false"/>
                <w:i w:val="false"/>
                <w:color w:val="000000"/>
                <w:sz w:val="20"/>
              </w:rPr>
              <w:t>
Персонал по оказанию социально-медицинских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03"/>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bookmarkEnd w:id="60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04"/>
          <w:p>
            <w:pPr>
              <w:spacing w:after="20"/>
              <w:ind w:left="20"/>
              <w:jc w:val="both"/>
            </w:pPr>
            <w:r>
              <w:rPr>
                <w:rFonts w:ascii="Times New Roman"/>
                <w:b w:val="false"/>
                <w:i w:val="false"/>
                <w:color w:val="000000"/>
                <w:sz w:val="20"/>
              </w:rPr>
              <w:t>
</w:t>
            </w:r>
            <w:r>
              <w:rPr>
                <w:rFonts w:ascii="Times New Roman"/>
                <w:b/>
                <w:i w:val="false"/>
                <w:color w:val="000000"/>
                <w:sz w:val="20"/>
              </w:rPr>
              <w:t>педиатрдәрігер</w:t>
            </w:r>
          </w:p>
          <w:bookmarkEnd w:id="604"/>
          <w:p>
            <w:pPr>
              <w:spacing w:after="20"/>
              <w:ind w:left="20"/>
              <w:jc w:val="both"/>
            </w:pPr>
            <w:r>
              <w:rPr>
                <w:rFonts w:ascii="Times New Roman"/>
                <w:b w:val="false"/>
                <w:i w:val="false"/>
                <w:color w:val="000000"/>
                <w:sz w:val="20"/>
              </w:rPr>
              <w:t>
врач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05"/>
          <w:p>
            <w:pPr>
              <w:spacing w:after="20"/>
              <w:ind w:left="20"/>
              <w:jc w:val="both"/>
            </w:pPr>
            <w:r>
              <w:rPr>
                <w:rFonts w:ascii="Times New Roman"/>
                <w:b w:val="false"/>
                <w:i w:val="false"/>
                <w:color w:val="000000"/>
                <w:sz w:val="20"/>
              </w:rPr>
              <w:t>
</w:t>
            </w:r>
            <w:r>
              <w:rPr>
                <w:rFonts w:ascii="Times New Roman"/>
                <w:b/>
                <w:i w:val="false"/>
                <w:color w:val="000000"/>
                <w:sz w:val="20"/>
              </w:rPr>
              <w:t>терапевтдәрігер</w:t>
            </w:r>
          </w:p>
          <w:bookmarkEnd w:id="605"/>
          <w:p>
            <w:pPr>
              <w:spacing w:after="20"/>
              <w:ind w:left="20"/>
              <w:jc w:val="both"/>
            </w:pPr>
            <w:r>
              <w:rPr>
                <w:rFonts w:ascii="Times New Roman"/>
                <w:b w:val="false"/>
                <w:i w:val="false"/>
                <w:color w:val="000000"/>
                <w:sz w:val="20"/>
              </w:rPr>
              <w:t>
врач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06"/>
          <w:p>
            <w:pPr>
              <w:spacing w:after="20"/>
              <w:ind w:left="20"/>
              <w:jc w:val="both"/>
            </w:pPr>
            <w:r>
              <w:rPr>
                <w:rFonts w:ascii="Times New Roman"/>
                <w:b w:val="false"/>
                <w:i w:val="false"/>
                <w:color w:val="000000"/>
                <w:sz w:val="20"/>
              </w:rPr>
              <w:t>
</w:t>
            </w:r>
            <w:r>
              <w:rPr>
                <w:rFonts w:ascii="Times New Roman"/>
                <w:b/>
                <w:i w:val="false"/>
                <w:color w:val="000000"/>
                <w:sz w:val="20"/>
              </w:rPr>
              <w:t>невропатолог</w:t>
            </w:r>
            <w:r>
              <w:rPr>
                <w:rFonts w:ascii="Times New Roman"/>
                <w:b w:val="false"/>
                <w:i w:val="false"/>
                <w:color w:val="000000"/>
                <w:sz w:val="20"/>
              </w:rPr>
              <w:t xml:space="preserve"> </w:t>
            </w:r>
            <w:r>
              <w:rPr>
                <w:rFonts w:ascii="Times New Roman"/>
                <w:b/>
                <w:i w:val="false"/>
                <w:color w:val="000000"/>
                <w:sz w:val="20"/>
              </w:rPr>
              <w:t>дәрігер</w:t>
            </w:r>
          </w:p>
          <w:bookmarkEnd w:id="606"/>
          <w:p>
            <w:pPr>
              <w:spacing w:after="20"/>
              <w:ind w:left="20"/>
              <w:jc w:val="both"/>
            </w:pPr>
            <w:r>
              <w:rPr>
                <w:rFonts w:ascii="Times New Roman"/>
                <w:b w:val="false"/>
                <w:i w:val="false"/>
                <w:color w:val="000000"/>
                <w:sz w:val="20"/>
              </w:rPr>
              <w:t>
врач невропатолог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07"/>
          <w:p>
            <w:pPr>
              <w:spacing w:after="20"/>
              <w:ind w:left="20"/>
              <w:jc w:val="both"/>
            </w:pPr>
            <w:r>
              <w:rPr>
                <w:rFonts w:ascii="Times New Roman"/>
                <w:b w:val="false"/>
                <w:i w:val="false"/>
                <w:color w:val="000000"/>
                <w:sz w:val="20"/>
              </w:rPr>
              <w:t>
</w:t>
            </w:r>
            <w:r>
              <w:rPr>
                <w:rFonts w:ascii="Times New Roman"/>
                <w:b/>
                <w:i w:val="false"/>
                <w:color w:val="000000"/>
                <w:sz w:val="20"/>
              </w:rPr>
              <w:t>психиатр</w:t>
            </w:r>
            <w:r>
              <w:rPr>
                <w:rFonts w:ascii="Times New Roman"/>
                <w:b w:val="false"/>
                <w:i w:val="false"/>
                <w:color w:val="000000"/>
                <w:sz w:val="20"/>
              </w:rPr>
              <w:t xml:space="preserve"> </w:t>
            </w:r>
            <w:r>
              <w:rPr>
                <w:rFonts w:ascii="Times New Roman"/>
                <w:b/>
                <w:i w:val="false"/>
                <w:color w:val="000000"/>
                <w:sz w:val="20"/>
              </w:rPr>
              <w:t>дәрігер</w:t>
            </w:r>
          </w:p>
          <w:bookmarkEnd w:id="607"/>
          <w:p>
            <w:pPr>
              <w:spacing w:after="20"/>
              <w:ind w:left="20"/>
              <w:jc w:val="both"/>
            </w:pPr>
            <w:r>
              <w:rPr>
                <w:rFonts w:ascii="Times New Roman"/>
                <w:b w:val="false"/>
                <w:i w:val="false"/>
                <w:color w:val="000000"/>
                <w:sz w:val="20"/>
              </w:rPr>
              <w:t>
врач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08"/>
          <w:p>
            <w:pPr>
              <w:spacing w:after="20"/>
              <w:ind w:left="20"/>
              <w:jc w:val="both"/>
            </w:pPr>
            <w:r>
              <w:rPr>
                <w:rFonts w:ascii="Times New Roman"/>
                <w:b w:val="false"/>
                <w:i w:val="false"/>
                <w:color w:val="000000"/>
                <w:sz w:val="20"/>
              </w:rPr>
              <w:t>
</w:t>
            </w:r>
            <w:r>
              <w:rPr>
                <w:rFonts w:ascii="Times New Roman"/>
                <w:b/>
                <w:i w:val="false"/>
                <w:color w:val="000000"/>
                <w:sz w:val="20"/>
              </w:rPr>
              <w:t>травматолог-</w:t>
            </w:r>
            <w:r>
              <w:rPr>
                <w:rFonts w:ascii="Times New Roman"/>
                <w:b/>
                <w:i w:val="false"/>
                <w:color w:val="000000"/>
                <w:sz w:val="20"/>
              </w:rPr>
              <w:t>ортопеддәрігер</w:t>
            </w:r>
          </w:p>
          <w:bookmarkEnd w:id="608"/>
          <w:p>
            <w:pPr>
              <w:spacing w:after="20"/>
              <w:ind w:left="20"/>
              <w:jc w:val="both"/>
            </w:pPr>
            <w:r>
              <w:rPr>
                <w:rFonts w:ascii="Times New Roman"/>
                <w:b w:val="false"/>
                <w:i w:val="false"/>
                <w:color w:val="000000"/>
                <w:sz w:val="20"/>
              </w:rPr>
              <w:t>
врач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09"/>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дәрігерлер</w:t>
            </w:r>
          </w:p>
          <w:bookmarkEnd w:id="609"/>
          <w:p>
            <w:pPr>
              <w:spacing w:after="20"/>
              <w:ind w:left="20"/>
              <w:jc w:val="both"/>
            </w:pPr>
            <w:r>
              <w:rPr>
                <w:rFonts w:ascii="Times New Roman"/>
                <w:b w:val="false"/>
                <w:i w:val="false"/>
                <w:color w:val="000000"/>
                <w:sz w:val="20"/>
              </w:rPr>
              <w:t>
другие врачи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10"/>
          <w:p>
            <w:pPr>
              <w:spacing w:after="20"/>
              <w:ind w:left="20"/>
              <w:jc w:val="both"/>
            </w:pPr>
            <w:r>
              <w:rPr>
                <w:rFonts w:ascii="Times New Roman"/>
                <w:b w:val="false"/>
                <w:i w:val="false"/>
                <w:color w:val="000000"/>
                <w:sz w:val="20"/>
              </w:rPr>
              <w:t>
</w:t>
            </w:r>
            <w:r>
              <w:rPr>
                <w:rFonts w:ascii="Times New Roman"/>
                <w:b/>
                <w:i w:val="false"/>
                <w:color w:val="000000"/>
                <w:sz w:val="20"/>
              </w:rPr>
              <w:t>фармацевт</w:t>
            </w:r>
          </w:p>
          <w:bookmarkEnd w:id="610"/>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11"/>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бике</w:t>
            </w:r>
          </w:p>
          <w:bookmarkEnd w:id="611"/>
          <w:p>
            <w:pPr>
              <w:spacing w:after="20"/>
              <w:ind w:left="20"/>
              <w:jc w:val="both"/>
            </w:pPr>
            <w:r>
              <w:rPr>
                <w:rFonts w:ascii="Times New Roman"/>
                <w:b w:val="false"/>
                <w:i w:val="false"/>
                <w:color w:val="000000"/>
                <w:sz w:val="20"/>
              </w:rPr>
              <w:t>
медицинская сестра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12"/>
          <w:p>
            <w:pPr>
              <w:spacing w:after="20"/>
              <w:ind w:left="20"/>
              <w:jc w:val="both"/>
            </w:pPr>
            <w:r>
              <w:rPr>
                <w:rFonts w:ascii="Times New Roman"/>
                <w:b w:val="false"/>
                <w:i w:val="false"/>
                <w:color w:val="000000"/>
                <w:sz w:val="20"/>
              </w:rPr>
              <w:t>
</w:t>
            </w:r>
            <w:r>
              <w:rPr>
                <w:rFonts w:ascii="Times New Roman"/>
                <w:b/>
                <w:i w:val="false"/>
                <w:color w:val="000000"/>
                <w:sz w:val="20"/>
              </w:rPr>
              <w:t>Әлеуметтік-педагогикалық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психологиялық</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персонал</w:t>
            </w:r>
          </w:p>
          <w:bookmarkEnd w:id="612"/>
          <w:p>
            <w:pPr>
              <w:spacing w:after="20"/>
              <w:ind w:left="20"/>
              <w:jc w:val="both"/>
            </w:pPr>
            <w:r>
              <w:rPr>
                <w:rFonts w:ascii="Times New Roman"/>
                <w:b w:val="false"/>
                <w:i w:val="false"/>
                <w:color w:val="000000"/>
                <w:sz w:val="20"/>
              </w:rPr>
              <w:t>
Персонал по оказанию социально-педагогических и психологических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13"/>
          <w:p>
            <w:pPr>
              <w:spacing w:after="20"/>
              <w:ind w:left="20"/>
              <w:jc w:val="both"/>
            </w:pPr>
            <w:r>
              <w:rPr>
                <w:rFonts w:ascii="Times New Roman"/>
                <w:b w:val="false"/>
                <w:i w:val="false"/>
                <w:color w:val="000000"/>
                <w:sz w:val="20"/>
              </w:rPr>
              <w:t>
</w:t>
            </w:r>
            <w:r>
              <w:rPr>
                <w:rFonts w:ascii="Times New Roman"/>
                <w:b/>
                <w:i w:val="false"/>
                <w:color w:val="000000"/>
                <w:sz w:val="20"/>
              </w:rPr>
              <w:t>соныңішінде</w:t>
            </w:r>
            <w:r>
              <w:rPr>
                <w:rFonts w:ascii="Times New Roman"/>
                <w:b/>
                <w:i w:val="false"/>
                <w:color w:val="000000"/>
                <w:sz w:val="20"/>
              </w:rPr>
              <w:t>:</w:t>
            </w:r>
          </w:p>
          <w:bookmarkEnd w:id="61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14"/>
          <w:p>
            <w:pPr>
              <w:spacing w:after="20"/>
              <w:ind w:left="20"/>
              <w:jc w:val="both"/>
            </w:pPr>
            <w:r>
              <w:rPr>
                <w:rFonts w:ascii="Times New Roman"/>
                <w:b w:val="false"/>
                <w:i w:val="false"/>
                <w:color w:val="000000"/>
                <w:sz w:val="20"/>
              </w:rPr>
              <w:t>
</w:t>
            </w:r>
            <w:r>
              <w:rPr>
                <w:rFonts w:ascii="Times New Roman"/>
                <w:b/>
                <w:i w:val="false"/>
                <w:color w:val="000000"/>
                <w:sz w:val="20"/>
              </w:rPr>
              <w:t>психолог</w:t>
            </w:r>
          </w:p>
          <w:bookmarkEnd w:id="614"/>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15"/>
          <w:p>
            <w:pPr>
              <w:spacing w:after="20"/>
              <w:ind w:left="20"/>
              <w:jc w:val="both"/>
            </w:pPr>
            <w:r>
              <w:rPr>
                <w:rFonts w:ascii="Times New Roman"/>
                <w:b w:val="false"/>
                <w:i w:val="false"/>
                <w:color w:val="000000"/>
                <w:sz w:val="20"/>
              </w:rPr>
              <w:t>
</w:t>
            </w:r>
            <w:r>
              <w:rPr>
                <w:rFonts w:ascii="Times New Roman"/>
                <w:b/>
                <w:i w:val="false"/>
                <w:color w:val="000000"/>
                <w:sz w:val="20"/>
              </w:rPr>
              <w:t>әдіскер</w:t>
            </w:r>
          </w:p>
          <w:bookmarkEnd w:id="615"/>
          <w:p>
            <w:pPr>
              <w:spacing w:after="20"/>
              <w:ind w:left="20"/>
              <w:jc w:val="both"/>
            </w:pPr>
            <w:r>
              <w:rPr>
                <w:rFonts w:ascii="Times New Roman"/>
                <w:b w:val="false"/>
                <w:i w:val="false"/>
                <w:color w:val="000000"/>
                <w:sz w:val="20"/>
              </w:rPr>
              <w:t>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16"/>
          <w:p>
            <w:pPr>
              <w:spacing w:after="20"/>
              <w:ind w:left="20"/>
              <w:jc w:val="both"/>
            </w:pPr>
            <w:r>
              <w:rPr>
                <w:rFonts w:ascii="Times New Roman"/>
                <w:b w:val="false"/>
                <w:i w:val="false"/>
                <w:color w:val="000000"/>
                <w:sz w:val="20"/>
              </w:rPr>
              <w:t>
</w:t>
            </w:r>
            <w:r>
              <w:rPr>
                <w:rFonts w:ascii="Times New Roman"/>
                <w:b/>
                <w:i w:val="false"/>
                <w:color w:val="000000"/>
                <w:sz w:val="20"/>
              </w:rPr>
              <w:t>тәрбиеші</w:t>
            </w:r>
          </w:p>
          <w:bookmarkEnd w:id="616"/>
          <w:p>
            <w:pPr>
              <w:spacing w:after="20"/>
              <w:ind w:left="20"/>
              <w:jc w:val="both"/>
            </w:pPr>
            <w:r>
              <w:rPr>
                <w:rFonts w:ascii="Times New Roman"/>
                <w:b w:val="false"/>
                <w:i w:val="false"/>
                <w:color w:val="000000"/>
                <w:sz w:val="20"/>
              </w:rPr>
              <w:t>
воспитатель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17"/>
          <w:p>
            <w:pPr>
              <w:spacing w:after="20"/>
              <w:ind w:left="20"/>
              <w:jc w:val="both"/>
            </w:pPr>
            <w:r>
              <w:rPr>
                <w:rFonts w:ascii="Times New Roman"/>
                <w:b w:val="false"/>
                <w:i w:val="false"/>
                <w:color w:val="000000"/>
                <w:sz w:val="20"/>
              </w:rPr>
              <w:t>
</w:t>
            </w:r>
            <w:r>
              <w:rPr>
                <w:rFonts w:ascii="Times New Roman"/>
                <w:b/>
                <w:i w:val="false"/>
                <w:color w:val="000000"/>
                <w:sz w:val="20"/>
              </w:rPr>
              <w:t>логопед</w:t>
            </w:r>
          </w:p>
          <w:bookmarkEnd w:id="617"/>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18"/>
          <w:p>
            <w:pPr>
              <w:spacing w:after="20"/>
              <w:ind w:left="20"/>
              <w:jc w:val="both"/>
            </w:pPr>
            <w:r>
              <w:rPr>
                <w:rFonts w:ascii="Times New Roman"/>
                <w:b w:val="false"/>
                <w:i w:val="false"/>
                <w:color w:val="000000"/>
                <w:sz w:val="20"/>
              </w:rPr>
              <w:t>
</w:t>
            </w:r>
            <w:r>
              <w:rPr>
                <w:rFonts w:ascii="Times New Roman"/>
                <w:b/>
                <w:i w:val="false"/>
                <w:color w:val="000000"/>
                <w:sz w:val="20"/>
              </w:rPr>
              <w:t>дефектолог</w:t>
            </w:r>
          </w:p>
          <w:bookmarkEnd w:id="618"/>
          <w:p>
            <w:pPr>
              <w:spacing w:after="20"/>
              <w:ind w:left="20"/>
              <w:jc w:val="both"/>
            </w:pPr>
            <w:r>
              <w:rPr>
                <w:rFonts w:ascii="Times New Roman"/>
                <w:b w:val="false"/>
                <w:i w:val="false"/>
                <w:color w:val="000000"/>
                <w:sz w:val="20"/>
              </w:rPr>
              <w:t>
дефектолог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19"/>
          <w:p>
            <w:pPr>
              <w:spacing w:after="20"/>
              <w:ind w:left="20"/>
              <w:jc w:val="both"/>
            </w:pPr>
            <w:r>
              <w:rPr>
                <w:rFonts w:ascii="Times New Roman"/>
                <w:b w:val="false"/>
                <w:i w:val="false"/>
                <w:color w:val="000000"/>
                <w:sz w:val="20"/>
              </w:rPr>
              <w:t>
</w:t>
            </w:r>
            <w:r>
              <w:rPr>
                <w:rFonts w:ascii="Times New Roman"/>
                <w:b/>
                <w:i w:val="false"/>
                <w:color w:val="000000"/>
                <w:sz w:val="20"/>
              </w:rPr>
              <w:t>музыкамұғалімі</w:t>
            </w:r>
          </w:p>
          <w:bookmarkEnd w:id="619"/>
          <w:p>
            <w:pPr>
              <w:spacing w:after="20"/>
              <w:ind w:left="20"/>
              <w:jc w:val="both"/>
            </w:pPr>
            <w:r>
              <w:rPr>
                <w:rFonts w:ascii="Times New Roman"/>
                <w:b w:val="false"/>
                <w:i w:val="false"/>
                <w:color w:val="000000"/>
                <w:sz w:val="20"/>
              </w:rPr>
              <w:t>
учитель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20"/>
          <w:p>
            <w:pPr>
              <w:spacing w:after="20"/>
              <w:ind w:left="20"/>
              <w:jc w:val="both"/>
            </w:pPr>
            <w:r>
              <w:rPr>
                <w:rFonts w:ascii="Times New Roman"/>
                <w:b w:val="false"/>
                <w:i w:val="false"/>
                <w:color w:val="000000"/>
                <w:sz w:val="20"/>
              </w:rPr>
              <w:t>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мұғалімі</w:t>
            </w:r>
            <w:r>
              <w:rPr>
                <w:rFonts w:ascii="Times New Roman"/>
                <w:b w:val="false"/>
                <w:i w:val="false"/>
                <w:color w:val="000000"/>
                <w:sz w:val="20"/>
              </w:rPr>
              <w:t xml:space="preserve"> </w:t>
            </w:r>
          </w:p>
          <w:bookmarkEnd w:id="620"/>
          <w:p>
            <w:pPr>
              <w:spacing w:after="20"/>
              <w:ind w:left="20"/>
              <w:jc w:val="both"/>
            </w:pPr>
            <w:r>
              <w:rPr>
                <w:rFonts w:ascii="Times New Roman"/>
                <w:b w:val="false"/>
                <w:i w:val="false"/>
                <w:color w:val="000000"/>
                <w:sz w:val="20"/>
              </w:rPr>
              <w:t>
учитель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21"/>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терапиясы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нұсқаушы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мұғалімі</w:t>
            </w:r>
            <w:r>
              <w:rPr>
                <w:rFonts w:ascii="Times New Roman"/>
                <w:b/>
                <w:i w:val="false"/>
                <w:color w:val="000000"/>
                <w:sz w:val="20"/>
              </w:rPr>
              <w:t>)</w:t>
            </w:r>
          </w:p>
          <w:bookmarkEnd w:id="621"/>
          <w:p>
            <w:pPr>
              <w:spacing w:after="20"/>
              <w:ind w:left="20"/>
              <w:jc w:val="both"/>
            </w:pPr>
            <w:r>
              <w:rPr>
                <w:rFonts w:ascii="Times New Roman"/>
                <w:b w:val="false"/>
                <w:i w:val="false"/>
                <w:color w:val="000000"/>
                <w:sz w:val="20"/>
              </w:rPr>
              <w:t>
инструктор по трудовой терапии (учитель по трудовому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22"/>
          <w:p>
            <w:pPr>
              <w:spacing w:after="20"/>
              <w:ind w:left="20"/>
              <w:jc w:val="both"/>
            </w:pPr>
            <w:r>
              <w:rPr>
                <w:rFonts w:ascii="Times New Roman"/>
                <w:b w:val="false"/>
                <w:i w:val="false"/>
                <w:color w:val="000000"/>
                <w:sz w:val="20"/>
              </w:rPr>
              <w:t>
</w:t>
            </w:r>
            <w:r>
              <w:rPr>
                <w:rFonts w:ascii="Times New Roman"/>
                <w:b/>
                <w:i w:val="false"/>
                <w:color w:val="000000"/>
                <w:sz w:val="20"/>
              </w:rPr>
              <w:t>кітапхана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мәдени</w:t>
            </w:r>
            <w:r>
              <w:rPr>
                <w:rFonts w:ascii="Times New Roman"/>
                <w:b w:val="false"/>
                <w:i w:val="false"/>
                <w:color w:val="000000"/>
                <w:sz w:val="20"/>
              </w:rPr>
              <w:t xml:space="preserve"> </w:t>
            </w:r>
            <w:r>
              <w:rPr>
                <w:rFonts w:ascii="Times New Roman"/>
                <w:b/>
                <w:i w:val="false"/>
                <w:color w:val="000000"/>
                <w:sz w:val="20"/>
              </w:rPr>
              <w:t>ұйымдастырушы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музыкалық</w:t>
            </w:r>
            <w:r>
              <w:rPr>
                <w:rFonts w:ascii="Times New Roman"/>
                <w:b w:val="false"/>
                <w:i w:val="false"/>
                <w:color w:val="000000"/>
                <w:sz w:val="20"/>
              </w:rPr>
              <w:t xml:space="preserve"> </w:t>
            </w:r>
            <w:r>
              <w:rPr>
                <w:rFonts w:ascii="Times New Roman"/>
                <w:b/>
                <w:i w:val="false"/>
                <w:color w:val="000000"/>
                <w:sz w:val="20"/>
              </w:rPr>
              <w:t>жетекші</w:t>
            </w:r>
          </w:p>
          <w:bookmarkEnd w:id="622"/>
          <w:p>
            <w:pPr>
              <w:spacing w:after="20"/>
              <w:ind w:left="20"/>
              <w:jc w:val="both"/>
            </w:pPr>
            <w:r>
              <w:rPr>
                <w:rFonts w:ascii="Times New Roman"/>
                <w:b w:val="false"/>
                <w:i w:val="false"/>
                <w:color w:val="000000"/>
                <w:sz w:val="20"/>
              </w:rPr>
              <w:t>
библиотекарь, культорганизатор и музыкальный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23"/>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оқытушылар</w:t>
            </w:r>
          </w:p>
          <w:bookmarkEnd w:id="623"/>
          <w:p>
            <w:pPr>
              <w:spacing w:after="20"/>
              <w:ind w:left="20"/>
              <w:jc w:val="both"/>
            </w:pPr>
            <w:r>
              <w:rPr>
                <w:rFonts w:ascii="Times New Roman"/>
                <w:b w:val="false"/>
                <w:i w:val="false"/>
                <w:color w:val="000000"/>
                <w:sz w:val="20"/>
              </w:rPr>
              <w:t>
другие 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62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сипаттамасын</w:t>
      </w:r>
      <w:r>
        <w:rPr>
          <w:rFonts w:ascii="Times New Roman"/>
          <w:b w:val="false"/>
          <w:i w:val="false"/>
          <w:color w:val="000000"/>
          <w:sz w:val="28"/>
        </w:rPr>
        <w:t xml:space="preserve"> </w:t>
      </w:r>
      <w:r>
        <w:rPr>
          <w:rFonts w:ascii="Times New Roman"/>
          <w:b/>
          <w:i w:val="false"/>
          <w:color w:val="000000"/>
          <w:sz w:val="28"/>
        </w:rPr>
        <w:t>толтырыңыз</w:t>
      </w:r>
      <w:r>
        <w:rPr>
          <w:rFonts w:ascii="Times New Roman"/>
          <w:b/>
          <w:i w:val="false"/>
          <w:color w:val="000000"/>
          <w:sz w:val="28"/>
        </w:rPr>
        <w:t>3</w:t>
      </w:r>
    </w:p>
    <w:bookmarkEnd w:id="624"/>
    <w:bookmarkStart w:name="z775" w:id="625"/>
    <w:p>
      <w:pPr>
        <w:spacing w:after="0"/>
        <w:ind w:left="0"/>
        <w:jc w:val="both"/>
      </w:pPr>
      <w:r>
        <w:rPr>
          <w:rFonts w:ascii="Times New Roman"/>
          <w:b w:val="false"/>
          <w:i w:val="false"/>
          <w:color w:val="000000"/>
          <w:sz w:val="28"/>
        </w:rPr>
        <w:t>
      Заполните характеристику организации3</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6"/>
          <w:p>
            <w:pPr>
              <w:spacing w:after="20"/>
              <w:ind w:left="20"/>
              <w:jc w:val="both"/>
            </w:pPr>
            <w:r>
              <w:rPr>
                <w:rFonts w:ascii="Times New Roman"/>
                <w:b w:val="false"/>
                <w:i w:val="false"/>
                <w:color w:val="000000"/>
                <w:sz w:val="20"/>
              </w:rPr>
              <w:t>
</w:t>
            </w:r>
            <w:r>
              <w:rPr>
                <w:rFonts w:ascii="Times New Roman"/>
                <w:b/>
                <w:i w:val="false"/>
                <w:color w:val="000000"/>
                <w:sz w:val="20"/>
              </w:rPr>
              <w:t>Ғимараттың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метр</w:t>
            </w:r>
          </w:p>
          <w:bookmarkEnd w:id="626"/>
          <w:p>
            <w:pPr>
              <w:spacing w:after="20"/>
              <w:ind w:left="20"/>
              <w:jc w:val="both"/>
            </w:pPr>
            <w:r>
              <w:rPr>
                <w:rFonts w:ascii="Times New Roman"/>
                <w:b w:val="false"/>
                <w:i w:val="false"/>
                <w:color w:val="000000"/>
                <w:sz w:val="20"/>
              </w:rPr>
              <w:t>
Общая площадь здания, квадратных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27"/>
          <w:p>
            <w:pPr>
              <w:spacing w:after="20"/>
              <w:ind w:left="20"/>
              <w:jc w:val="both"/>
            </w:pPr>
            <w:r>
              <w:rPr>
                <w:rFonts w:ascii="Times New Roman"/>
                <w:b w:val="false"/>
                <w:i w:val="false"/>
                <w:color w:val="000000"/>
                <w:sz w:val="20"/>
              </w:rPr>
              <w:t>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метр</w:t>
            </w:r>
          </w:p>
          <w:bookmarkEnd w:id="627"/>
          <w:p>
            <w:pPr>
              <w:spacing w:after="20"/>
              <w:ind w:left="20"/>
              <w:jc w:val="both"/>
            </w:pPr>
            <w:r>
              <w:rPr>
                <w:rFonts w:ascii="Times New Roman"/>
                <w:b w:val="false"/>
                <w:i w:val="false"/>
                <w:color w:val="000000"/>
                <w:sz w:val="20"/>
              </w:rPr>
              <w:t>
Общая площадь спальных комнат, квадратных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8"/>
          <w:p>
            <w:pPr>
              <w:spacing w:after="20"/>
              <w:ind w:left="20"/>
              <w:jc w:val="both"/>
            </w:pPr>
            <w:r>
              <w:rPr>
                <w:rFonts w:ascii="Times New Roman"/>
                <w:b w:val="false"/>
                <w:i w:val="false"/>
                <w:color w:val="000000"/>
                <w:sz w:val="20"/>
              </w:rPr>
              <w:t>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бөлмелердің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p>
          <w:bookmarkEnd w:id="628"/>
          <w:p>
            <w:pPr>
              <w:spacing w:after="20"/>
              <w:ind w:left="20"/>
              <w:jc w:val="both"/>
            </w:pPr>
            <w:r>
              <w:rPr>
                <w:rFonts w:ascii="Times New Roman"/>
                <w:b w:val="false"/>
                <w:i w:val="false"/>
                <w:color w:val="000000"/>
                <w:sz w:val="20"/>
              </w:rPr>
              <w:t>
Количество спальных комнат,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29"/>
          <w:p>
            <w:pPr>
              <w:spacing w:after="20"/>
              <w:ind w:left="20"/>
              <w:jc w:val="both"/>
            </w:pPr>
            <w:r>
              <w:rPr>
                <w:rFonts w:ascii="Times New Roman"/>
                <w:b w:val="false"/>
                <w:i w:val="false"/>
                <w:color w:val="000000"/>
                <w:sz w:val="20"/>
              </w:rPr>
              <w:t>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орындардың</w:t>
            </w:r>
            <w:r>
              <w:rPr>
                <w:rFonts w:ascii="Times New Roman"/>
                <w:b w:val="false"/>
                <w:i w:val="false"/>
                <w:color w:val="000000"/>
                <w:sz w:val="20"/>
              </w:rPr>
              <w:t xml:space="preserve">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p>
          <w:bookmarkEnd w:id="629"/>
          <w:p>
            <w:pPr>
              <w:spacing w:after="20"/>
              <w:ind w:left="20"/>
              <w:jc w:val="both"/>
            </w:pPr>
            <w:r>
              <w:rPr>
                <w:rFonts w:ascii="Times New Roman"/>
                <w:b w:val="false"/>
                <w:i w:val="false"/>
                <w:color w:val="000000"/>
                <w:sz w:val="20"/>
              </w:rPr>
              <w:t>
Плановое число коек,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30"/>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төсек-орындар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бірлік</w:t>
            </w:r>
          </w:p>
          <w:bookmarkEnd w:id="630"/>
          <w:p>
            <w:pPr>
              <w:spacing w:after="20"/>
              <w:ind w:left="20"/>
              <w:jc w:val="both"/>
            </w:pPr>
            <w:r>
              <w:rPr>
                <w:rFonts w:ascii="Times New Roman"/>
                <w:b w:val="false"/>
                <w:i w:val="false"/>
                <w:color w:val="000000"/>
                <w:sz w:val="20"/>
              </w:rPr>
              <w:t>
Фактически развернуто коек,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31"/>
          <w:p>
            <w:pPr>
              <w:spacing w:after="20"/>
              <w:ind w:left="20"/>
              <w:jc w:val="both"/>
            </w:pPr>
            <w:r>
              <w:rPr>
                <w:rFonts w:ascii="Times New Roman"/>
                <w:b w:val="false"/>
                <w:i w:val="false"/>
                <w:color w:val="000000"/>
                <w:sz w:val="20"/>
              </w:rPr>
              <w:t>
</w:t>
            </w:r>
            <w:r>
              <w:rPr>
                <w:rFonts w:ascii="Times New Roman"/>
                <w:b/>
                <w:i w:val="false"/>
                <w:color w:val="000000"/>
                <w:sz w:val="20"/>
              </w:rPr>
              <w:t>Еңбекпен</w:t>
            </w:r>
            <w:r>
              <w:rPr>
                <w:rFonts w:ascii="Times New Roman"/>
                <w:b w:val="false"/>
                <w:i w:val="false"/>
                <w:color w:val="000000"/>
                <w:sz w:val="20"/>
              </w:rPr>
              <w:t xml:space="preserve"> </w:t>
            </w:r>
            <w:r>
              <w:rPr>
                <w:rFonts w:ascii="Times New Roman"/>
                <w:b/>
                <w:i w:val="false"/>
                <w:color w:val="000000"/>
                <w:sz w:val="20"/>
              </w:rPr>
              <w:t>емдеу</w:t>
            </w:r>
            <w:r>
              <w:rPr>
                <w:rFonts w:ascii="Times New Roman"/>
                <w:b w:val="false"/>
                <w:i w:val="false"/>
                <w:color w:val="000000"/>
                <w:sz w:val="20"/>
              </w:rPr>
              <w:t xml:space="preserve"> </w:t>
            </w:r>
            <w:r>
              <w:rPr>
                <w:rFonts w:ascii="Times New Roman"/>
                <w:b/>
                <w:i w:val="false"/>
                <w:color w:val="000000"/>
                <w:sz w:val="20"/>
              </w:rPr>
              <w:t>шеберханаларының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p>
          <w:bookmarkEnd w:id="631"/>
          <w:p>
            <w:pPr>
              <w:spacing w:after="20"/>
              <w:ind w:left="20"/>
              <w:jc w:val="both"/>
            </w:pPr>
            <w:r>
              <w:rPr>
                <w:rFonts w:ascii="Times New Roman"/>
                <w:b w:val="false"/>
                <w:i w:val="false"/>
                <w:color w:val="000000"/>
                <w:sz w:val="20"/>
              </w:rPr>
              <w:t>
Количество лечебно-трудовых мастерских,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32"/>
          <w:p>
            <w:pPr>
              <w:spacing w:after="20"/>
              <w:ind w:left="20"/>
              <w:jc w:val="both"/>
            </w:pPr>
            <w:r>
              <w:rPr>
                <w:rFonts w:ascii="Times New Roman"/>
                <w:b w:val="false"/>
                <w:i w:val="false"/>
                <w:color w:val="000000"/>
                <w:sz w:val="20"/>
              </w:rPr>
              <w:t>
</w:t>
            </w:r>
            <w:r>
              <w:rPr>
                <w:rFonts w:ascii="Times New Roman"/>
                <w:b/>
                <w:i w:val="false"/>
                <w:color w:val="000000"/>
                <w:sz w:val="20"/>
              </w:rPr>
              <w:t>Цехтар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учаскелердің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p>
          <w:bookmarkEnd w:id="632"/>
          <w:p>
            <w:pPr>
              <w:spacing w:after="20"/>
              <w:ind w:left="20"/>
              <w:jc w:val="both"/>
            </w:pPr>
            <w:r>
              <w:rPr>
                <w:rFonts w:ascii="Times New Roman"/>
                <w:b w:val="false"/>
                <w:i w:val="false"/>
                <w:color w:val="000000"/>
                <w:sz w:val="20"/>
              </w:rPr>
              <w:t>
Количество цехов и участков,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33"/>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шаруашылықтардың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p>
          <w:bookmarkEnd w:id="633"/>
          <w:p>
            <w:pPr>
              <w:spacing w:after="20"/>
              <w:ind w:left="20"/>
              <w:jc w:val="both"/>
            </w:pPr>
            <w:r>
              <w:rPr>
                <w:rFonts w:ascii="Times New Roman"/>
                <w:b w:val="false"/>
                <w:i w:val="false"/>
                <w:color w:val="000000"/>
                <w:sz w:val="20"/>
              </w:rPr>
              <w:t>
Количество подсобных хозяйств,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34"/>
          <w:p>
            <w:pPr>
              <w:spacing w:after="20"/>
              <w:ind w:left="20"/>
              <w:jc w:val="both"/>
            </w:pPr>
            <w:r>
              <w:rPr>
                <w:rFonts w:ascii="Times New Roman"/>
                <w:b w:val="false"/>
                <w:i w:val="false"/>
                <w:color w:val="000000"/>
                <w:sz w:val="20"/>
              </w:rPr>
              <w:t>
</w:t>
            </w:r>
            <w:r>
              <w:rPr>
                <w:rFonts w:ascii="Times New Roman"/>
                <w:b/>
                <w:i w:val="false"/>
                <w:color w:val="000000"/>
                <w:sz w:val="20"/>
              </w:rPr>
              <w:t>Əлеуметтік-тұрмыстық</w:t>
            </w:r>
            <w:r>
              <w:rPr>
                <w:rFonts w:ascii="Times New Roman"/>
                <w:b w:val="false"/>
                <w:i w:val="false"/>
                <w:color w:val="000000"/>
                <w:sz w:val="20"/>
              </w:rPr>
              <w:t xml:space="preserve"> </w:t>
            </w:r>
            <w:r>
              <w:rPr>
                <w:rFonts w:ascii="Times New Roman"/>
                <w:b/>
                <w:i w:val="false"/>
                <w:color w:val="000000"/>
                <w:sz w:val="20"/>
              </w:rPr>
              <w:t>бағыттағы</w:t>
            </w:r>
            <w:r>
              <w:rPr>
                <w:rFonts w:ascii="Times New Roman"/>
                <w:b w:val="false"/>
                <w:i w:val="false"/>
                <w:color w:val="000000"/>
                <w:sz w:val="20"/>
              </w:rPr>
              <w:t xml:space="preserve"> </w:t>
            </w:r>
            <w:r>
              <w:rPr>
                <w:rFonts w:ascii="Times New Roman"/>
                <w:b/>
                <w:i w:val="false"/>
                <w:color w:val="000000"/>
                <w:sz w:val="20"/>
              </w:rPr>
              <w:t>кабинеттер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p>
          <w:bookmarkEnd w:id="634"/>
          <w:p>
            <w:pPr>
              <w:spacing w:after="20"/>
              <w:ind w:left="20"/>
              <w:jc w:val="both"/>
            </w:pPr>
            <w:r>
              <w:rPr>
                <w:rFonts w:ascii="Times New Roman"/>
                <w:b w:val="false"/>
                <w:i w:val="false"/>
                <w:color w:val="000000"/>
                <w:sz w:val="20"/>
              </w:rPr>
              <w:t>
Количество кабинетов социально-бытовой ориентации,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35"/>
          <w:p>
            <w:pPr>
              <w:spacing w:after="20"/>
              <w:ind w:left="20"/>
              <w:jc w:val="both"/>
            </w:pPr>
            <w:r>
              <w:rPr>
                <w:rFonts w:ascii="Times New Roman"/>
                <w:b w:val="false"/>
                <w:i w:val="false"/>
                <w:color w:val="000000"/>
                <w:sz w:val="20"/>
              </w:rPr>
              <w:t>
</w:t>
            </w:r>
            <w:r>
              <w:rPr>
                <w:rFonts w:ascii="Times New Roman"/>
                <w:b/>
                <w:i w:val="false"/>
                <w:color w:val="000000"/>
                <w:sz w:val="20"/>
              </w:rPr>
              <w:t>Телефондар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p>
          <w:bookmarkEnd w:id="635"/>
          <w:p>
            <w:pPr>
              <w:spacing w:after="20"/>
              <w:ind w:left="20"/>
              <w:jc w:val="both"/>
            </w:pPr>
            <w:r>
              <w:rPr>
                <w:rFonts w:ascii="Times New Roman"/>
                <w:b w:val="false"/>
                <w:i w:val="false"/>
                <w:color w:val="000000"/>
                <w:sz w:val="20"/>
              </w:rPr>
              <w:t>
Количество телефонов всего,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36"/>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Ғимаратты</w:t>
            </w:r>
            <w:r>
              <w:rPr>
                <w:rFonts w:ascii="Times New Roman"/>
                <w:b w:val="false"/>
                <w:i w:val="false"/>
                <w:color w:val="000000"/>
                <w:sz w:val="20"/>
              </w:rPr>
              <w:t xml:space="preserve"> </w:t>
            </w:r>
            <w:r>
              <w:rPr>
                <w:rFonts w:ascii="Times New Roman"/>
                <w:b/>
                <w:i w:val="false"/>
                <w:color w:val="000000"/>
                <w:sz w:val="20"/>
              </w:rPr>
              <w:t>абаттандыру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4</w:t>
            </w:r>
          </w:p>
          <w:bookmarkEnd w:id="636"/>
          <w:p>
            <w:pPr>
              <w:spacing w:after="20"/>
              <w:ind w:left="20"/>
              <w:jc w:val="both"/>
            </w:pPr>
            <w:r>
              <w:rPr>
                <w:rFonts w:ascii="Times New Roman"/>
                <w:b w:val="false"/>
                <w:i w:val="false"/>
                <w:color w:val="000000"/>
                <w:sz w:val="20"/>
              </w:rPr>
              <w:t>
Укажите информацию о благоустройстве здания4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37"/>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белгісімен</w:t>
            </w:r>
            <w:r>
              <w:rPr>
                <w:rFonts w:ascii="Times New Roman"/>
                <w:b w:val="false"/>
                <w:i w:val="false"/>
                <w:color w:val="000000"/>
                <w:sz w:val="20"/>
              </w:rPr>
              <w:t xml:space="preserve"> </w:t>
            </w:r>
            <w:r>
              <w:rPr>
                <w:rFonts w:ascii="Times New Roman"/>
                <w:b/>
                <w:i w:val="false"/>
                <w:color w:val="000000"/>
                <w:sz w:val="20"/>
              </w:rPr>
              <w:t>белгілеңіз</w:t>
            </w:r>
            <w:r>
              <w:rPr>
                <w:rFonts w:ascii="Times New Roman"/>
                <w:b w:val="false"/>
                <w:i w:val="false"/>
                <w:color w:val="000000"/>
                <w:sz w:val="20"/>
              </w:rPr>
              <w:t xml:space="preserve"> </w:t>
            </w:r>
          </w:p>
          <w:bookmarkEnd w:id="637"/>
          <w:p>
            <w:pPr>
              <w:spacing w:after="20"/>
              <w:ind w:left="20"/>
              <w:jc w:val="both"/>
            </w:pPr>
            <w:r>
              <w:rPr>
                <w:rFonts w:ascii="Times New Roman"/>
                <w:b w:val="false"/>
                <w:i w:val="false"/>
                <w:color w:val="000000"/>
                <w:sz w:val="20"/>
              </w:rPr>
              <w:t>
Отметьте знаком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38"/>
          <w:p>
            <w:pPr>
              <w:spacing w:after="20"/>
              <w:ind w:left="20"/>
              <w:jc w:val="both"/>
            </w:pPr>
            <w:r>
              <w:rPr>
                <w:rFonts w:ascii="Times New Roman"/>
                <w:b w:val="false"/>
                <w:i w:val="false"/>
                <w:color w:val="000000"/>
                <w:sz w:val="20"/>
              </w:rPr>
              <w:t>
</w:t>
            </w:r>
            <w:r>
              <w:rPr>
                <w:rFonts w:ascii="Times New Roman"/>
                <w:b/>
                <w:i w:val="false"/>
                <w:color w:val="000000"/>
                <w:sz w:val="20"/>
              </w:rPr>
              <w:t>Абаттандыру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638"/>
          <w:p>
            <w:pPr>
              <w:spacing w:after="20"/>
              <w:ind w:left="20"/>
              <w:jc w:val="both"/>
            </w:pPr>
            <w:r>
              <w:rPr>
                <w:rFonts w:ascii="Times New Roman"/>
                <w:b w:val="false"/>
                <w:i w:val="false"/>
                <w:color w:val="000000"/>
                <w:sz w:val="20"/>
              </w:rPr>
              <w:t>
Благоустройство, всего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39"/>
          <w:p>
            <w:pPr>
              <w:spacing w:after="20"/>
              <w:ind w:left="20"/>
              <w:jc w:val="both"/>
            </w:pPr>
            <w:r>
              <w:rPr>
                <w:rFonts w:ascii="Times New Roman"/>
                <w:b w:val="false"/>
                <w:i w:val="false"/>
                <w:color w:val="000000"/>
                <w:sz w:val="20"/>
              </w:rPr>
              <w:t>
</w:t>
            </w:r>
            <w:r>
              <w:rPr>
                <w:rFonts w:ascii="Times New Roman"/>
                <w:b/>
                <w:i w:val="false"/>
                <w:color w:val="000000"/>
                <w:sz w:val="20"/>
              </w:rPr>
              <w:t>6.1.1</w:t>
            </w:r>
            <w:r>
              <w:rPr>
                <w:rFonts w:ascii="Times New Roman"/>
                <w:b w:val="false"/>
                <w:i w:val="false"/>
                <w:color w:val="000000"/>
                <w:sz w:val="20"/>
              </w:rPr>
              <w:t xml:space="preserve"> </w:t>
            </w:r>
            <w:r>
              <w:rPr>
                <w:rFonts w:ascii="Times New Roman"/>
                <w:b/>
                <w:i w:val="false"/>
                <w:color w:val="000000"/>
                <w:sz w:val="20"/>
              </w:rPr>
              <w:t>Электрқуаты</w:t>
            </w:r>
          </w:p>
          <w:bookmarkEnd w:id="639"/>
          <w:p>
            <w:pPr>
              <w:spacing w:after="20"/>
              <w:ind w:left="20"/>
              <w:jc w:val="both"/>
            </w:pPr>
            <w:r>
              <w:rPr>
                <w:rFonts w:ascii="Times New Roman"/>
                <w:b w:val="false"/>
                <w:i w:val="false"/>
                <w:color w:val="000000"/>
                <w:sz w:val="20"/>
              </w:rPr>
              <w:t>
Электричество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40"/>
          <w:p>
            <w:pPr>
              <w:spacing w:after="20"/>
              <w:ind w:left="20"/>
              <w:jc w:val="both"/>
            </w:pPr>
            <w:r>
              <w:rPr>
                <w:rFonts w:ascii="Times New Roman"/>
                <w:b w:val="false"/>
                <w:i w:val="false"/>
                <w:color w:val="000000"/>
                <w:sz w:val="20"/>
              </w:rPr>
              <w:t>
</w:t>
            </w:r>
            <w:r>
              <w:rPr>
                <w:rFonts w:ascii="Times New Roman"/>
                <w:b/>
                <w:i w:val="false"/>
                <w:color w:val="000000"/>
                <w:sz w:val="20"/>
              </w:rPr>
              <w:t>6.1.2</w:t>
            </w:r>
            <w:r>
              <w:rPr>
                <w:rFonts w:ascii="Times New Roman"/>
                <w:b w:val="false"/>
                <w:i w:val="false"/>
                <w:color w:val="000000"/>
                <w:sz w:val="20"/>
              </w:rPr>
              <w:t xml:space="preserve"> </w:t>
            </w:r>
            <w:r>
              <w:rPr>
                <w:rFonts w:ascii="Times New Roman"/>
                <w:b/>
                <w:i w:val="false"/>
                <w:color w:val="000000"/>
                <w:sz w:val="20"/>
              </w:rPr>
              <w:t>Орталықтанжылыту</w:t>
            </w:r>
          </w:p>
          <w:bookmarkEnd w:id="640"/>
          <w:p>
            <w:pPr>
              <w:spacing w:after="20"/>
              <w:ind w:left="20"/>
              <w:jc w:val="both"/>
            </w:pPr>
            <w:r>
              <w:rPr>
                <w:rFonts w:ascii="Times New Roman"/>
                <w:b w:val="false"/>
                <w:i w:val="false"/>
                <w:color w:val="000000"/>
                <w:sz w:val="20"/>
              </w:rPr>
              <w:t>
Центральное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41"/>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5-бөлімді</w:t>
            </w:r>
            <w:r>
              <w:rPr>
                <w:rFonts w:ascii="Times New Roman"/>
                <w:b w:val="false"/>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көрсетудің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val="false"/>
                <w:i w:val="false"/>
                <w:color w:val="000000"/>
                <w:sz w:val="20"/>
              </w:rPr>
              <w:t xml:space="preserve"> </w:t>
            </w:r>
            <w:r>
              <w:rPr>
                <w:rFonts w:ascii="Times New Roman"/>
                <w:b/>
                <w:i w:val="false"/>
                <w:color w:val="000000"/>
                <w:sz w:val="20"/>
              </w:rPr>
              <w:t>толтырмайды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 5 не заполняется территориальными центрами социальной помощи на дому</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6-бөлімді</w:t>
            </w:r>
            <w:r>
              <w:rPr>
                <w:rFonts w:ascii="Times New Roman"/>
                <w:b w:val="false"/>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көрсетудің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val="false"/>
                <w:i w:val="false"/>
                <w:color w:val="000000"/>
                <w:sz w:val="20"/>
              </w:rPr>
              <w:t xml:space="preserve"> </w:t>
            </w:r>
            <w:r>
              <w:rPr>
                <w:rFonts w:ascii="Times New Roman"/>
                <w:b/>
                <w:i w:val="false"/>
                <w:color w:val="000000"/>
                <w:sz w:val="20"/>
              </w:rPr>
              <w:t>толтырмайды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Раздел 6 не заполняется территориальными центрами социальной помощи на дому</w:t>
            </w:r>
          </w:p>
          <w:p>
            <w:pPr>
              <w:spacing w:after="20"/>
              <w:ind w:left="20"/>
              <w:jc w:val="both"/>
            </w:pPr>
            <w:r>
              <w:rPr>
                <w:rFonts w:ascii="Times New Roman"/>
                <w:b w:val="false"/>
                <w:i w:val="false"/>
                <w:color w:val="000000"/>
                <w:sz w:val="20"/>
              </w:rPr>
              <w:t>
</w:t>
            </w:r>
            <w:r>
              <w:rPr>
                <w:rFonts w:ascii="Times New Roman"/>
                <w:b/>
                <w:i w:val="false"/>
                <w:color w:val="000000"/>
                <w:sz w:val="20"/>
              </w:rPr>
              <w:t>6.1.3</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қондырғылардан</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қондырғылардан</w:t>
            </w:r>
            <w:r>
              <w:rPr>
                <w:rFonts w:ascii="Times New Roman"/>
                <w:b w:val="false"/>
                <w:i w:val="false"/>
                <w:color w:val="000000"/>
                <w:sz w:val="20"/>
              </w:rPr>
              <w:t xml:space="preserve"> </w:t>
            </w:r>
            <w:r>
              <w:rPr>
                <w:rFonts w:ascii="Times New Roman"/>
                <w:b/>
                <w:i w:val="false"/>
                <w:color w:val="000000"/>
                <w:sz w:val="20"/>
              </w:rPr>
              <w:t>қазандықтардан</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i w:val="false"/>
                <w:color w:val="000000"/>
                <w:sz w:val="20"/>
              </w:rPr>
              <w:t>)</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42"/>
          <w:p>
            <w:pPr>
              <w:spacing w:after="20"/>
              <w:ind w:left="20"/>
              <w:jc w:val="both"/>
            </w:pPr>
            <w:r>
              <w:rPr>
                <w:rFonts w:ascii="Times New Roman"/>
                <w:b w:val="false"/>
                <w:i w:val="false"/>
                <w:color w:val="000000"/>
                <w:sz w:val="20"/>
              </w:rPr>
              <w:t>
</w:t>
            </w:r>
            <w:r>
              <w:rPr>
                <w:rFonts w:ascii="Times New Roman"/>
                <w:b/>
                <w:i w:val="false"/>
                <w:color w:val="000000"/>
                <w:sz w:val="20"/>
              </w:rPr>
              <w:t>6.1.4</w:t>
            </w:r>
            <w:r>
              <w:rPr>
                <w:rFonts w:ascii="Times New Roman"/>
                <w:b w:val="false"/>
                <w:i w:val="false"/>
                <w:color w:val="000000"/>
                <w:sz w:val="20"/>
              </w:rPr>
              <w:t xml:space="preserve"> </w:t>
            </w:r>
            <w:r>
              <w:rPr>
                <w:rFonts w:ascii="Times New Roman"/>
                <w:b/>
                <w:i w:val="false"/>
                <w:color w:val="000000"/>
                <w:sz w:val="20"/>
              </w:rPr>
              <w:t>Ғимараттағы</w:t>
            </w:r>
            <w:r>
              <w:rPr>
                <w:rFonts w:ascii="Times New Roman"/>
                <w:b w:val="false"/>
                <w:i w:val="false"/>
                <w:color w:val="000000"/>
                <w:sz w:val="20"/>
              </w:rPr>
              <w:t xml:space="preserve"> </w:t>
            </w:r>
            <w:r>
              <w:rPr>
                <w:rFonts w:ascii="Times New Roman"/>
                <w:b/>
                <w:i w:val="false"/>
                <w:color w:val="000000"/>
                <w:sz w:val="20"/>
              </w:rPr>
              <w:t>суқұбыры</w:t>
            </w:r>
          </w:p>
          <w:bookmarkEnd w:id="642"/>
          <w:p>
            <w:pPr>
              <w:spacing w:after="20"/>
              <w:ind w:left="20"/>
              <w:jc w:val="both"/>
            </w:pPr>
            <w:r>
              <w:rPr>
                <w:rFonts w:ascii="Times New Roman"/>
                <w:b w:val="false"/>
                <w:i w:val="false"/>
                <w:color w:val="000000"/>
                <w:sz w:val="20"/>
              </w:rPr>
              <w:t>
Водопровод в здании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43"/>
          <w:p>
            <w:pPr>
              <w:spacing w:after="20"/>
              <w:ind w:left="20"/>
              <w:jc w:val="both"/>
            </w:pPr>
            <w:r>
              <w:rPr>
                <w:rFonts w:ascii="Times New Roman"/>
                <w:b w:val="false"/>
                <w:i w:val="false"/>
                <w:color w:val="000000"/>
                <w:sz w:val="20"/>
              </w:rPr>
              <w:t>
</w:t>
            </w:r>
            <w:r>
              <w:rPr>
                <w:rFonts w:ascii="Times New Roman"/>
                <w:b/>
                <w:i w:val="false"/>
                <w:color w:val="000000"/>
                <w:sz w:val="20"/>
              </w:rPr>
              <w:t>6.1.5</w:t>
            </w:r>
            <w:r>
              <w:rPr>
                <w:rFonts w:ascii="Times New Roman"/>
                <w:b w:val="false"/>
                <w:i w:val="false"/>
                <w:color w:val="000000"/>
                <w:sz w:val="20"/>
              </w:rPr>
              <w:t xml:space="preserve"> </w:t>
            </w:r>
            <w:r>
              <w:rPr>
                <w:rFonts w:ascii="Times New Roman"/>
                <w:b/>
                <w:i w:val="false"/>
                <w:color w:val="000000"/>
                <w:sz w:val="20"/>
              </w:rPr>
              <w:t>Кәріз</w:t>
            </w:r>
          </w:p>
          <w:bookmarkEnd w:id="643"/>
          <w:p>
            <w:pPr>
              <w:spacing w:after="20"/>
              <w:ind w:left="20"/>
              <w:jc w:val="both"/>
            </w:pPr>
            <w:r>
              <w:rPr>
                <w:rFonts w:ascii="Times New Roman"/>
                <w:b w:val="false"/>
                <w:i w:val="false"/>
                <w:color w:val="000000"/>
                <w:sz w:val="20"/>
              </w:rPr>
              <w:t>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44"/>
          <w:p>
            <w:pPr>
              <w:spacing w:after="20"/>
              <w:ind w:left="20"/>
              <w:jc w:val="both"/>
            </w:pPr>
            <w:r>
              <w:rPr>
                <w:rFonts w:ascii="Times New Roman"/>
                <w:b w:val="false"/>
                <w:i w:val="false"/>
                <w:color w:val="000000"/>
                <w:sz w:val="20"/>
              </w:rPr>
              <w:t>
</w:t>
            </w:r>
            <w:r>
              <w:rPr>
                <w:rFonts w:ascii="Times New Roman"/>
                <w:b/>
                <w:i w:val="false"/>
                <w:color w:val="000000"/>
                <w:sz w:val="20"/>
              </w:rPr>
              <w:t>6.2.</w:t>
            </w:r>
            <w:r>
              <w:rPr>
                <w:rFonts w:ascii="Times New Roman"/>
                <w:b w:val="false"/>
                <w:i w:val="false"/>
                <w:color w:val="000000"/>
                <w:sz w:val="20"/>
              </w:rPr>
              <w:t xml:space="preserve"> </w:t>
            </w:r>
            <w:r>
              <w:rPr>
                <w:rFonts w:ascii="Times New Roman"/>
                <w:b/>
                <w:i w:val="false"/>
                <w:color w:val="000000"/>
                <w:sz w:val="20"/>
              </w:rPr>
              <w:t>Мыналармен</w:t>
            </w:r>
            <w:r>
              <w:rPr>
                <w:rFonts w:ascii="Times New Roman"/>
                <w:b w:val="false"/>
                <w:i w:val="false"/>
                <w:color w:val="000000"/>
                <w:sz w:val="20"/>
              </w:rPr>
              <w:t xml:space="preserve"> </w:t>
            </w:r>
            <w:r>
              <w:rPr>
                <w:rFonts w:ascii="Times New Roman"/>
                <w:b/>
                <w:i w:val="false"/>
                <w:color w:val="000000"/>
                <w:sz w:val="20"/>
              </w:rPr>
              <w:t>қамтылған</w:t>
            </w:r>
            <w:r>
              <w:rPr>
                <w:rFonts w:ascii="Times New Roman"/>
                <w:b w:val="false"/>
                <w:i w:val="false"/>
                <w:color w:val="000000"/>
                <w:sz w:val="20"/>
              </w:rPr>
              <w:t xml:space="preserve">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w:t>
            </w:r>
            <w:r>
              <w:rPr>
                <w:rFonts w:ascii="Times New Roman"/>
                <w:b w:val="false"/>
                <w:i w:val="false"/>
                <w:color w:val="000000"/>
                <w:sz w:val="20"/>
              </w:rPr>
              <w:t xml:space="preserve"> </w:t>
            </w:r>
            <w:r>
              <w:rPr>
                <w:rFonts w:ascii="Times New Roman"/>
                <w:b/>
                <w:i w:val="false"/>
                <w:color w:val="000000"/>
                <w:sz w:val="20"/>
              </w:rPr>
              <w:t>санын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i w:val="false"/>
                <w:color w:val="000000"/>
                <w:sz w:val="20"/>
              </w:rPr>
              <w:t>:</w:t>
            </w:r>
          </w:p>
          <w:bookmarkEnd w:id="644"/>
          <w:p>
            <w:pPr>
              <w:spacing w:after="20"/>
              <w:ind w:left="20"/>
              <w:jc w:val="both"/>
            </w:pPr>
            <w:r>
              <w:rPr>
                <w:rFonts w:ascii="Times New Roman"/>
                <w:b w:val="false"/>
                <w:i w:val="false"/>
                <w:color w:val="000000"/>
                <w:sz w:val="20"/>
              </w:rPr>
              <w:t>
Укажите количество спальных комнат, единиц, в которых есть: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45"/>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тұрғындар</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төлейтін</w:t>
            </w:r>
            <w:r>
              <w:rPr>
                <w:rFonts w:ascii="Times New Roman"/>
                <w:b w:val="false"/>
                <w:i w:val="false"/>
                <w:color w:val="000000"/>
                <w:sz w:val="20"/>
              </w:rPr>
              <w:t xml:space="preserve"> </w:t>
            </w:r>
            <w:r>
              <w:rPr>
                <w:rFonts w:ascii="Times New Roman"/>
                <w:b/>
                <w:i w:val="false"/>
                <w:color w:val="000000"/>
                <w:sz w:val="20"/>
              </w:rPr>
              <w:t>ұйықтайтын</w:t>
            </w:r>
            <w:r>
              <w:rPr>
                <w:rFonts w:ascii="Times New Roman"/>
                <w:b w:val="false"/>
                <w:i w:val="false"/>
                <w:color w:val="000000"/>
                <w:sz w:val="20"/>
              </w:rPr>
              <w:t xml:space="preserve"> </w:t>
            </w:r>
            <w:r>
              <w:rPr>
                <w:rFonts w:ascii="Times New Roman"/>
                <w:b/>
                <w:i w:val="false"/>
                <w:color w:val="000000"/>
                <w:sz w:val="20"/>
              </w:rPr>
              <w:t>бөлмелерде</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i w:val="false"/>
                <w:color w:val="000000"/>
                <w:sz w:val="20"/>
              </w:rPr>
              <w:t>:</w:t>
            </w:r>
          </w:p>
          <w:bookmarkEnd w:id="645"/>
          <w:p>
            <w:pPr>
              <w:spacing w:after="20"/>
              <w:ind w:left="20"/>
              <w:jc w:val="both"/>
            </w:pPr>
            <w:r>
              <w:rPr>
                <w:rFonts w:ascii="Times New Roman"/>
                <w:b w:val="false"/>
                <w:i w:val="false"/>
                <w:color w:val="000000"/>
                <w:sz w:val="20"/>
              </w:rPr>
              <w:t>
В том числе в спальных комнатах,оплачиваемых проживающими: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46"/>
          <w:p>
            <w:pPr>
              <w:spacing w:after="20"/>
              <w:ind w:left="20"/>
              <w:jc w:val="both"/>
            </w:pPr>
            <w:r>
              <w:rPr>
                <w:rFonts w:ascii="Times New Roman"/>
                <w:b w:val="false"/>
                <w:i w:val="false"/>
                <w:color w:val="000000"/>
                <w:sz w:val="20"/>
              </w:rPr>
              <w:t>
</w:t>
            </w:r>
            <w:r>
              <w:rPr>
                <w:rFonts w:ascii="Times New Roman"/>
                <w:b/>
                <w:i w:val="false"/>
                <w:color w:val="000000"/>
                <w:sz w:val="20"/>
              </w:rPr>
              <w:t>6.2.1</w:t>
            </w:r>
            <w:r>
              <w:rPr>
                <w:rFonts w:ascii="Times New Roman"/>
                <w:b w:val="false"/>
                <w:i w:val="false"/>
                <w:color w:val="000000"/>
                <w:sz w:val="20"/>
              </w:rPr>
              <w:t xml:space="preserve"> </w:t>
            </w:r>
            <w:r>
              <w:rPr>
                <w:rFonts w:ascii="Times New Roman"/>
                <w:b/>
                <w:i w:val="false"/>
                <w:color w:val="000000"/>
                <w:sz w:val="20"/>
              </w:rPr>
              <w:t>санитарлық</w:t>
            </w:r>
            <w:r>
              <w:rPr>
                <w:rFonts w:ascii="Times New Roman"/>
                <w:b w:val="false"/>
                <w:i w:val="false"/>
                <w:color w:val="000000"/>
                <w:sz w:val="20"/>
              </w:rPr>
              <w:t xml:space="preserve"> </w:t>
            </w:r>
            <w:r>
              <w:rPr>
                <w:rFonts w:ascii="Times New Roman"/>
                <w:b/>
                <w:i w:val="false"/>
                <w:color w:val="000000"/>
                <w:sz w:val="20"/>
              </w:rPr>
              <w:t>торап</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шайылатын</w:t>
            </w:r>
            <w:r>
              <w:rPr>
                <w:rFonts w:ascii="Times New Roman"/>
                <w:b w:val="false"/>
                <w:i w:val="false"/>
                <w:color w:val="000000"/>
                <w:sz w:val="20"/>
              </w:rPr>
              <w:t xml:space="preserve"> </w:t>
            </w:r>
            <w:r>
              <w:rPr>
                <w:rFonts w:ascii="Times New Roman"/>
                <w:b/>
                <w:i w:val="false"/>
                <w:color w:val="000000"/>
                <w:sz w:val="20"/>
              </w:rPr>
              <w:t>дәретхана</w:t>
            </w:r>
            <w:r>
              <w:rPr>
                <w:rFonts w:ascii="Times New Roman"/>
                <w:b/>
                <w:i w:val="false"/>
                <w:color w:val="000000"/>
                <w:sz w:val="20"/>
              </w:rPr>
              <w:t>)</w:t>
            </w:r>
          </w:p>
          <w:bookmarkEnd w:id="646"/>
          <w:p>
            <w:pPr>
              <w:spacing w:after="20"/>
              <w:ind w:left="20"/>
              <w:jc w:val="both"/>
            </w:pPr>
            <w:r>
              <w:rPr>
                <w:rFonts w:ascii="Times New Roman"/>
                <w:b w:val="false"/>
                <w:i w:val="false"/>
                <w:color w:val="000000"/>
                <w:sz w:val="20"/>
              </w:rPr>
              <w:t>
санузел (туалет со смывом)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47"/>
          <w:p>
            <w:pPr>
              <w:spacing w:after="20"/>
              <w:ind w:left="20"/>
              <w:jc w:val="both"/>
            </w:pPr>
            <w:r>
              <w:rPr>
                <w:rFonts w:ascii="Times New Roman"/>
                <w:b w:val="false"/>
                <w:i w:val="false"/>
                <w:color w:val="000000"/>
                <w:sz w:val="20"/>
              </w:rPr>
              <w:t>
</w:t>
            </w:r>
            <w:r>
              <w:rPr>
                <w:rFonts w:ascii="Times New Roman"/>
                <w:b/>
                <w:i w:val="false"/>
                <w:color w:val="000000"/>
                <w:sz w:val="20"/>
              </w:rPr>
              <w:t>6.2.2</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ванна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себезгі</w:t>
            </w:r>
          </w:p>
          <w:bookmarkEnd w:id="647"/>
          <w:p>
            <w:pPr>
              <w:spacing w:after="20"/>
              <w:ind w:left="20"/>
              <w:jc w:val="both"/>
            </w:pPr>
            <w:r>
              <w:rPr>
                <w:rFonts w:ascii="Times New Roman"/>
                <w:b w:val="false"/>
                <w:i w:val="false"/>
                <w:color w:val="000000"/>
                <w:sz w:val="20"/>
              </w:rPr>
              <w:t>
стационарная ванна или душ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48"/>
          <w:p>
            <w:pPr>
              <w:spacing w:after="20"/>
              <w:ind w:left="20"/>
              <w:jc w:val="both"/>
            </w:pPr>
            <w:r>
              <w:rPr>
                <w:rFonts w:ascii="Times New Roman"/>
                <w:b w:val="false"/>
                <w:i w:val="false"/>
                <w:color w:val="000000"/>
                <w:sz w:val="20"/>
              </w:rPr>
              <w:t>
</w:t>
            </w:r>
            <w:r>
              <w:rPr>
                <w:rFonts w:ascii="Times New Roman"/>
                <w:b/>
                <w:i w:val="false"/>
                <w:color w:val="000000"/>
                <w:sz w:val="20"/>
              </w:rPr>
              <w:t>6.2.3</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w:t>
            </w:r>
          </w:p>
          <w:bookmarkEnd w:id="648"/>
          <w:p>
            <w:pPr>
              <w:spacing w:after="20"/>
              <w:ind w:left="20"/>
              <w:jc w:val="both"/>
            </w:pPr>
            <w:r>
              <w:rPr>
                <w:rFonts w:ascii="Times New Roman"/>
                <w:b w:val="false"/>
                <w:i w:val="false"/>
                <w:color w:val="000000"/>
                <w:sz w:val="20"/>
              </w:rPr>
              <w:t>
стационарная телефонная связь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r>
    </w:tbl>
    <w:bookmarkStart w:name="z808" w:id="649"/>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қажеттiсiн</w:t>
      </w:r>
      <w:r>
        <w:rPr>
          <w:rFonts w:ascii="Times New Roman"/>
          <w:b w:val="false"/>
          <w:i w:val="false"/>
          <w:color w:val="000000"/>
          <w:sz w:val="28"/>
        </w:rPr>
        <w:t xml:space="preserve"> </w:t>
      </w:r>
      <w:r>
        <w:rPr>
          <w:rFonts w:ascii="Times New Roman"/>
          <w:b/>
          <w:i w:val="false"/>
          <w:color w:val="000000"/>
          <w:sz w:val="28"/>
        </w:rPr>
        <w:t>қоршаңыз</w:t>
      </w:r>
      <w:r>
        <w:rPr>
          <w:rFonts w:ascii="Times New Roman"/>
          <w:b/>
          <w:i w:val="false"/>
          <w:color w:val="000000"/>
          <w:sz w:val="28"/>
        </w:rPr>
        <w:t>)</w:t>
      </w:r>
    </w:p>
    <w:bookmarkEnd w:id="649"/>
    <w:bookmarkStart w:name="z809" w:id="65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bookmarkStart w:name="z812" w:id="651"/>
    <w:p>
      <w:pPr>
        <w:spacing w:after="0"/>
        <w:ind w:left="0"/>
        <w:jc w:val="both"/>
      </w:pPr>
      <w:r>
        <w:rPr>
          <w:rFonts w:ascii="Times New Roman"/>
          <w:b w:val="false"/>
          <w:i w:val="false"/>
          <w:color w:val="000000"/>
          <w:sz w:val="28"/>
        </w:rPr>
        <w:t xml:space="preserve">
      </w:t>
      </w:r>
      <w:r>
        <w:rPr>
          <w:rFonts w:ascii="Times New Roman"/>
          <w:b/>
          <w:i w:val="false"/>
          <w:color w:val="000000"/>
          <w:sz w:val="28"/>
        </w:rPr>
        <w:t>Ат</w:t>
      </w:r>
      <w:r>
        <w:rPr>
          <w:rFonts w:ascii="Times New Roman"/>
          <w:b/>
          <w:i w:val="false"/>
          <w:color w:val="000000"/>
          <w:sz w:val="28"/>
        </w:rPr>
        <w:t>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(респонденттің)</w:t>
      </w:r>
    </w:p>
    <w:bookmarkEnd w:id="651"/>
    <w:bookmarkStart w:name="z813" w:id="652"/>
    <w:p>
      <w:pPr>
        <w:spacing w:after="0"/>
        <w:ind w:left="0"/>
        <w:jc w:val="both"/>
      </w:pPr>
      <w:r>
        <w:rPr>
          <w:rFonts w:ascii="Times New Roman"/>
          <w:b w:val="false"/>
          <w:i w:val="false"/>
          <w:color w:val="000000"/>
          <w:sz w:val="28"/>
        </w:rPr>
        <w:t>
      Наименование___________________ Адрес (респондента)________________________</w:t>
      </w:r>
    </w:p>
    <w:bookmarkEnd w:id="652"/>
    <w:bookmarkStart w:name="z814" w:id="653"/>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r>
        <w:rPr>
          <w:rFonts w:ascii="Times New Roman"/>
          <w:b w:val="false"/>
          <w:i w:val="false"/>
          <w:color w:val="000000"/>
          <w:sz w:val="28"/>
        </w:rPr>
        <w:t xml:space="preserve"> ________________________ __________________</w:t>
      </w:r>
    </w:p>
    <w:bookmarkEnd w:id="653"/>
    <w:bookmarkStart w:name="z815" w:id="654"/>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654"/>
    <w:bookmarkStart w:name="z816" w:id="655"/>
    <w:p>
      <w:pPr>
        <w:spacing w:after="0"/>
        <w:ind w:left="0"/>
        <w:jc w:val="both"/>
      </w:pPr>
      <w:r>
        <w:rPr>
          <w:rFonts w:ascii="Times New Roman"/>
          <w:b w:val="false"/>
          <w:i w:val="false"/>
          <w:color w:val="000000"/>
          <w:sz w:val="28"/>
        </w:rPr>
        <w:t>
                               стационарный                   мобильный</w:t>
      </w:r>
    </w:p>
    <w:bookmarkEnd w:id="655"/>
    <w:bookmarkStart w:name="z817" w:id="65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r>
        <w:rPr>
          <w:rFonts w:ascii="Times New Roman"/>
          <w:b/>
          <w:i w:val="false"/>
          <w:color w:val="000000"/>
          <w:sz w:val="28"/>
        </w:rPr>
        <w:t>)</w:t>
      </w:r>
      <w:r>
        <w:rPr>
          <w:rFonts w:ascii="Times New Roman"/>
          <w:b w:val="false"/>
          <w:i w:val="false"/>
          <w:color w:val="000000"/>
          <w:sz w:val="28"/>
        </w:rPr>
        <w:t xml:space="preserve"> _______________________</w:t>
      </w:r>
    </w:p>
    <w:bookmarkEnd w:id="656"/>
    <w:bookmarkStart w:name="z818" w:id="657"/>
    <w:p>
      <w:pPr>
        <w:spacing w:after="0"/>
        <w:ind w:left="0"/>
        <w:jc w:val="both"/>
      </w:pPr>
      <w:r>
        <w:rPr>
          <w:rFonts w:ascii="Times New Roman"/>
          <w:b w:val="false"/>
          <w:i w:val="false"/>
          <w:color w:val="000000"/>
          <w:sz w:val="28"/>
        </w:rPr>
        <w:t>
      Адрес электронной почты (респондента)</w:t>
      </w:r>
    </w:p>
    <w:bookmarkEnd w:id="657"/>
    <w:bookmarkStart w:name="z819" w:id="65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658"/>
    <w:bookmarkStart w:name="z820" w:id="659"/>
    <w:p>
      <w:pPr>
        <w:spacing w:after="0"/>
        <w:ind w:left="0"/>
        <w:jc w:val="both"/>
      </w:pPr>
      <w:r>
        <w:rPr>
          <w:rFonts w:ascii="Times New Roman"/>
          <w:b w:val="false"/>
          <w:i w:val="false"/>
          <w:color w:val="000000"/>
          <w:sz w:val="28"/>
        </w:rPr>
        <w:t>
       Исполнитель_________________________             _____________________________</w:t>
      </w:r>
    </w:p>
    <w:bookmarkEnd w:id="659"/>
    <w:bookmarkStart w:name="z821" w:id="660"/>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орындаушының</w:t>
      </w:r>
      <w:r>
        <w:rPr>
          <w:rFonts w:ascii="Times New Roman"/>
          <w:b/>
          <w:i w:val="false"/>
          <w:color w:val="000000"/>
          <w:sz w:val="28"/>
        </w:rPr>
        <w:t>)</w:t>
      </w:r>
    </w:p>
    <w:bookmarkEnd w:id="660"/>
    <w:bookmarkStart w:name="z822" w:id="661"/>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661"/>
    <w:bookmarkStart w:name="z823" w:id="662"/>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p>
    <w:bookmarkEnd w:id="662"/>
    <w:bookmarkStart w:name="z824" w:id="663"/>
    <w:p>
      <w:pPr>
        <w:spacing w:after="0"/>
        <w:ind w:left="0"/>
        <w:jc w:val="both"/>
      </w:pPr>
      <w:r>
        <w:rPr>
          <w:rFonts w:ascii="Times New Roman"/>
          <w:b w:val="false"/>
          <w:i w:val="false"/>
          <w:color w:val="000000"/>
          <w:sz w:val="28"/>
        </w:rPr>
        <w:t xml:space="preserve">
      Главный бухгалтер или лицо, исполняющее </w:t>
      </w:r>
      <w:r>
        <w:rPr>
          <w:rFonts w:ascii="Times New Roman"/>
          <w:b w:val="false"/>
          <w:i w:val="false"/>
          <w:color w:val="000000"/>
          <w:sz w:val="28"/>
        </w:rPr>
        <w:t>его обязанности</w:t>
      </w:r>
    </w:p>
    <w:bookmarkEnd w:id="663"/>
    <w:p>
      <w:pPr>
        <w:spacing w:after="0"/>
        <w:ind w:left="0"/>
        <w:jc w:val="both"/>
      </w:pPr>
      <w:r>
        <w:rPr>
          <w:rFonts w:ascii="Times New Roman"/>
          <w:b w:val="false"/>
          <w:i w:val="false"/>
          <w:color w:val="000000"/>
          <w:sz w:val="28"/>
        </w:rPr>
        <w:t xml:space="preserve">
      _____________________________________________ ____________ </w:t>
      </w:r>
    </w:p>
    <w:bookmarkStart w:name="z826" w:id="664"/>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bookmarkEnd w:id="664"/>
    <w:bookmarkStart w:name="z827" w:id="665"/>
    <w:p>
      <w:pPr>
        <w:spacing w:after="0"/>
        <w:ind w:left="0"/>
        <w:jc w:val="both"/>
      </w:pPr>
      <w:r>
        <w:rPr>
          <w:rFonts w:ascii="Times New Roman"/>
          <w:b w:val="false"/>
          <w:i w:val="false"/>
          <w:color w:val="000000"/>
          <w:sz w:val="28"/>
        </w:rPr>
        <w:t>
             фамилия, имя и отчество (при его наличии)             подпись</w:t>
      </w:r>
    </w:p>
    <w:bookmarkEnd w:id="665"/>
    <w:bookmarkStart w:name="z828" w:id="666"/>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p>
    <w:bookmarkEnd w:id="666"/>
    <w:bookmarkStart w:name="z829" w:id="667"/>
    <w:p>
      <w:pPr>
        <w:spacing w:after="0"/>
        <w:ind w:left="0"/>
        <w:jc w:val="both"/>
      </w:pPr>
      <w:r>
        <w:rPr>
          <w:rFonts w:ascii="Times New Roman"/>
          <w:b w:val="false"/>
          <w:i w:val="false"/>
          <w:color w:val="000000"/>
          <w:sz w:val="28"/>
        </w:rPr>
        <w:t>
      Руководитель или лицо, исполняющее</w:t>
      </w:r>
    </w:p>
    <w:bookmarkEnd w:id="667"/>
    <w:bookmarkStart w:name="z830" w:id="668"/>
    <w:p>
      <w:pPr>
        <w:spacing w:after="0"/>
        <w:ind w:left="0"/>
        <w:jc w:val="both"/>
      </w:pPr>
      <w:r>
        <w:rPr>
          <w:rFonts w:ascii="Times New Roman"/>
          <w:b w:val="false"/>
          <w:i w:val="false"/>
          <w:color w:val="000000"/>
          <w:sz w:val="28"/>
        </w:rPr>
        <w:t xml:space="preserve">
      его обязанности ____________________________       ______________________ </w:t>
      </w:r>
    </w:p>
    <w:bookmarkEnd w:id="668"/>
    <w:bookmarkStart w:name="z831" w:id="669"/>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bookmarkEnd w:id="669"/>
    <w:bookmarkStart w:name="z832" w:id="670"/>
    <w:p>
      <w:pPr>
        <w:spacing w:after="0"/>
        <w:ind w:left="0"/>
        <w:jc w:val="both"/>
      </w:pPr>
      <w:r>
        <w:rPr>
          <w:rFonts w:ascii="Times New Roman"/>
          <w:b w:val="false"/>
          <w:i w:val="false"/>
          <w:color w:val="000000"/>
          <w:sz w:val="28"/>
        </w:rPr>
        <w:t>
      фамилия, имя и отчество (при его наличии) подпись</w:t>
      </w:r>
    </w:p>
    <w:bookmarkEnd w:id="670"/>
    <w:bookmarkStart w:name="z833" w:id="6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671"/>
    <w:bookmarkStart w:name="z834" w:id="672"/>
    <w:p>
      <w:pPr>
        <w:spacing w:after="0"/>
        <w:ind w:left="0"/>
        <w:jc w:val="both"/>
      </w:pPr>
      <w:r>
        <w:rPr>
          <w:rFonts w:ascii="Times New Roman"/>
          <w:b w:val="false"/>
          <w:i w:val="false"/>
          <w:color w:val="000000"/>
          <w:sz w:val="28"/>
        </w:rPr>
        <w:t>
      Примечание:</w:t>
      </w:r>
    </w:p>
    <w:bookmarkEnd w:id="672"/>
    <w:bookmarkStart w:name="z835" w:id="67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r>
        <w:rPr>
          <w:rFonts w:ascii="Times New Roman"/>
          <w:b/>
          <w:i w:val="false"/>
          <w:color w:val="000000"/>
          <w:sz w:val="28"/>
        </w:rPr>
        <w:t>.</w:t>
      </w:r>
    </w:p>
    <w:bookmarkEnd w:id="673"/>
    <w:bookmarkStart w:name="z836" w:id="67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18</w:t>
            </w:r>
            <w:r>
              <w:br/>
            </w:r>
            <w:r>
              <w:rPr>
                <w:rFonts w:ascii="Times New Roman"/>
                <w:b w:val="false"/>
                <w:i w:val="false"/>
                <w:color w:val="000000"/>
                <w:sz w:val="20"/>
              </w:rPr>
              <w:t>Приложение 12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2022 года № 34</w:t>
            </w:r>
          </w:p>
        </w:tc>
      </w:tr>
    </w:tbl>
    <w:bookmarkStart w:name="z838" w:id="67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(индекс 3-социальное обеспечение, периодичность годовая)</w:t>
      </w:r>
    </w:p>
    <w:bookmarkEnd w:id="675"/>
    <w:bookmarkStart w:name="z839" w:id="67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организации по предоставлению специальных социальных услуг" (индекс 3-социальное обеспечение, периодичность годовая) (далее – статистическая форма).</w:t>
      </w:r>
    </w:p>
    <w:bookmarkEnd w:id="676"/>
    <w:bookmarkStart w:name="z840" w:id="67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77"/>
    <w:bookmarkStart w:name="z841" w:id="678"/>
    <w:p>
      <w:pPr>
        <w:spacing w:after="0"/>
        <w:ind w:left="0"/>
        <w:jc w:val="both"/>
      </w:pPr>
      <w:r>
        <w:rPr>
          <w:rFonts w:ascii="Times New Roman"/>
          <w:b w:val="false"/>
          <w:i w:val="false"/>
          <w:color w:val="000000"/>
          <w:sz w:val="28"/>
        </w:rPr>
        <w:t>
      1) жертва торговли людьми – физическое лицо, в отношении которого есть основания полагать, что оно непосредственно пострадало от правонарушения, связанного с торговлей людьми независимо от наличия факта возбуждения уголовного производства по поводу совершенных действий;</w:t>
      </w:r>
    </w:p>
    <w:bookmarkEnd w:id="678"/>
    <w:bookmarkStart w:name="z842" w:id="679"/>
    <w:p>
      <w:pPr>
        <w:spacing w:after="0"/>
        <w:ind w:left="0"/>
        <w:jc w:val="both"/>
      </w:pPr>
      <w:r>
        <w:rPr>
          <w:rFonts w:ascii="Times New Roman"/>
          <w:b w:val="false"/>
          <w:i w:val="false"/>
          <w:color w:val="000000"/>
          <w:sz w:val="28"/>
        </w:rPr>
        <w:t>
      2) организация, оказывающая специальные социальные услуги в условиях полустационара, – юридическое лицо либо структурное подразделение юридического лица, независимо от форм собственности, предназначенное для предоставления специальных социальных услуг в условиях дневного длительного или временного (сроком до 6 месяцев) пребывания получателей услуг в организации;</w:t>
      </w:r>
    </w:p>
    <w:bookmarkEnd w:id="679"/>
    <w:bookmarkStart w:name="z843" w:id="680"/>
    <w:p>
      <w:pPr>
        <w:spacing w:after="0"/>
        <w:ind w:left="0"/>
        <w:jc w:val="both"/>
      </w:pPr>
      <w:r>
        <w:rPr>
          <w:rFonts w:ascii="Times New Roman"/>
          <w:b w:val="false"/>
          <w:i w:val="false"/>
          <w:color w:val="000000"/>
          <w:sz w:val="28"/>
        </w:rPr>
        <w:t>
      3) организация, оказывающая специальные социальные услуги в условиях стационара, – юридическое лицо, независимо от форм собственности, предназначенное для предоставления специальных социальных услуг в условиях круглосуточного постоянного или временного (сроком до трех месяцев) проживания получателей услуг в организации;</w:t>
      </w:r>
    </w:p>
    <w:bookmarkEnd w:id="680"/>
    <w:bookmarkStart w:name="z844" w:id="681"/>
    <w:p>
      <w:pPr>
        <w:spacing w:after="0"/>
        <w:ind w:left="0"/>
        <w:jc w:val="both"/>
      </w:pPr>
      <w:r>
        <w:rPr>
          <w:rFonts w:ascii="Times New Roman"/>
          <w:b w:val="false"/>
          <w:i w:val="false"/>
          <w:color w:val="000000"/>
          <w:sz w:val="28"/>
        </w:rPr>
        <w:t xml:space="preserve">
      4) жертва бытового насилия – физическое лицо, в отношении которого есть основания полагать, что ему непосредственно правонарушением, связанным с бытовым насилием причинен моральный, физический и (или) имущественный вред, определяемый на основании Критериев оценки наличия жестокого обращения, приведшего к социальной дезадаптации и социальной депривации,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528, Министра здравоохранения Республики Казахстан от 1 июля 2023 года № 123, Заместителя Премьер-Министра - Министра труда и социальной защиты населения Республики Казахстан от 30 июня 2023 года № 271 и Министра просвещения Республики Казахстан от 30 июня 2023 года № 190 (зарегистрирован в Реестре государственной регистрации нормативных правовых актов № 33002);</w:t>
      </w:r>
    </w:p>
    <w:bookmarkEnd w:id="681"/>
    <w:bookmarkStart w:name="z845" w:id="682"/>
    <w:p>
      <w:pPr>
        <w:spacing w:after="0"/>
        <w:ind w:left="0"/>
        <w:jc w:val="both"/>
      </w:pPr>
      <w:r>
        <w:rPr>
          <w:rFonts w:ascii="Times New Roman"/>
          <w:b w:val="false"/>
          <w:i w:val="false"/>
          <w:color w:val="000000"/>
          <w:sz w:val="28"/>
        </w:rPr>
        <w:t>
      5) организация, оказывающая специальные социальные услуги в условиях временного пребывания, – юридическое лицо независимо от форм собственности, предназначенное для предоставления специальных социальных услуг в условиях круглосуточного временного (сроком не более одного года) пребывания в организации.</w:t>
      </w:r>
    </w:p>
    <w:bookmarkEnd w:id="682"/>
    <w:bookmarkStart w:name="z846" w:id="683"/>
    <w:p>
      <w:pPr>
        <w:spacing w:after="0"/>
        <w:ind w:left="0"/>
        <w:jc w:val="both"/>
      </w:pPr>
      <w:r>
        <w:rPr>
          <w:rFonts w:ascii="Times New Roman"/>
          <w:b w:val="false"/>
          <w:i w:val="false"/>
          <w:color w:val="000000"/>
          <w:sz w:val="28"/>
        </w:rPr>
        <w:t>
      3. Представляют юридические лица, деятельность которых направлена на оказание специальных социальных услуг в области социальной защиты населения (коды 87 и 88 Общего классификатора видов экономической деятельности), независимо от форм собственности и ведомственной принадлежности , и (или) их филиалы, представительства и иные обособленные</w:t>
      </w:r>
    </w:p>
    <w:bookmarkEnd w:id="683"/>
    <w:bookmarkStart w:name="z847" w:id="684"/>
    <w:p>
      <w:pPr>
        <w:spacing w:after="0"/>
        <w:ind w:left="0"/>
        <w:jc w:val="both"/>
      </w:pPr>
      <w:r>
        <w:rPr>
          <w:rFonts w:ascii="Times New Roman"/>
          <w:b w:val="false"/>
          <w:i w:val="false"/>
          <w:color w:val="000000"/>
          <w:sz w:val="28"/>
        </w:rPr>
        <w:t>
      структурные подразделения юридических лиц представляют статистические формы по месту своего нахождения, если им делегированы полномочия по представлению статистических форм.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684"/>
    <w:bookmarkStart w:name="z848" w:id="685"/>
    <w:p>
      <w:pPr>
        <w:spacing w:after="0"/>
        <w:ind w:left="0"/>
        <w:jc w:val="both"/>
      </w:pPr>
      <w:r>
        <w:rPr>
          <w:rFonts w:ascii="Times New Roman"/>
          <w:b w:val="false"/>
          <w:i w:val="false"/>
          <w:color w:val="000000"/>
          <w:sz w:val="28"/>
        </w:rPr>
        <w:t>
      4. Данные разделов 3 и 3.1 заполняются на основании личного дела и истории болезни лица, проживающего в данном медико-социальном учреждении (при наличии).</w:t>
      </w:r>
    </w:p>
    <w:bookmarkEnd w:id="685"/>
    <w:bookmarkStart w:name="z849" w:id="686"/>
    <w:p>
      <w:pPr>
        <w:spacing w:after="0"/>
        <w:ind w:left="0"/>
        <w:jc w:val="both"/>
      </w:pPr>
      <w:r>
        <w:rPr>
          <w:rFonts w:ascii="Times New Roman"/>
          <w:b w:val="false"/>
          <w:i w:val="false"/>
          <w:color w:val="000000"/>
          <w:sz w:val="28"/>
        </w:rPr>
        <w:t xml:space="preserve">
      Численность проживающих на начало года равняется численности проживающих на конец предыдущего года. </w:t>
      </w:r>
    </w:p>
    <w:bookmarkEnd w:id="686"/>
    <w:bookmarkStart w:name="z850" w:id="687"/>
    <w:p>
      <w:pPr>
        <w:spacing w:after="0"/>
        <w:ind w:left="0"/>
        <w:jc w:val="both"/>
      </w:pPr>
      <w:r>
        <w:rPr>
          <w:rFonts w:ascii="Times New Roman"/>
          <w:b w:val="false"/>
          <w:i w:val="false"/>
          <w:color w:val="000000"/>
          <w:sz w:val="28"/>
        </w:rPr>
        <w:t>
      В число прибывших включаются лица, переведенные из других заведений. Лица, имеющие инвалидность и оформившие инвалидность в отчетном периоде, учитываются в разделе 3.1.</w:t>
      </w:r>
    </w:p>
    <w:bookmarkEnd w:id="687"/>
    <w:bookmarkStart w:name="z851" w:id="688"/>
    <w:p>
      <w:pPr>
        <w:spacing w:after="0"/>
        <w:ind w:left="0"/>
        <w:jc w:val="both"/>
      </w:pPr>
      <w:r>
        <w:rPr>
          <w:rFonts w:ascii="Times New Roman"/>
          <w:b w:val="false"/>
          <w:i w:val="false"/>
          <w:color w:val="000000"/>
          <w:sz w:val="28"/>
        </w:rPr>
        <w:t xml:space="preserve">
      В число выбывших включаются численность выбывших по причине смерти, отчислен по собственному желанию до истечения срока реабилитации и численность выбывших по другим причинам. </w:t>
      </w:r>
    </w:p>
    <w:bookmarkEnd w:id="688"/>
    <w:bookmarkStart w:name="z852" w:id="689"/>
    <w:p>
      <w:pPr>
        <w:spacing w:after="0"/>
        <w:ind w:left="0"/>
        <w:jc w:val="both"/>
      </w:pPr>
      <w:r>
        <w:rPr>
          <w:rFonts w:ascii="Times New Roman"/>
          <w:b w:val="false"/>
          <w:i w:val="false"/>
          <w:color w:val="000000"/>
          <w:sz w:val="28"/>
        </w:rPr>
        <w:t>
      По строке 12 раздела 3 в показатель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включаются лица из общей численности проживавших (обслуживавшихся) на конец года в организации по предоставлению специальных социальных услуг, переведенные на полустационар или получающие услуги на дому.</w:t>
      </w:r>
    </w:p>
    <w:bookmarkEnd w:id="689"/>
    <w:bookmarkStart w:name="z853" w:id="690"/>
    <w:p>
      <w:pPr>
        <w:spacing w:after="0"/>
        <w:ind w:left="0"/>
        <w:jc w:val="both"/>
      </w:pPr>
      <w:r>
        <w:rPr>
          <w:rFonts w:ascii="Times New Roman"/>
          <w:b w:val="false"/>
          <w:i w:val="false"/>
          <w:color w:val="000000"/>
          <w:sz w:val="28"/>
        </w:rPr>
        <w:t>
      5. В разделе 4 заполняются сведения об обслуживающем персонале. Данные о штатных должностях заполняются на основании штатного расписания. Данные о численности работающих заполняются на основании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и заработной платы, расчетно-платежных ведомостей и других документов.</w:t>
      </w:r>
    </w:p>
    <w:bookmarkEnd w:id="690"/>
    <w:bookmarkStart w:name="z854" w:id="691"/>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691"/>
    <w:bookmarkStart w:name="z855" w:id="692"/>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692"/>
    <w:bookmarkStart w:name="z856" w:id="693"/>
    <w:p>
      <w:pPr>
        <w:spacing w:after="0"/>
        <w:ind w:left="0"/>
        <w:jc w:val="both"/>
      </w:pPr>
      <w:r>
        <w:rPr>
          <w:rFonts w:ascii="Times New Roman"/>
          <w:b w:val="false"/>
          <w:i w:val="false"/>
          <w:color w:val="000000"/>
          <w:sz w:val="28"/>
        </w:rPr>
        <w:t>
      Перечень должностей, указанных в разделе 4, соответствует:</w:t>
      </w:r>
    </w:p>
    <w:bookmarkEnd w:id="693"/>
    <w:bookmarkStart w:name="z857" w:id="694"/>
    <w:p>
      <w:pPr>
        <w:spacing w:after="0"/>
        <w:ind w:left="0"/>
        <w:jc w:val="both"/>
      </w:pPr>
      <w:r>
        <w:rPr>
          <w:rFonts w:ascii="Times New Roman"/>
          <w:b w:val="false"/>
          <w:i w:val="false"/>
          <w:color w:val="000000"/>
          <w:sz w:val="28"/>
        </w:rPr>
        <w:t xml:space="preserve">
      Стандартам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263 (зарегистрирован в Реестре государственной регистрации нормативных правовых актов № 32941).</w:t>
      </w:r>
    </w:p>
    <w:bookmarkEnd w:id="694"/>
    <w:bookmarkStart w:name="z858" w:id="695"/>
    <w:p>
      <w:pPr>
        <w:spacing w:after="0"/>
        <w:ind w:left="0"/>
        <w:jc w:val="both"/>
      </w:pPr>
      <w:r>
        <w:rPr>
          <w:rFonts w:ascii="Times New Roman"/>
          <w:b w:val="false"/>
          <w:i w:val="false"/>
          <w:color w:val="000000"/>
          <w:sz w:val="28"/>
        </w:rPr>
        <w:t>
      6. Данные раздела 5 заполняются по итогам отчетного года в соответствии с данными первичного учета (инвентарные карточки, описи, технические паспорта и документация). Данные об общей площади медико-социального учреждения приводятся в квадратных метрах и целых числах.</w:t>
      </w:r>
    </w:p>
    <w:bookmarkEnd w:id="695"/>
    <w:bookmarkStart w:name="z859" w:id="696"/>
    <w:p>
      <w:pPr>
        <w:spacing w:after="0"/>
        <w:ind w:left="0"/>
        <w:jc w:val="both"/>
      </w:pPr>
      <w:r>
        <w:rPr>
          <w:rFonts w:ascii="Times New Roman"/>
          <w:b w:val="false"/>
          <w:i w:val="false"/>
          <w:color w:val="000000"/>
          <w:sz w:val="28"/>
        </w:rPr>
        <w:t>
      7. В разделе 6 указывается информация о благоустройстве здания, в котором располагается организация.</w:t>
      </w:r>
    </w:p>
    <w:bookmarkEnd w:id="696"/>
    <w:bookmarkStart w:name="z860" w:id="697"/>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"Об утверждении Правил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(зарегистрирован в Реестре государственной регистрации нормативных правовых актов № 6459).</w:t>
      </w:r>
    </w:p>
    <w:bookmarkEnd w:id="697"/>
    <w:bookmarkStart w:name="z861" w:id="698"/>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698"/>
    <w:bookmarkStart w:name="z862" w:id="699"/>
    <w:p>
      <w:pPr>
        <w:spacing w:after="0"/>
        <w:ind w:left="0"/>
        <w:jc w:val="both"/>
      </w:pPr>
      <w:r>
        <w:rPr>
          <w:rFonts w:ascii="Times New Roman"/>
          <w:b w:val="false"/>
          <w:i w:val="false"/>
          <w:color w:val="000000"/>
          <w:sz w:val="28"/>
        </w:rPr>
        <w:t xml:space="preserve">
      10. Примечание: х – данная позиция не подлежит заполнению. </w:t>
      </w:r>
    </w:p>
    <w:bookmarkEnd w:id="699"/>
    <w:bookmarkStart w:name="z863" w:id="700"/>
    <w:p>
      <w:pPr>
        <w:spacing w:after="0"/>
        <w:ind w:left="0"/>
        <w:jc w:val="both"/>
      </w:pPr>
      <w:r>
        <w:rPr>
          <w:rFonts w:ascii="Times New Roman"/>
          <w:b w:val="false"/>
          <w:i w:val="false"/>
          <w:color w:val="000000"/>
          <w:sz w:val="28"/>
        </w:rPr>
        <w:t>
      11. Арифметико-логический контроль.</w:t>
      </w:r>
    </w:p>
    <w:bookmarkEnd w:id="700"/>
    <w:bookmarkStart w:name="z864" w:id="701"/>
    <w:p>
      <w:pPr>
        <w:spacing w:after="0"/>
        <w:ind w:left="0"/>
        <w:jc w:val="both"/>
      </w:pPr>
      <w:r>
        <w:rPr>
          <w:rFonts w:ascii="Times New Roman"/>
          <w:b w:val="false"/>
          <w:i w:val="false"/>
          <w:color w:val="000000"/>
          <w:sz w:val="28"/>
        </w:rPr>
        <w:t>
      1) Раздел 2. Отмечается один из 14 типов организации:</w:t>
      </w:r>
    </w:p>
    <w:bookmarkEnd w:id="701"/>
    <w:bookmarkStart w:name="z865" w:id="702"/>
    <w:p>
      <w:pPr>
        <w:spacing w:after="0"/>
        <w:ind w:left="0"/>
        <w:jc w:val="both"/>
      </w:pPr>
      <w:r>
        <w:rPr>
          <w:rFonts w:ascii="Times New Roman"/>
          <w:b w:val="false"/>
          <w:i w:val="false"/>
          <w:color w:val="000000"/>
          <w:sz w:val="28"/>
        </w:rPr>
        <w:t>
      2.1.1, 2.1.2, 2.1.3, 2.1.4, 2.1.5, 2.2.1, 2.2.2, 2.2.3.1, 2.2.3.2 и 2.2.4 (иные организации, предназначенные для оказания специальных социальных услуг в условиях дневного пребывания), 2.3.1, 2.3.2, 2.3.3 и 2.4.</w:t>
      </w:r>
    </w:p>
    <w:bookmarkEnd w:id="702"/>
    <w:bookmarkStart w:name="z866" w:id="703"/>
    <w:p>
      <w:pPr>
        <w:spacing w:after="0"/>
        <w:ind w:left="0"/>
        <w:jc w:val="both"/>
      </w:pPr>
      <w:r>
        <w:rPr>
          <w:rFonts w:ascii="Times New Roman"/>
          <w:b w:val="false"/>
          <w:i w:val="false"/>
          <w:color w:val="000000"/>
          <w:sz w:val="28"/>
        </w:rPr>
        <w:t xml:space="preserve">
      2) Раздел 3: </w:t>
      </w:r>
    </w:p>
    <w:bookmarkEnd w:id="703"/>
    <w:bookmarkStart w:name="z867" w:id="704"/>
    <w:p>
      <w:pPr>
        <w:spacing w:after="0"/>
        <w:ind w:left="0"/>
        <w:jc w:val="both"/>
      </w:pPr>
      <w:r>
        <w:rPr>
          <w:rFonts w:ascii="Times New Roman"/>
          <w:b w:val="false"/>
          <w:i w:val="false"/>
          <w:color w:val="000000"/>
          <w:sz w:val="28"/>
        </w:rPr>
        <w:t>
      если строка 5 граф 2 или 4 ≠ 0, то в разделе 2 отмечается тип 2.1.1, или 2.1.2, или 2.1.5, или 2.2.1, или 2.2.3.1, или 2.2.3.2, или 2.2.4 (иные организации, предназначенные для оказания специальных социальных услуг в условиях дневного пребывания), или 2.3.1, или 2.3.2, или 2.3.3; (допустимый);</w:t>
      </w:r>
    </w:p>
    <w:bookmarkEnd w:id="704"/>
    <w:bookmarkStart w:name="z868" w:id="705"/>
    <w:p>
      <w:pPr>
        <w:spacing w:after="0"/>
        <w:ind w:left="0"/>
        <w:jc w:val="both"/>
      </w:pPr>
      <w:r>
        <w:rPr>
          <w:rFonts w:ascii="Times New Roman"/>
          <w:b w:val="false"/>
          <w:i w:val="false"/>
          <w:color w:val="000000"/>
          <w:sz w:val="28"/>
        </w:rPr>
        <w:t>
      если сумма строк 9.1-9.4. ≠ 0, то в разделе 2 отмечается тип 2.1.3 или 2.1.4, или 2.1.5, или 2.2.2, или 2.2.3.1, или 2.2.3.2, или 2.2.4 (иные организации, предназначенные для оказания специальных социальных услуг в условиях дневного пребывания), или 2.3.1, или 2.3.2, или 2.3.3; (допустимый);</w:t>
      </w:r>
    </w:p>
    <w:bookmarkEnd w:id="705"/>
    <w:bookmarkStart w:name="z869" w:id="706"/>
    <w:p>
      <w:pPr>
        <w:spacing w:after="0"/>
        <w:ind w:left="0"/>
        <w:jc w:val="both"/>
      </w:pPr>
      <w:r>
        <w:rPr>
          <w:rFonts w:ascii="Times New Roman"/>
          <w:b w:val="false"/>
          <w:i w:val="false"/>
          <w:color w:val="000000"/>
          <w:sz w:val="28"/>
        </w:rPr>
        <w:t>
      если сумма строк 9.5-9.11 ≠ 0, то в разделе 2 отмечается тип 2.1.1 или 2.1.2, или 2.1.5, или 2.2.1, или 2.2.3.1, или 2.2.3.2, или 2.2.4 (иные организации, предназначенные для оказания специальных социальных услуг в условиях дневного пребывания), или 2.3.1, или 2.3.2, или 2.3.3; (допустимый);</w:t>
      </w:r>
    </w:p>
    <w:bookmarkEnd w:id="706"/>
    <w:bookmarkStart w:name="z870" w:id="707"/>
    <w:p>
      <w:pPr>
        <w:spacing w:after="0"/>
        <w:ind w:left="0"/>
        <w:jc w:val="both"/>
      </w:pPr>
      <w:r>
        <w:rPr>
          <w:rFonts w:ascii="Times New Roman"/>
          <w:b w:val="false"/>
          <w:i w:val="false"/>
          <w:color w:val="000000"/>
          <w:sz w:val="28"/>
        </w:rPr>
        <w:t>
      если в разделе 2 тип = 2.1.3 или 2.1.4, или 2.2.2, то раздел 3 строка 7 = 0 по всем графам; (допустимый);</w:t>
      </w:r>
    </w:p>
    <w:bookmarkEnd w:id="707"/>
    <w:bookmarkStart w:name="z871" w:id="708"/>
    <w:p>
      <w:pPr>
        <w:spacing w:after="0"/>
        <w:ind w:left="0"/>
        <w:jc w:val="both"/>
      </w:pPr>
      <w:r>
        <w:rPr>
          <w:rFonts w:ascii="Times New Roman"/>
          <w:b w:val="false"/>
          <w:i w:val="false"/>
          <w:color w:val="000000"/>
          <w:sz w:val="28"/>
        </w:rPr>
        <w:t xml:space="preserve">
      графа 2 ≤ графы 1 для каждой строки; </w:t>
      </w:r>
    </w:p>
    <w:bookmarkEnd w:id="708"/>
    <w:bookmarkStart w:name="z872" w:id="709"/>
    <w:p>
      <w:pPr>
        <w:spacing w:after="0"/>
        <w:ind w:left="0"/>
        <w:jc w:val="both"/>
      </w:pPr>
      <w:r>
        <w:rPr>
          <w:rFonts w:ascii="Times New Roman"/>
          <w:b w:val="false"/>
          <w:i w:val="false"/>
          <w:color w:val="000000"/>
          <w:sz w:val="28"/>
        </w:rPr>
        <w:t xml:space="preserve">
      графа 3 ≤ графы 1 для каждой строки; </w:t>
      </w:r>
    </w:p>
    <w:bookmarkEnd w:id="709"/>
    <w:bookmarkStart w:name="z873" w:id="710"/>
    <w:p>
      <w:pPr>
        <w:spacing w:after="0"/>
        <w:ind w:left="0"/>
        <w:jc w:val="both"/>
      </w:pPr>
      <w:r>
        <w:rPr>
          <w:rFonts w:ascii="Times New Roman"/>
          <w:b w:val="false"/>
          <w:i w:val="false"/>
          <w:color w:val="000000"/>
          <w:sz w:val="28"/>
        </w:rPr>
        <w:t xml:space="preserve">
      графа 4 ≤ графы 1 для каждой строки; </w:t>
      </w:r>
    </w:p>
    <w:bookmarkEnd w:id="710"/>
    <w:bookmarkStart w:name="z874" w:id="711"/>
    <w:p>
      <w:pPr>
        <w:spacing w:after="0"/>
        <w:ind w:left="0"/>
        <w:jc w:val="both"/>
      </w:pPr>
      <w:r>
        <w:rPr>
          <w:rFonts w:ascii="Times New Roman"/>
          <w:b w:val="false"/>
          <w:i w:val="false"/>
          <w:color w:val="000000"/>
          <w:sz w:val="28"/>
        </w:rPr>
        <w:t xml:space="preserve">
      графа 5 ≤ графы 1 для каждой строки; </w:t>
      </w:r>
    </w:p>
    <w:bookmarkEnd w:id="711"/>
    <w:bookmarkStart w:name="z875" w:id="712"/>
    <w:p>
      <w:pPr>
        <w:spacing w:after="0"/>
        <w:ind w:left="0"/>
        <w:jc w:val="both"/>
      </w:pPr>
      <w:r>
        <w:rPr>
          <w:rFonts w:ascii="Times New Roman"/>
          <w:b w:val="false"/>
          <w:i w:val="false"/>
          <w:color w:val="000000"/>
          <w:sz w:val="28"/>
        </w:rPr>
        <w:t xml:space="preserve">
      графа 6 ≤ графы 1 для каждой строки; </w:t>
      </w:r>
    </w:p>
    <w:bookmarkEnd w:id="712"/>
    <w:bookmarkStart w:name="z876" w:id="713"/>
    <w:p>
      <w:pPr>
        <w:spacing w:after="0"/>
        <w:ind w:left="0"/>
        <w:jc w:val="both"/>
      </w:pPr>
      <w:r>
        <w:rPr>
          <w:rFonts w:ascii="Times New Roman"/>
          <w:b w:val="false"/>
          <w:i w:val="false"/>
          <w:color w:val="000000"/>
          <w:sz w:val="28"/>
        </w:rPr>
        <w:t xml:space="preserve">
      графа 7 ≤ графы 1 для каждой строки; </w:t>
      </w:r>
    </w:p>
    <w:bookmarkEnd w:id="713"/>
    <w:bookmarkStart w:name="z877" w:id="714"/>
    <w:p>
      <w:pPr>
        <w:spacing w:after="0"/>
        <w:ind w:left="0"/>
        <w:jc w:val="both"/>
      </w:pPr>
      <w:r>
        <w:rPr>
          <w:rFonts w:ascii="Times New Roman"/>
          <w:b w:val="false"/>
          <w:i w:val="false"/>
          <w:color w:val="000000"/>
          <w:sz w:val="28"/>
        </w:rPr>
        <w:t xml:space="preserve">
      графа 8 ≤ графы 1 для каждой строки; </w:t>
      </w:r>
    </w:p>
    <w:bookmarkEnd w:id="714"/>
    <w:bookmarkStart w:name="z878" w:id="715"/>
    <w:p>
      <w:pPr>
        <w:spacing w:after="0"/>
        <w:ind w:left="0"/>
        <w:jc w:val="both"/>
      </w:pPr>
      <w:r>
        <w:rPr>
          <w:rFonts w:ascii="Times New Roman"/>
          <w:b w:val="false"/>
          <w:i w:val="false"/>
          <w:color w:val="000000"/>
          <w:sz w:val="28"/>
        </w:rPr>
        <w:t xml:space="preserve">
      графа 9 ≤ графы 1 для каждой строки; </w:t>
      </w:r>
    </w:p>
    <w:bookmarkEnd w:id="715"/>
    <w:bookmarkStart w:name="z879" w:id="716"/>
    <w:p>
      <w:pPr>
        <w:spacing w:after="0"/>
        <w:ind w:left="0"/>
        <w:jc w:val="both"/>
      </w:pPr>
      <w:r>
        <w:rPr>
          <w:rFonts w:ascii="Times New Roman"/>
          <w:b w:val="false"/>
          <w:i w:val="false"/>
          <w:color w:val="000000"/>
          <w:sz w:val="28"/>
        </w:rPr>
        <w:t xml:space="preserve">
      строка 1.1 ≤ строки 1 для каждой графы; </w:t>
      </w:r>
    </w:p>
    <w:bookmarkEnd w:id="716"/>
    <w:bookmarkStart w:name="z880" w:id="717"/>
    <w:p>
      <w:pPr>
        <w:spacing w:after="0"/>
        <w:ind w:left="0"/>
        <w:jc w:val="both"/>
      </w:pPr>
      <w:r>
        <w:rPr>
          <w:rFonts w:ascii="Times New Roman"/>
          <w:b w:val="false"/>
          <w:i w:val="false"/>
          <w:color w:val="000000"/>
          <w:sz w:val="28"/>
        </w:rPr>
        <w:t xml:space="preserve">
      строка 2.1 ≤ строки 2 для каждой графы; </w:t>
      </w:r>
    </w:p>
    <w:bookmarkEnd w:id="717"/>
    <w:bookmarkStart w:name="z881" w:id="718"/>
    <w:p>
      <w:pPr>
        <w:spacing w:after="0"/>
        <w:ind w:left="0"/>
        <w:jc w:val="both"/>
      </w:pPr>
      <w:r>
        <w:rPr>
          <w:rFonts w:ascii="Times New Roman"/>
          <w:b w:val="false"/>
          <w:i w:val="false"/>
          <w:color w:val="000000"/>
          <w:sz w:val="28"/>
        </w:rPr>
        <w:t xml:space="preserve">
      строка 3.1 ≤ строки 3 для каждой графы; </w:t>
      </w:r>
    </w:p>
    <w:bookmarkEnd w:id="718"/>
    <w:bookmarkStart w:name="z882" w:id="719"/>
    <w:p>
      <w:pPr>
        <w:spacing w:after="0"/>
        <w:ind w:left="0"/>
        <w:jc w:val="both"/>
      </w:pPr>
      <w:r>
        <w:rPr>
          <w:rFonts w:ascii="Times New Roman"/>
          <w:b w:val="false"/>
          <w:i w:val="false"/>
          <w:color w:val="000000"/>
          <w:sz w:val="28"/>
        </w:rPr>
        <w:t xml:space="preserve">
      строка 3 = сумме строк 4.1-4.4 для каждой графы; </w:t>
      </w:r>
    </w:p>
    <w:bookmarkEnd w:id="719"/>
    <w:bookmarkStart w:name="z883" w:id="720"/>
    <w:p>
      <w:pPr>
        <w:spacing w:after="0"/>
        <w:ind w:left="0"/>
        <w:jc w:val="both"/>
      </w:pPr>
      <w:r>
        <w:rPr>
          <w:rFonts w:ascii="Times New Roman"/>
          <w:b w:val="false"/>
          <w:i w:val="false"/>
          <w:color w:val="000000"/>
          <w:sz w:val="28"/>
        </w:rPr>
        <w:t>
      строк 4.2.1≤ 4.2 для каждой графы;</w:t>
      </w:r>
    </w:p>
    <w:bookmarkEnd w:id="720"/>
    <w:bookmarkStart w:name="z884" w:id="721"/>
    <w:p>
      <w:pPr>
        <w:spacing w:after="0"/>
        <w:ind w:left="0"/>
        <w:jc w:val="both"/>
      </w:pPr>
      <w:r>
        <w:rPr>
          <w:rFonts w:ascii="Times New Roman"/>
          <w:b w:val="false"/>
          <w:i w:val="false"/>
          <w:color w:val="000000"/>
          <w:sz w:val="28"/>
        </w:rPr>
        <w:t>
      строк 4.2.2≤ 4.2 для каждой графы;</w:t>
      </w:r>
    </w:p>
    <w:bookmarkEnd w:id="721"/>
    <w:bookmarkStart w:name="z885" w:id="722"/>
    <w:p>
      <w:pPr>
        <w:spacing w:after="0"/>
        <w:ind w:left="0"/>
        <w:jc w:val="both"/>
      </w:pPr>
      <w:r>
        <w:rPr>
          <w:rFonts w:ascii="Times New Roman"/>
          <w:b w:val="false"/>
          <w:i w:val="false"/>
          <w:color w:val="000000"/>
          <w:sz w:val="28"/>
        </w:rPr>
        <w:t xml:space="preserve">
      строка 5.1 ≤ строки 5 для каждой графы; </w:t>
      </w:r>
    </w:p>
    <w:bookmarkEnd w:id="722"/>
    <w:bookmarkStart w:name="z886" w:id="723"/>
    <w:p>
      <w:pPr>
        <w:spacing w:after="0"/>
        <w:ind w:left="0"/>
        <w:jc w:val="both"/>
      </w:pPr>
      <w:r>
        <w:rPr>
          <w:rFonts w:ascii="Times New Roman"/>
          <w:b w:val="false"/>
          <w:i w:val="false"/>
          <w:color w:val="000000"/>
          <w:sz w:val="28"/>
        </w:rPr>
        <w:t>
      строка 5 = строка 1 + строка 2 - строка 3 для каждой графы; (допустимый);</w:t>
      </w:r>
    </w:p>
    <w:bookmarkEnd w:id="723"/>
    <w:bookmarkStart w:name="z887" w:id="724"/>
    <w:p>
      <w:pPr>
        <w:spacing w:after="0"/>
        <w:ind w:left="0"/>
        <w:jc w:val="both"/>
      </w:pPr>
      <w:r>
        <w:rPr>
          <w:rFonts w:ascii="Times New Roman"/>
          <w:b w:val="false"/>
          <w:i w:val="false"/>
          <w:color w:val="000000"/>
          <w:sz w:val="28"/>
        </w:rPr>
        <w:t>
      строка 5.1 = строка 1.1 + строка 2.1 - строка 3.1 для каждой графы; (допустимый);</w:t>
      </w:r>
    </w:p>
    <w:bookmarkEnd w:id="724"/>
    <w:bookmarkStart w:name="z888" w:id="725"/>
    <w:p>
      <w:pPr>
        <w:spacing w:after="0"/>
        <w:ind w:left="0"/>
        <w:jc w:val="both"/>
      </w:pPr>
      <w:r>
        <w:rPr>
          <w:rFonts w:ascii="Times New Roman"/>
          <w:b w:val="false"/>
          <w:i w:val="false"/>
          <w:color w:val="000000"/>
          <w:sz w:val="28"/>
        </w:rPr>
        <w:t xml:space="preserve">
      строка 6 = сумме строк 6.1-6.7 для каждой графы; </w:t>
      </w:r>
    </w:p>
    <w:bookmarkEnd w:id="725"/>
    <w:bookmarkStart w:name="z889" w:id="726"/>
    <w:p>
      <w:pPr>
        <w:spacing w:after="0"/>
        <w:ind w:left="0"/>
        <w:jc w:val="both"/>
      </w:pPr>
      <w:r>
        <w:rPr>
          <w:rFonts w:ascii="Times New Roman"/>
          <w:b w:val="false"/>
          <w:i w:val="false"/>
          <w:color w:val="000000"/>
          <w:sz w:val="28"/>
        </w:rPr>
        <w:t xml:space="preserve">
      строка 6 ≤ строки 5 для каждой графы; </w:t>
      </w:r>
    </w:p>
    <w:bookmarkEnd w:id="726"/>
    <w:bookmarkStart w:name="z890" w:id="727"/>
    <w:p>
      <w:pPr>
        <w:spacing w:after="0"/>
        <w:ind w:left="0"/>
        <w:jc w:val="both"/>
      </w:pPr>
      <w:r>
        <w:rPr>
          <w:rFonts w:ascii="Times New Roman"/>
          <w:b w:val="false"/>
          <w:i w:val="false"/>
          <w:color w:val="000000"/>
          <w:sz w:val="28"/>
        </w:rPr>
        <w:t xml:space="preserve">
      строка 7 ≤ строки 5 для каждой графы; </w:t>
      </w:r>
    </w:p>
    <w:bookmarkEnd w:id="727"/>
    <w:bookmarkStart w:name="z891" w:id="728"/>
    <w:p>
      <w:pPr>
        <w:spacing w:after="0"/>
        <w:ind w:left="0"/>
        <w:jc w:val="both"/>
      </w:pPr>
      <w:r>
        <w:rPr>
          <w:rFonts w:ascii="Times New Roman"/>
          <w:b w:val="false"/>
          <w:i w:val="false"/>
          <w:color w:val="000000"/>
          <w:sz w:val="28"/>
        </w:rPr>
        <w:t xml:space="preserve">
      строка 8 ≤ строки 5 для каждой графы; </w:t>
      </w:r>
    </w:p>
    <w:bookmarkEnd w:id="728"/>
    <w:bookmarkStart w:name="z892" w:id="729"/>
    <w:p>
      <w:pPr>
        <w:spacing w:after="0"/>
        <w:ind w:left="0"/>
        <w:jc w:val="both"/>
      </w:pPr>
      <w:r>
        <w:rPr>
          <w:rFonts w:ascii="Times New Roman"/>
          <w:b w:val="false"/>
          <w:i w:val="false"/>
          <w:color w:val="000000"/>
          <w:sz w:val="28"/>
        </w:rPr>
        <w:t xml:space="preserve">
      строка 5 = сумме строк 9.1-9.11 для каждой графы; </w:t>
      </w:r>
    </w:p>
    <w:bookmarkEnd w:id="729"/>
    <w:bookmarkStart w:name="z893" w:id="730"/>
    <w:p>
      <w:pPr>
        <w:spacing w:after="0"/>
        <w:ind w:left="0"/>
        <w:jc w:val="both"/>
      </w:pPr>
      <w:r>
        <w:rPr>
          <w:rFonts w:ascii="Times New Roman"/>
          <w:b w:val="false"/>
          <w:i w:val="false"/>
          <w:color w:val="000000"/>
          <w:sz w:val="28"/>
        </w:rPr>
        <w:t xml:space="preserve">
      если строка 5 для каждой графы ≠ 0, то и строка 10 для каждой графы ≠ 0; </w:t>
      </w:r>
    </w:p>
    <w:bookmarkEnd w:id="730"/>
    <w:bookmarkStart w:name="z894" w:id="731"/>
    <w:p>
      <w:pPr>
        <w:spacing w:after="0"/>
        <w:ind w:left="0"/>
        <w:jc w:val="both"/>
      </w:pPr>
      <w:r>
        <w:rPr>
          <w:rFonts w:ascii="Times New Roman"/>
          <w:b w:val="false"/>
          <w:i w:val="false"/>
          <w:color w:val="000000"/>
          <w:sz w:val="28"/>
        </w:rPr>
        <w:t>
      строка 10 = сумме строк 3 и 5 = сумме строк 1 и 2; (допустимый)</w:t>
      </w:r>
    </w:p>
    <w:bookmarkEnd w:id="731"/>
    <w:bookmarkStart w:name="z895" w:id="732"/>
    <w:p>
      <w:pPr>
        <w:spacing w:after="0"/>
        <w:ind w:left="0"/>
        <w:jc w:val="both"/>
      </w:pPr>
      <w:r>
        <w:rPr>
          <w:rFonts w:ascii="Times New Roman"/>
          <w:b w:val="false"/>
          <w:i w:val="false"/>
          <w:color w:val="000000"/>
          <w:sz w:val="28"/>
        </w:rPr>
        <w:t>
      строка 10 ≥ строки 5 для каждой графы; (допустимый)</w:t>
      </w:r>
    </w:p>
    <w:bookmarkEnd w:id="732"/>
    <w:bookmarkStart w:name="z896" w:id="733"/>
    <w:p>
      <w:pPr>
        <w:spacing w:after="0"/>
        <w:ind w:left="0"/>
        <w:jc w:val="both"/>
      </w:pPr>
      <w:r>
        <w:rPr>
          <w:rFonts w:ascii="Times New Roman"/>
          <w:b w:val="false"/>
          <w:i w:val="false"/>
          <w:color w:val="000000"/>
          <w:sz w:val="28"/>
        </w:rPr>
        <w:t>
      строка 11 ≤ строки 5 для каждой графы; (допустимый)</w:t>
      </w:r>
    </w:p>
    <w:bookmarkEnd w:id="733"/>
    <w:bookmarkStart w:name="z897" w:id="734"/>
    <w:p>
      <w:pPr>
        <w:spacing w:after="0"/>
        <w:ind w:left="0"/>
        <w:jc w:val="both"/>
      </w:pPr>
      <w:r>
        <w:rPr>
          <w:rFonts w:ascii="Times New Roman"/>
          <w:b w:val="false"/>
          <w:i w:val="false"/>
          <w:color w:val="000000"/>
          <w:sz w:val="28"/>
        </w:rPr>
        <w:t xml:space="preserve">
      строка 12 ≤ строки 5 для каждой графы; </w:t>
      </w:r>
    </w:p>
    <w:bookmarkEnd w:id="734"/>
    <w:bookmarkStart w:name="z898" w:id="735"/>
    <w:p>
      <w:pPr>
        <w:spacing w:after="0"/>
        <w:ind w:left="0"/>
        <w:jc w:val="both"/>
      </w:pPr>
      <w:r>
        <w:rPr>
          <w:rFonts w:ascii="Times New Roman"/>
          <w:b w:val="false"/>
          <w:i w:val="false"/>
          <w:color w:val="000000"/>
          <w:sz w:val="28"/>
        </w:rPr>
        <w:t>
      строка 13 ≤ строки 5 для каждой графы;</w:t>
      </w:r>
    </w:p>
    <w:bookmarkEnd w:id="735"/>
    <w:bookmarkStart w:name="z899" w:id="736"/>
    <w:p>
      <w:pPr>
        <w:spacing w:after="0"/>
        <w:ind w:left="0"/>
        <w:jc w:val="both"/>
      </w:pPr>
      <w:r>
        <w:rPr>
          <w:rFonts w:ascii="Times New Roman"/>
          <w:b w:val="false"/>
          <w:i w:val="false"/>
          <w:color w:val="000000"/>
          <w:sz w:val="28"/>
        </w:rPr>
        <w:t>
      строка 14 ≤ строки 13 для каждой графы;</w:t>
      </w:r>
    </w:p>
    <w:bookmarkEnd w:id="736"/>
    <w:bookmarkStart w:name="z900" w:id="737"/>
    <w:p>
      <w:pPr>
        <w:spacing w:after="0"/>
        <w:ind w:left="0"/>
        <w:jc w:val="both"/>
      </w:pPr>
      <w:r>
        <w:rPr>
          <w:rFonts w:ascii="Times New Roman"/>
          <w:b w:val="false"/>
          <w:i w:val="false"/>
          <w:color w:val="000000"/>
          <w:sz w:val="28"/>
        </w:rPr>
        <w:t>
      строки 4 и 9 не вводить.</w:t>
      </w:r>
    </w:p>
    <w:bookmarkEnd w:id="737"/>
    <w:bookmarkStart w:name="z901" w:id="738"/>
    <w:p>
      <w:pPr>
        <w:spacing w:after="0"/>
        <w:ind w:left="0"/>
        <w:jc w:val="both"/>
      </w:pPr>
      <w:r>
        <w:rPr>
          <w:rFonts w:ascii="Times New Roman"/>
          <w:b w:val="false"/>
          <w:i w:val="false"/>
          <w:color w:val="000000"/>
          <w:sz w:val="28"/>
        </w:rPr>
        <w:t>
      строка 8.3 графа 14 = 0;</w:t>
      </w:r>
    </w:p>
    <w:bookmarkEnd w:id="738"/>
    <w:bookmarkStart w:name="z902" w:id="739"/>
    <w:p>
      <w:pPr>
        <w:spacing w:after="0"/>
        <w:ind w:left="0"/>
        <w:jc w:val="both"/>
      </w:pPr>
      <w:r>
        <w:rPr>
          <w:rFonts w:ascii="Times New Roman"/>
          <w:b w:val="false"/>
          <w:i w:val="false"/>
          <w:color w:val="000000"/>
          <w:sz w:val="28"/>
        </w:rPr>
        <w:t>
      строка 8.4 графа 14 = 0;</w:t>
      </w:r>
    </w:p>
    <w:bookmarkEnd w:id="739"/>
    <w:bookmarkStart w:name="z903" w:id="740"/>
    <w:p>
      <w:pPr>
        <w:spacing w:after="0"/>
        <w:ind w:left="0"/>
        <w:jc w:val="both"/>
      </w:pPr>
      <w:r>
        <w:rPr>
          <w:rFonts w:ascii="Times New Roman"/>
          <w:b w:val="false"/>
          <w:i w:val="false"/>
          <w:color w:val="000000"/>
          <w:sz w:val="28"/>
        </w:rPr>
        <w:t xml:space="preserve">
      3) Раздел 3.1 </w:t>
      </w:r>
    </w:p>
    <w:bookmarkEnd w:id="740"/>
    <w:bookmarkStart w:name="z904" w:id="741"/>
    <w:p>
      <w:pPr>
        <w:spacing w:after="0"/>
        <w:ind w:left="0"/>
        <w:jc w:val="both"/>
      </w:pPr>
      <w:r>
        <w:rPr>
          <w:rFonts w:ascii="Times New Roman"/>
          <w:b w:val="false"/>
          <w:i w:val="false"/>
          <w:color w:val="000000"/>
          <w:sz w:val="28"/>
        </w:rPr>
        <w:t>
      если строка 5 графы 3-5 или 11-13 ≠ 0, то в разделе 2 отмечается тип 2.1.1 или 2.1.2, или 2.1.5, или 2.2.1, или 2.2.3.1, или 2.2.3.2, или 2.2.4 (иные организации, предназначенные для оказания специальных социальных услуг в условиях дневного пребывания), или 2.3.1, или 2.3.2, или 2.3.3; (допустимый);</w:t>
      </w:r>
    </w:p>
    <w:bookmarkEnd w:id="741"/>
    <w:bookmarkStart w:name="z905" w:id="742"/>
    <w:p>
      <w:pPr>
        <w:spacing w:after="0"/>
        <w:ind w:left="0"/>
        <w:jc w:val="both"/>
      </w:pPr>
      <w:r>
        <w:rPr>
          <w:rFonts w:ascii="Times New Roman"/>
          <w:b w:val="false"/>
          <w:i w:val="false"/>
          <w:color w:val="000000"/>
          <w:sz w:val="28"/>
        </w:rPr>
        <w:t>
      если строка 5 графы 6-9 или 14-17 ≠ 0, то в разделе 2 отмечается тип 2.1.3 или 2.1.4, или 2.1.5, или 2.2.2, или 2.2.3.1, или 2.2.3.2, или 2.2.4 (иные организации, предназначенные для оказания специальных социальных услуг в условиях дневного пребывания), или 2.3.1, или 2.3.2, или 2.3.3; (допустимый);</w:t>
      </w:r>
    </w:p>
    <w:bookmarkEnd w:id="742"/>
    <w:bookmarkStart w:name="z906" w:id="743"/>
    <w:p>
      <w:pPr>
        <w:spacing w:after="0"/>
        <w:ind w:left="0"/>
        <w:jc w:val="both"/>
      </w:pPr>
      <w:r>
        <w:rPr>
          <w:rFonts w:ascii="Times New Roman"/>
          <w:b w:val="false"/>
          <w:i w:val="false"/>
          <w:color w:val="000000"/>
          <w:sz w:val="28"/>
        </w:rPr>
        <w:t>
      если сумма строк 8.1-8.4. ≠ 0, то в разделе 2 отмечается тип 2.1.3 или 2.1.4, или 2.1.5, или 2.2.2, или 2.2.3.1, или 2.2.3.2, или 2.2.4 (иные организации, предназначенные для оказания специальных социальных услуг в условиях дневного пребывания), или 2.3.1, или 2.3.2, или 2.3.3; (допустимый);</w:t>
      </w:r>
    </w:p>
    <w:bookmarkEnd w:id="743"/>
    <w:bookmarkStart w:name="z907" w:id="744"/>
    <w:p>
      <w:pPr>
        <w:spacing w:after="0"/>
        <w:ind w:left="0"/>
        <w:jc w:val="both"/>
      </w:pPr>
      <w:r>
        <w:rPr>
          <w:rFonts w:ascii="Times New Roman"/>
          <w:b w:val="false"/>
          <w:i w:val="false"/>
          <w:color w:val="000000"/>
          <w:sz w:val="28"/>
        </w:rPr>
        <w:t>
      если сумма строк 8.5-8.11 ≠ 0, то в разделе 2 отмечается тип 2.1.1 или 2.1.2, или 2.1.5, или 2.2.1, или 2.2.3.1, или 2.2.3.2, или 2.2.4 (иные организации, предназначенные для оказания специальных социальных услуг в условиях дневного пребывания), или 2.3.1, или 2.3.2, или 2.3.3; (допустимый);</w:t>
      </w:r>
    </w:p>
    <w:bookmarkEnd w:id="744"/>
    <w:bookmarkStart w:name="z908" w:id="745"/>
    <w:p>
      <w:pPr>
        <w:spacing w:after="0"/>
        <w:ind w:left="0"/>
        <w:jc w:val="both"/>
      </w:pPr>
      <w:r>
        <w:rPr>
          <w:rFonts w:ascii="Times New Roman"/>
          <w:b w:val="false"/>
          <w:i w:val="false"/>
          <w:color w:val="000000"/>
          <w:sz w:val="28"/>
        </w:rPr>
        <w:t>
      если в разделе 2 тип = 2.1.3 или 2.1.4, или 2.2.2, то раздел 3.1 строка 6 = 0 по всем графам; (допустимый);</w:t>
      </w:r>
    </w:p>
    <w:bookmarkEnd w:id="745"/>
    <w:bookmarkStart w:name="z909" w:id="746"/>
    <w:p>
      <w:pPr>
        <w:spacing w:after="0"/>
        <w:ind w:left="0"/>
        <w:jc w:val="both"/>
      </w:pPr>
      <w:r>
        <w:rPr>
          <w:rFonts w:ascii="Times New Roman"/>
          <w:b w:val="false"/>
          <w:i w:val="false"/>
          <w:color w:val="000000"/>
          <w:sz w:val="28"/>
        </w:rPr>
        <w:t>
      графа 1≥ графа 2 + графа 10 для каждой строки; (допустимый);</w:t>
      </w:r>
    </w:p>
    <w:bookmarkEnd w:id="746"/>
    <w:bookmarkStart w:name="z910" w:id="747"/>
    <w:p>
      <w:pPr>
        <w:spacing w:after="0"/>
        <w:ind w:left="0"/>
        <w:jc w:val="both"/>
      </w:pPr>
      <w:r>
        <w:rPr>
          <w:rFonts w:ascii="Times New Roman"/>
          <w:b w:val="false"/>
          <w:i w:val="false"/>
          <w:color w:val="000000"/>
          <w:sz w:val="28"/>
        </w:rPr>
        <w:t>
      графа 2 = сумме граф 3-9 для каждой строки;</w:t>
      </w:r>
    </w:p>
    <w:bookmarkEnd w:id="747"/>
    <w:bookmarkStart w:name="z911" w:id="748"/>
    <w:p>
      <w:pPr>
        <w:spacing w:after="0"/>
        <w:ind w:left="0"/>
        <w:jc w:val="both"/>
      </w:pPr>
      <w:r>
        <w:rPr>
          <w:rFonts w:ascii="Times New Roman"/>
          <w:b w:val="false"/>
          <w:i w:val="false"/>
          <w:color w:val="000000"/>
          <w:sz w:val="28"/>
        </w:rPr>
        <w:t>
      графа 10 = сумме граф 11-17 для каждой строки;</w:t>
      </w:r>
    </w:p>
    <w:bookmarkEnd w:id="748"/>
    <w:bookmarkStart w:name="z912" w:id="749"/>
    <w:p>
      <w:pPr>
        <w:spacing w:after="0"/>
        <w:ind w:left="0"/>
        <w:jc w:val="both"/>
      </w:pPr>
      <w:r>
        <w:rPr>
          <w:rFonts w:ascii="Times New Roman"/>
          <w:b w:val="false"/>
          <w:i w:val="false"/>
          <w:color w:val="000000"/>
          <w:sz w:val="28"/>
        </w:rPr>
        <w:t xml:space="preserve">
      строка 1.1 ≤ строки 1 для каждой графы; </w:t>
      </w:r>
    </w:p>
    <w:bookmarkEnd w:id="749"/>
    <w:bookmarkStart w:name="z913" w:id="750"/>
    <w:p>
      <w:pPr>
        <w:spacing w:after="0"/>
        <w:ind w:left="0"/>
        <w:jc w:val="both"/>
      </w:pPr>
      <w:r>
        <w:rPr>
          <w:rFonts w:ascii="Times New Roman"/>
          <w:b w:val="false"/>
          <w:i w:val="false"/>
          <w:color w:val="000000"/>
          <w:sz w:val="28"/>
        </w:rPr>
        <w:t xml:space="preserve">
      строка 2.1 ≤ строки 2 для каждой графы; </w:t>
      </w:r>
    </w:p>
    <w:bookmarkEnd w:id="750"/>
    <w:bookmarkStart w:name="z914" w:id="751"/>
    <w:p>
      <w:pPr>
        <w:spacing w:after="0"/>
        <w:ind w:left="0"/>
        <w:jc w:val="both"/>
      </w:pPr>
      <w:r>
        <w:rPr>
          <w:rFonts w:ascii="Times New Roman"/>
          <w:b w:val="false"/>
          <w:i w:val="false"/>
          <w:color w:val="000000"/>
          <w:sz w:val="28"/>
        </w:rPr>
        <w:t xml:space="preserve">
      строка 3.1 ≤ строки 3 для каждой графы; </w:t>
      </w:r>
    </w:p>
    <w:bookmarkEnd w:id="751"/>
    <w:bookmarkStart w:name="z915" w:id="752"/>
    <w:p>
      <w:pPr>
        <w:spacing w:after="0"/>
        <w:ind w:left="0"/>
        <w:jc w:val="both"/>
      </w:pPr>
      <w:r>
        <w:rPr>
          <w:rFonts w:ascii="Times New Roman"/>
          <w:b w:val="false"/>
          <w:i w:val="false"/>
          <w:color w:val="000000"/>
          <w:sz w:val="28"/>
        </w:rPr>
        <w:t>
      строка 3 = сумме строк 4.1-4.3 для каждой графы;</w:t>
      </w:r>
    </w:p>
    <w:bookmarkEnd w:id="752"/>
    <w:bookmarkStart w:name="z916" w:id="753"/>
    <w:p>
      <w:pPr>
        <w:spacing w:after="0"/>
        <w:ind w:left="0"/>
        <w:jc w:val="both"/>
      </w:pPr>
      <w:r>
        <w:rPr>
          <w:rFonts w:ascii="Times New Roman"/>
          <w:b w:val="false"/>
          <w:i w:val="false"/>
          <w:color w:val="000000"/>
          <w:sz w:val="28"/>
        </w:rPr>
        <w:t>
      строка 5.1 ≤ строки 5 для каждой графы;</w:t>
      </w:r>
    </w:p>
    <w:bookmarkEnd w:id="753"/>
    <w:bookmarkStart w:name="z917" w:id="754"/>
    <w:p>
      <w:pPr>
        <w:spacing w:after="0"/>
        <w:ind w:left="0"/>
        <w:jc w:val="both"/>
      </w:pPr>
      <w:r>
        <w:rPr>
          <w:rFonts w:ascii="Times New Roman"/>
          <w:b w:val="false"/>
          <w:i w:val="false"/>
          <w:color w:val="000000"/>
          <w:sz w:val="28"/>
        </w:rPr>
        <w:t>
      строка 5 = строка 1 + строка 2 - строка 3 для каждой графы; (допустимый);</w:t>
      </w:r>
    </w:p>
    <w:bookmarkEnd w:id="754"/>
    <w:bookmarkStart w:name="z918" w:id="755"/>
    <w:p>
      <w:pPr>
        <w:spacing w:after="0"/>
        <w:ind w:left="0"/>
        <w:jc w:val="both"/>
      </w:pPr>
      <w:r>
        <w:rPr>
          <w:rFonts w:ascii="Times New Roman"/>
          <w:b w:val="false"/>
          <w:i w:val="false"/>
          <w:color w:val="000000"/>
          <w:sz w:val="28"/>
        </w:rPr>
        <w:t>
      строка 5.1 = строка 1.1 + строка 2.1 - строка 3.1 для каждой графы; (допустимый);</w:t>
      </w:r>
    </w:p>
    <w:bookmarkEnd w:id="755"/>
    <w:bookmarkStart w:name="z919" w:id="756"/>
    <w:p>
      <w:pPr>
        <w:spacing w:after="0"/>
        <w:ind w:left="0"/>
        <w:jc w:val="both"/>
      </w:pPr>
      <w:r>
        <w:rPr>
          <w:rFonts w:ascii="Times New Roman"/>
          <w:b w:val="false"/>
          <w:i w:val="false"/>
          <w:color w:val="000000"/>
          <w:sz w:val="28"/>
        </w:rPr>
        <w:t>
      строка 6 ≤ строки 5 для каждой графы;</w:t>
      </w:r>
    </w:p>
    <w:bookmarkEnd w:id="756"/>
    <w:bookmarkStart w:name="z920" w:id="757"/>
    <w:p>
      <w:pPr>
        <w:spacing w:after="0"/>
        <w:ind w:left="0"/>
        <w:jc w:val="both"/>
      </w:pPr>
      <w:r>
        <w:rPr>
          <w:rFonts w:ascii="Times New Roman"/>
          <w:b w:val="false"/>
          <w:i w:val="false"/>
          <w:color w:val="000000"/>
          <w:sz w:val="28"/>
        </w:rPr>
        <w:t xml:space="preserve">
      строка 7 ≤ строки 5 для каждой графы; </w:t>
      </w:r>
    </w:p>
    <w:bookmarkEnd w:id="757"/>
    <w:bookmarkStart w:name="z921" w:id="758"/>
    <w:p>
      <w:pPr>
        <w:spacing w:after="0"/>
        <w:ind w:left="0"/>
        <w:jc w:val="both"/>
      </w:pPr>
      <w:r>
        <w:rPr>
          <w:rFonts w:ascii="Times New Roman"/>
          <w:b w:val="false"/>
          <w:i w:val="false"/>
          <w:color w:val="000000"/>
          <w:sz w:val="28"/>
        </w:rPr>
        <w:t>
      строка 5 = сумме строк 8.1-8.11 для каждой графы;</w:t>
      </w:r>
    </w:p>
    <w:bookmarkEnd w:id="758"/>
    <w:bookmarkStart w:name="z922" w:id="759"/>
    <w:p>
      <w:pPr>
        <w:spacing w:after="0"/>
        <w:ind w:left="0"/>
        <w:jc w:val="both"/>
      </w:pPr>
      <w:r>
        <w:rPr>
          <w:rFonts w:ascii="Times New Roman"/>
          <w:b w:val="false"/>
          <w:i w:val="false"/>
          <w:color w:val="000000"/>
          <w:sz w:val="28"/>
        </w:rPr>
        <w:t>
      если строка 5 для каждой графы ≠ 0, то и строка 9 для каждой графы ≠ 0;</w:t>
      </w:r>
    </w:p>
    <w:bookmarkEnd w:id="759"/>
    <w:bookmarkStart w:name="z923" w:id="760"/>
    <w:p>
      <w:pPr>
        <w:spacing w:after="0"/>
        <w:ind w:left="0"/>
        <w:jc w:val="both"/>
      </w:pPr>
      <w:r>
        <w:rPr>
          <w:rFonts w:ascii="Times New Roman"/>
          <w:b w:val="false"/>
          <w:i w:val="false"/>
          <w:color w:val="000000"/>
          <w:sz w:val="28"/>
        </w:rPr>
        <w:t xml:space="preserve">
      строка 9 = сумме строк 3 и 5=сумме строк 1 и 2; (допустимый); </w:t>
      </w:r>
    </w:p>
    <w:bookmarkEnd w:id="760"/>
    <w:bookmarkStart w:name="z924" w:id="761"/>
    <w:p>
      <w:pPr>
        <w:spacing w:after="0"/>
        <w:ind w:left="0"/>
        <w:jc w:val="both"/>
      </w:pPr>
      <w:r>
        <w:rPr>
          <w:rFonts w:ascii="Times New Roman"/>
          <w:b w:val="false"/>
          <w:i w:val="false"/>
          <w:color w:val="000000"/>
          <w:sz w:val="28"/>
        </w:rPr>
        <w:t>
      строка 9 ≥ строки 5 для каждой графы; (допустимый);</w:t>
      </w:r>
    </w:p>
    <w:bookmarkEnd w:id="761"/>
    <w:bookmarkStart w:name="z925" w:id="762"/>
    <w:p>
      <w:pPr>
        <w:spacing w:after="0"/>
        <w:ind w:left="0"/>
        <w:jc w:val="both"/>
      </w:pPr>
      <w:r>
        <w:rPr>
          <w:rFonts w:ascii="Times New Roman"/>
          <w:b w:val="false"/>
          <w:i w:val="false"/>
          <w:color w:val="000000"/>
          <w:sz w:val="28"/>
        </w:rPr>
        <w:t>
      строка 10 ≤ строки 5 для каждой графы; (допустимый);</w:t>
      </w:r>
    </w:p>
    <w:bookmarkEnd w:id="762"/>
    <w:bookmarkStart w:name="z926" w:id="763"/>
    <w:p>
      <w:pPr>
        <w:spacing w:after="0"/>
        <w:ind w:left="0"/>
        <w:jc w:val="both"/>
      </w:pPr>
      <w:r>
        <w:rPr>
          <w:rFonts w:ascii="Times New Roman"/>
          <w:b w:val="false"/>
          <w:i w:val="false"/>
          <w:color w:val="000000"/>
          <w:sz w:val="28"/>
        </w:rPr>
        <w:t>
      строка 11≤ строки 5 для каждой графы;</w:t>
      </w:r>
    </w:p>
    <w:bookmarkEnd w:id="763"/>
    <w:bookmarkStart w:name="z927" w:id="764"/>
    <w:p>
      <w:pPr>
        <w:spacing w:after="0"/>
        <w:ind w:left="0"/>
        <w:jc w:val="both"/>
      </w:pPr>
      <w:r>
        <w:rPr>
          <w:rFonts w:ascii="Times New Roman"/>
          <w:b w:val="false"/>
          <w:i w:val="false"/>
          <w:color w:val="000000"/>
          <w:sz w:val="28"/>
        </w:rPr>
        <w:t>
      строка 12 ≤ строки 5 для каждой графы;</w:t>
      </w:r>
    </w:p>
    <w:bookmarkEnd w:id="764"/>
    <w:bookmarkStart w:name="z928" w:id="765"/>
    <w:p>
      <w:pPr>
        <w:spacing w:after="0"/>
        <w:ind w:left="0"/>
        <w:jc w:val="both"/>
      </w:pPr>
      <w:r>
        <w:rPr>
          <w:rFonts w:ascii="Times New Roman"/>
          <w:b w:val="false"/>
          <w:i w:val="false"/>
          <w:color w:val="000000"/>
          <w:sz w:val="28"/>
        </w:rPr>
        <w:t>
      строка 13 ≤ строки 12 для каждой графы;</w:t>
      </w:r>
    </w:p>
    <w:bookmarkEnd w:id="765"/>
    <w:bookmarkStart w:name="z929" w:id="766"/>
    <w:p>
      <w:pPr>
        <w:spacing w:after="0"/>
        <w:ind w:left="0"/>
        <w:jc w:val="both"/>
      </w:pPr>
      <w:r>
        <w:rPr>
          <w:rFonts w:ascii="Times New Roman"/>
          <w:b w:val="false"/>
          <w:i w:val="false"/>
          <w:color w:val="000000"/>
          <w:sz w:val="28"/>
        </w:rPr>
        <w:t>
      строки 4 и 8 не вводить.</w:t>
      </w:r>
    </w:p>
    <w:bookmarkEnd w:id="766"/>
    <w:bookmarkStart w:name="z930" w:id="767"/>
    <w:p>
      <w:pPr>
        <w:spacing w:after="0"/>
        <w:ind w:left="0"/>
        <w:jc w:val="both"/>
      </w:pPr>
      <w:r>
        <w:rPr>
          <w:rFonts w:ascii="Times New Roman"/>
          <w:b w:val="false"/>
          <w:i w:val="false"/>
          <w:color w:val="000000"/>
          <w:sz w:val="28"/>
        </w:rPr>
        <w:t>
      4) Раздел 4: Сведения об обслуживающем персонале:</w:t>
      </w:r>
    </w:p>
    <w:bookmarkEnd w:id="767"/>
    <w:bookmarkStart w:name="z931" w:id="768"/>
    <w:p>
      <w:pPr>
        <w:spacing w:after="0"/>
        <w:ind w:left="0"/>
        <w:jc w:val="both"/>
      </w:pPr>
      <w:r>
        <w:rPr>
          <w:rFonts w:ascii="Times New Roman"/>
          <w:b w:val="false"/>
          <w:i w:val="false"/>
          <w:color w:val="000000"/>
          <w:sz w:val="28"/>
        </w:rPr>
        <w:t>
      строка 1 = сумме строк 1.1, 1.2 и 1.3;</w:t>
      </w:r>
    </w:p>
    <w:bookmarkEnd w:id="768"/>
    <w:bookmarkStart w:name="z932" w:id="769"/>
    <w:p>
      <w:pPr>
        <w:spacing w:after="0"/>
        <w:ind w:left="0"/>
        <w:jc w:val="both"/>
      </w:pPr>
      <w:r>
        <w:rPr>
          <w:rFonts w:ascii="Times New Roman"/>
          <w:b w:val="false"/>
          <w:i w:val="false"/>
          <w:color w:val="000000"/>
          <w:sz w:val="28"/>
        </w:rPr>
        <w:t xml:space="preserve">
      строка 2 = сумме строк 2.1, 2.2, 2.3, 2.4, 2.5, 2.6, 2.7 и 2.8; </w:t>
      </w:r>
    </w:p>
    <w:bookmarkEnd w:id="769"/>
    <w:bookmarkStart w:name="z933" w:id="770"/>
    <w:p>
      <w:pPr>
        <w:spacing w:after="0"/>
        <w:ind w:left="0"/>
        <w:jc w:val="both"/>
      </w:pPr>
      <w:r>
        <w:rPr>
          <w:rFonts w:ascii="Times New Roman"/>
          <w:b w:val="false"/>
          <w:i w:val="false"/>
          <w:color w:val="000000"/>
          <w:sz w:val="28"/>
        </w:rPr>
        <w:t>
      строка 3 = сумме строк 3.1, 3.2, 3.3, 3.4, 3.5, 3.6, 3.7, 3.8, 3.9 и 3.10.</w:t>
      </w:r>
    </w:p>
    <w:bookmarkEnd w:id="770"/>
    <w:bookmarkStart w:name="z934" w:id="771"/>
    <w:p>
      <w:pPr>
        <w:spacing w:after="0"/>
        <w:ind w:left="0"/>
        <w:jc w:val="both"/>
      </w:pPr>
      <w:r>
        <w:rPr>
          <w:rFonts w:ascii="Times New Roman"/>
          <w:b w:val="false"/>
          <w:i w:val="false"/>
          <w:color w:val="000000"/>
          <w:sz w:val="28"/>
        </w:rPr>
        <w:t xml:space="preserve">
      5) Раздел 5: </w:t>
      </w:r>
    </w:p>
    <w:bookmarkEnd w:id="771"/>
    <w:bookmarkStart w:name="z935" w:id="772"/>
    <w:p>
      <w:pPr>
        <w:spacing w:after="0"/>
        <w:ind w:left="0"/>
        <w:jc w:val="both"/>
      </w:pPr>
      <w:r>
        <w:rPr>
          <w:rFonts w:ascii="Times New Roman"/>
          <w:b w:val="false"/>
          <w:i w:val="false"/>
          <w:color w:val="000000"/>
          <w:sz w:val="28"/>
        </w:rPr>
        <w:t>
      данные в строках 1, 2 показываются в квадратных метрах, без десятичного знака;</w:t>
      </w:r>
    </w:p>
    <w:bookmarkEnd w:id="772"/>
    <w:bookmarkStart w:name="z936" w:id="773"/>
    <w:p>
      <w:pPr>
        <w:spacing w:after="0"/>
        <w:ind w:left="0"/>
        <w:jc w:val="both"/>
      </w:pPr>
      <w:r>
        <w:rPr>
          <w:rFonts w:ascii="Times New Roman"/>
          <w:b w:val="false"/>
          <w:i w:val="false"/>
          <w:color w:val="000000"/>
          <w:sz w:val="28"/>
        </w:rPr>
        <w:t>
      если раздел 2 строка 2.2.2.2 ≠ 0, то раздел 5 = 0</w:t>
      </w:r>
    </w:p>
    <w:bookmarkEnd w:id="773"/>
    <w:bookmarkStart w:name="z937" w:id="774"/>
    <w:p>
      <w:pPr>
        <w:spacing w:after="0"/>
        <w:ind w:left="0"/>
        <w:jc w:val="both"/>
      </w:pPr>
      <w:r>
        <w:rPr>
          <w:rFonts w:ascii="Times New Roman"/>
          <w:b w:val="false"/>
          <w:i w:val="false"/>
          <w:color w:val="000000"/>
          <w:sz w:val="28"/>
        </w:rPr>
        <w:t>
      строка 2 &lt; строки 1;</w:t>
      </w:r>
    </w:p>
    <w:bookmarkEnd w:id="774"/>
    <w:bookmarkStart w:name="z938" w:id="775"/>
    <w:p>
      <w:pPr>
        <w:spacing w:after="0"/>
        <w:ind w:left="0"/>
        <w:jc w:val="both"/>
      </w:pPr>
      <w:r>
        <w:rPr>
          <w:rFonts w:ascii="Times New Roman"/>
          <w:b w:val="false"/>
          <w:i w:val="false"/>
          <w:color w:val="000000"/>
          <w:sz w:val="28"/>
        </w:rPr>
        <w:t>
      строка 5 ≤ строки 4; (допустимый);</w:t>
      </w:r>
    </w:p>
    <w:bookmarkEnd w:id="775"/>
    <w:bookmarkStart w:name="z939" w:id="776"/>
    <w:p>
      <w:pPr>
        <w:spacing w:after="0"/>
        <w:ind w:left="0"/>
        <w:jc w:val="both"/>
      </w:pPr>
      <w:r>
        <w:rPr>
          <w:rFonts w:ascii="Times New Roman"/>
          <w:b w:val="false"/>
          <w:i w:val="false"/>
          <w:color w:val="000000"/>
          <w:sz w:val="28"/>
        </w:rPr>
        <w:t>
      строка 6 &lt; "10"; (допустимый);</w:t>
      </w:r>
    </w:p>
    <w:bookmarkEnd w:id="776"/>
    <w:bookmarkStart w:name="z940" w:id="777"/>
    <w:p>
      <w:pPr>
        <w:spacing w:after="0"/>
        <w:ind w:left="0"/>
        <w:jc w:val="both"/>
      </w:pPr>
      <w:r>
        <w:rPr>
          <w:rFonts w:ascii="Times New Roman"/>
          <w:b w:val="false"/>
          <w:i w:val="false"/>
          <w:color w:val="000000"/>
          <w:sz w:val="28"/>
        </w:rPr>
        <w:t>
      строка 7 &lt; "10"; (допустимый);</w:t>
      </w:r>
    </w:p>
    <w:bookmarkEnd w:id="777"/>
    <w:bookmarkStart w:name="z941" w:id="778"/>
    <w:p>
      <w:pPr>
        <w:spacing w:after="0"/>
        <w:ind w:left="0"/>
        <w:jc w:val="both"/>
      </w:pPr>
      <w:r>
        <w:rPr>
          <w:rFonts w:ascii="Times New Roman"/>
          <w:b w:val="false"/>
          <w:i w:val="false"/>
          <w:color w:val="000000"/>
          <w:sz w:val="28"/>
        </w:rPr>
        <w:t>
      строка 8 &lt; "10"; (допустимый);</w:t>
      </w:r>
    </w:p>
    <w:bookmarkEnd w:id="778"/>
    <w:bookmarkStart w:name="z942" w:id="779"/>
    <w:p>
      <w:pPr>
        <w:spacing w:after="0"/>
        <w:ind w:left="0"/>
        <w:jc w:val="both"/>
      </w:pPr>
      <w:r>
        <w:rPr>
          <w:rFonts w:ascii="Times New Roman"/>
          <w:b w:val="false"/>
          <w:i w:val="false"/>
          <w:color w:val="000000"/>
          <w:sz w:val="28"/>
        </w:rPr>
        <w:t>
      строка 9 &lt; "50"; (допустимый);</w:t>
      </w:r>
    </w:p>
    <w:bookmarkEnd w:id="779"/>
    <w:bookmarkStart w:name="z943" w:id="780"/>
    <w:p>
      <w:pPr>
        <w:spacing w:after="0"/>
        <w:ind w:left="0"/>
        <w:jc w:val="both"/>
      </w:pPr>
      <w:r>
        <w:rPr>
          <w:rFonts w:ascii="Times New Roman"/>
          <w:b w:val="false"/>
          <w:i w:val="false"/>
          <w:color w:val="000000"/>
          <w:sz w:val="28"/>
        </w:rPr>
        <w:t>
      строка 10 &lt; "30"; (допустимый);</w:t>
      </w:r>
    </w:p>
    <w:bookmarkEnd w:id="780"/>
    <w:bookmarkStart w:name="z944" w:id="781"/>
    <w:p>
      <w:pPr>
        <w:spacing w:after="0"/>
        <w:ind w:left="0"/>
        <w:jc w:val="both"/>
      </w:pPr>
      <w:r>
        <w:rPr>
          <w:rFonts w:ascii="Times New Roman"/>
          <w:b w:val="false"/>
          <w:i w:val="false"/>
          <w:color w:val="000000"/>
          <w:sz w:val="28"/>
        </w:rPr>
        <w:t>
      строка 3 &lt; строка 1.</w:t>
      </w:r>
    </w:p>
    <w:bookmarkEnd w:id="781"/>
    <w:bookmarkStart w:name="z945" w:id="782"/>
    <w:p>
      <w:pPr>
        <w:spacing w:after="0"/>
        <w:ind w:left="0"/>
        <w:jc w:val="both"/>
      </w:pPr>
      <w:r>
        <w:rPr>
          <w:rFonts w:ascii="Times New Roman"/>
          <w:b w:val="false"/>
          <w:i w:val="false"/>
          <w:color w:val="000000"/>
          <w:sz w:val="28"/>
        </w:rPr>
        <w:t xml:space="preserve">
      6) Раздел 6: </w:t>
      </w:r>
    </w:p>
    <w:bookmarkEnd w:id="782"/>
    <w:bookmarkStart w:name="z946" w:id="783"/>
    <w:p>
      <w:pPr>
        <w:spacing w:after="0"/>
        <w:ind w:left="0"/>
        <w:jc w:val="both"/>
      </w:pPr>
      <w:r>
        <w:rPr>
          <w:rFonts w:ascii="Times New Roman"/>
          <w:b w:val="false"/>
          <w:i w:val="false"/>
          <w:color w:val="000000"/>
          <w:sz w:val="28"/>
        </w:rPr>
        <w:t>
      если раздел 2 строка 2.2.2.2 ≠ 0, то раздел 6 = 0;</w:t>
      </w:r>
    </w:p>
    <w:bookmarkEnd w:id="783"/>
    <w:bookmarkStart w:name="z947" w:id="784"/>
    <w:p>
      <w:pPr>
        <w:spacing w:after="0"/>
        <w:ind w:left="0"/>
        <w:jc w:val="both"/>
      </w:pPr>
      <w:r>
        <w:rPr>
          <w:rFonts w:ascii="Times New Roman"/>
          <w:b w:val="false"/>
          <w:i w:val="false"/>
          <w:color w:val="000000"/>
          <w:sz w:val="28"/>
        </w:rPr>
        <w:t>
      раздел 6.2 графа 1 ≥ графы 2 по всем строкам;</w:t>
      </w:r>
    </w:p>
    <w:bookmarkEnd w:id="784"/>
    <w:bookmarkStart w:name="z948" w:id="785"/>
    <w:p>
      <w:pPr>
        <w:spacing w:after="0"/>
        <w:ind w:left="0"/>
        <w:jc w:val="both"/>
      </w:pPr>
      <w:r>
        <w:rPr>
          <w:rFonts w:ascii="Times New Roman"/>
          <w:b w:val="false"/>
          <w:i w:val="false"/>
          <w:color w:val="000000"/>
          <w:sz w:val="28"/>
        </w:rPr>
        <w:t>
      Может быть выбрано более одного ответа;</w:t>
      </w:r>
    </w:p>
    <w:bookmarkEnd w:id="785"/>
    <w:bookmarkStart w:name="z949" w:id="786"/>
    <w:p>
      <w:pPr>
        <w:spacing w:after="0"/>
        <w:ind w:left="0"/>
        <w:jc w:val="both"/>
      </w:pPr>
      <w:r>
        <w:rPr>
          <w:rFonts w:ascii="Times New Roman"/>
          <w:b w:val="false"/>
          <w:i w:val="false"/>
          <w:color w:val="000000"/>
          <w:sz w:val="28"/>
        </w:rPr>
        <w:t xml:space="preserve">
      7) Контроль между разделами: </w:t>
      </w:r>
    </w:p>
    <w:bookmarkEnd w:id="786"/>
    <w:bookmarkStart w:name="z950" w:id="787"/>
    <w:p>
      <w:pPr>
        <w:spacing w:after="0"/>
        <w:ind w:left="0"/>
        <w:jc w:val="both"/>
      </w:pPr>
      <w:r>
        <w:rPr>
          <w:rFonts w:ascii="Times New Roman"/>
          <w:b w:val="false"/>
          <w:i w:val="false"/>
          <w:color w:val="000000"/>
          <w:sz w:val="28"/>
        </w:rPr>
        <w:t xml:space="preserve">
      если раздел 6 строка 6.2.3 графа 1 ≠ 0, то в разделе 5 строка 10 ≠ 0; </w:t>
      </w:r>
    </w:p>
    <w:bookmarkEnd w:id="787"/>
    <w:bookmarkStart w:name="z951" w:id="788"/>
    <w:p>
      <w:pPr>
        <w:spacing w:after="0"/>
        <w:ind w:left="0"/>
        <w:jc w:val="both"/>
      </w:pPr>
      <w:r>
        <w:rPr>
          <w:rFonts w:ascii="Times New Roman"/>
          <w:b w:val="false"/>
          <w:i w:val="false"/>
          <w:color w:val="000000"/>
          <w:sz w:val="28"/>
        </w:rPr>
        <w:t xml:space="preserve">
      строка 6.2.1 графы 1 раздела 6 ≤ строки 3 графы 1 раздела 5; </w:t>
      </w:r>
    </w:p>
    <w:bookmarkEnd w:id="788"/>
    <w:bookmarkStart w:name="z952" w:id="789"/>
    <w:p>
      <w:pPr>
        <w:spacing w:after="0"/>
        <w:ind w:left="0"/>
        <w:jc w:val="both"/>
      </w:pPr>
      <w:r>
        <w:rPr>
          <w:rFonts w:ascii="Times New Roman"/>
          <w:b w:val="false"/>
          <w:i w:val="false"/>
          <w:color w:val="000000"/>
          <w:sz w:val="28"/>
        </w:rPr>
        <w:t xml:space="preserve">
      строка 6.2.2 графы 1 раздела 6 ≤ строки 3 графы 1 раздела 5; </w:t>
      </w:r>
    </w:p>
    <w:bookmarkEnd w:id="789"/>
    <w:bookmarkStart w:name="z953" w:id="790"/>
    <w:p>
      <w:pPr>
        <w:spacing w:after="0"/>
        <w:ind w:left="0"/>
        <w:jc w:val="both"/>
      </w:pPr>
      <w:r>
        <w:rPr>
          <w:rFonts w:ascii="Times New Roman"/>
          <w:b w:val="false"/>
          <w:i w:val="false"/>
          <w:color w:val="000000"/>
          <w:sz w:val="28"/>
        </w:rPr>
        <w:t xml:space="preserve">
      строка 6.2.3 графы 1 раздела 6 ≤ строки 3 графы 1 раздела 5; </w:t>
      </w:r>
    </w:p>
    <w:bookmarkEnd w:id="790"/>
    <w:bookmarkStart w:name="z954" w:id="791"/>
    <w:p>
      <w:pPr>
        <w:spacing w:after="0"/>
        <w:ind w:left="0"/>
        <w:jc w:val="both"/>
      </w:pPr>
      <w:r>
        <w:rPr>
          <w:rFonts w:ascii="Times New Roman"/>
          <w:b w:val="false"/>
          <w:i w:val="false"/>
          <w:color w:val="000000"/>
          <w:sz w:val="28"/>
        </w:rPr>
        <w:t xml:space="preserve">
      раздел 3 строка 6 графа 1 = раздел 3.1 строка 5 графа 1; </w:t>
      </w:r>
    </w:p>
    <w:bookmarkEnd w:id="791"/>
    <w:bookmarkStart w:name="z955" w:id="792"/>
    <w:p>
      <w:pPr>
        <w:spacing w:after="0"/>
        <w:ind w:left="0"/>
        <w:jc w:val="both"/>
      </w:pPr>
      <w:r>
        <w:rPr>
          <w:rFonts w:ascii="Times New Roman"/>
          <w:b w:val="false"/>
          <w:i w:val="false"/>
          <w:color w:val="000000"/>
          <w:sz w:val="28"/>
        </w:rPr>
        <w:t xml:space="preserve">
      раздел 3 строка 6.1 графа 1 ≥ раздел 3.1 строка 5 графа 3 + раздел 3.1 строка 5 графа 11; </w:t>
      </w:r>
    </w:p>
    <w:bookmarkEnd w:id="792"/>
    <w:bookmarkStart w:name="z956" w:id="793"/>
    <w:p>
      <w:pPr>
        <w:spacing w:after="0"/>
        <w:ind w:left="0"/>
        <w:jc w:val="both"/>
      </w:pPr>
      <w:r>
        <w:rPr>
          <w:rFonts w:ascii="Times New Roman"/>
          <w:b w:val="false"/>
          <w:i w:val="false"/>
          <w:color w:val="000000"/>
          <w:sz w:val="28"/>
        </w:rPr>
        <w:t xml:space="preserve">
      раздел 3 строка 6.2 графа 1 ≥ раздел 3.1 строка 5 графа 4 + раздел 3.1 строка 5 графа 12; </w:t>
      </w:r>
    </w:p>
    <w:bookmarkEnd w:id="793"/>
    <w:bookmarkStart w:name="z957" w:id="794"/>
    <w:p>
      <w:pPr>
        <w:spacing w:after="0"/>
        <w:ind w:left="0"/>
        <w:jc w:val="both"/>
      </w:pPr>
      <w:r>
        <w:rPr>
          <w:rFonts w:ascii="Times New Roman"/>
          <w:b w:val="false"/>
          <w:i w:val="false"/>
          <w:color w:val="000000"/>
          <w:sz w:val="28"/>
        </w:rPr>
        <w:t xml:space="preserve">
      раздел 3 строка 6.3 графа 1 ≥ раздел 3.1 строка 5 графа 5 + раздел 3.1 строка 5 графа 13; </w:t>
      </w:r>
    </w:p>
    <w:bookmarkEnd w:id="794"/>
    <w:bookmarkStart w:name="z958" w:id="795"/>
    <w:p>
      <w:pPr>
        <w:spacing w:after="0"/>
        <w:ind w:left="0"/>
        <w:jc w:val="both"/>
      </w:pPr>
      <w:r>
        <w:rPr>
          <w:rFonts w:ascii="Times New Roman"/>
          <w:b w:val="false"/>
          <w:i w:val="false"/>
          <w:color w:val="000000"/>
          <w:sz w:val="28"/>
        </w:rPr>
        <w:t xml:space="preserve">
      раздел 3 строка 6.4 графа 1 ≥ раздел 3.1 строка 5 графа 6 + раздел 3.1 строка 5 графа 14; </w:t>
      </w:r>
    </w:p>
    <w:bookmarkEnd w:id="795"/>
    <w:bookmarkStart w:name="z959" w:id="796"/>
    <w:p>
      <w:pPr>
        <w:spacing w:after="0"/>
        <w:ind w:left="0"/>
        <w:jc w:val="both"/>
      </w:pPr>
      <w:r>
        <w:rPr>
          <w:rFonts w:ascii="Times New Roman"/>
          <w:b w:val="false"/>
          <w:i w:val="false"/>
          <w:color w:val="000000"/>
          <w:sz w:val="28"/>
        </w:rPr>
        <w:t xml:space="preserve">
      раздел 3 строка 6.5 графа 1 ≥ раздел 3.1 строка 5 графа 7 + раздел 3.1 строка 5 графа 15; </w:t>
      </w:r>
    </w:p>
    <w:bookmarkEnd w:id="796"/>
    <w:bookmarkStart w:name="z960" w:id="797"/>
    <w:p>
      <w:pPr>
        <w:spacing w:after="0"/>
        <w:ind w:left="0"/>
        <w:jc w:val="both"/>
      </w:pPr>
      <w:r>
        <w:rPr>
          <w:rFonts w:ascii="Times New Roman"/>
          <w:b w:val="false"/>
          <w:i w:val="false"/>
          <w:color w:val="000000"/>
          <w:sz w:val="28"/>
        </w:rPr>
        <w:t xml:space="preserve">
      раздел 3 строка 6.6 графа 1 ≥ раздел 3.1 строка 5 графа 8 + раздел 3.1 строка 5 графа 16; </w:t>
      </w:r>
    </w:p>
    <w:bookmarkEnd w:id="797"/>
    <w:bookmarkStart w:name="z961" w:id="798"/>
    <w:p>
      <w:pPr>
        <w:spacing w:after="0"/>
        <w:ind w:left="0"/>
        <w:jc w:val="both"/>
      </w:pPr>
      <w:r>
        <w:rPr>
          <w:rFonts w:ascii="Times New Roman"/>
          <w:b w:val="false"/>
          <w:i w:val="false"/>
          <w:color w:val="000000"/>
          <w:sz w:val="28"/>
        </w:rPr>
        <w:t xml:space="preserve">
      раздел 3 строка 6.7 графа 1 ≥ раздел 3.1 строка 5 графа 9 + раздел 3.1 строка 5 графа 17; </w:t>
      </w:r>
    </w:p>
    <w:bookmarkEnd w:id="798"/>
    <w:bookmarkStart w:name="z962" w:id="799"/>
    <w:p>
      <w:pPr>
        <w:spacing w:after="0"/>
        <w:ind w:left="0"/>
        <w:jc w:val="both"/>
      </w:pPr>
      <w:r>
        <w:rPr>
          <w:rFonts w:ascii="Times New Roman"/>
          <w:b w:val="false"/>
          <w:i w:val="false"/>
          <w:color w:val="000000"/>
          <w:sz w:val="28"/>
        </w:rPr>
        <w:t>
      если раздел 3, строка 5, графа 1 = 0, то раздел 4 = 0, раздел 5 = 0 и раздел 6 = 0; (допустимый);</w:t>
      </w:r>
    </w:p>
    <w:bookmarkEnd w:id="799"/>
    <w:bookmarkStart w:name="z963" w:id="800"/>
    <w:p>
      <w:pPr>
        <w:spacing w:after="0"/>
        <w:ind w:left="0"/>
        <w:jc w:val="both"/>
      </w:pPr>
      <w:r>
        <w:rPr>
          <w:rFonts w:ascii="Times New Roman"/>
          <w:b w:val="false"/>
          <w:i w:val="false"/>
          <w:color w:val="000000"/>
          <w:sz w:val="28"/>
        </w:rPr>
        <w:t>
      раздел 3 строка 12 графы 1 ≥ раздел 3.1 строки 11 графы 1;</w:t>
      </w:r>
    </w:p>
    <w:bookmarkEnd w:id="800"/>
    <w:bookmarkStart w:name="z964" w:id="801"/>
    <w:p>
      <w:pPr>
        <w:spacing w:after="0"/>
        <w:ind w:left="0"/>
        <w:jc w:val="both"/>
      </w:pPr>
      <w:r>
        <w:rPr>
          <w:rFonts w:ascii="Times New Roman"/>
          <w:b w:val="false"/>
          <w:i w:val="false"/>
          <w:color w:val="000000"/>
          <w:sz w:val="28"/>
        </w:rPr>
        <w:t>
      раздел 3 строка 1 графа 1 ≥ раздел 3.1 строка 1 графа 1;</w:t>
      </w:r>
    </w:p>
    <w:bookmarkEnd w:id="801"/>
    <w:bookmarkStart w:name="z965" w:id="802"/>
    <w:p>
      <w:pPr>
        <w:spacing w:after="0"/>
        <w:ind w:left="0"/>
        <w:jc w:val="both"/>
      </w:pPr>
      <w:r>
        <w:rPr>
          <w:rFonts w:ascii="Times New Roman"/>
          <w:b w:val="false"/>
          <w:i w:val="false"/>
          <w:color w:val="000000"/>
          <w:sz w:val="28"/>
        </w:rPr>
        <w:t>
      раздел 3 строка 1.1 графа 1 ≥ раздел 3.1 строка 1.1 графа 1;</w:t>
      </w:r>
    </w:p>
    <w:bookmarkEnd w:id="802"/>
    <w:bookmarkStart w:name="z966" w:id="803"/>
    <w:p>
      <w:pPr>
        <w:spacing w:after="0"/>
        <w:ind w:left="0"/>
        <w:jc w:val="both"/>
      </w:pPr>
      <w:r>
        <w:rPr>
          <w:rFonts w:ascii="Times New Roman"/>
          <w:b w:val="false"/>
          <w:i w:val="false"/>
          <w:color w:val="000000"/>
          <w:sz w:val="28"/>
        </w:rPr>
        <w:t>
      раздел 3 строка 2 графа 1 ≥ раздел 3.1 строка 2 графа 1;</w:t>
      </w:r>
    </w:p>
    <w:bookmarkEnd w:id="803"/>
    <w:bookmarkStart w:name="z967" w:id="804"/>
    <w:p>
      <w:pPr>
        <w:spacing w:after="0"/>
        <w:ind w:left="0"/>
        <w:jc w:val="both"/>
      </w:pPr>
      <w:r>
        <w:rPr>
          <w:rFonts w:ascii="Times New Roman"/>
          <w:b w:val="false"/>
          <w:i w:val="false"/>
          <w:color w:val="000000"/>
          <w:sz w:val="28"/>
        </w:rPr>
        <w:t>
      раздел 3 строка 2.1 графа 1 ≥ раздел 3.1 строка 2.1 графа 1;</w:t>
      </w:r>
    </w:p>
    <w:bookmarkEnd w:id="804"/>
    <w:bookmarkStart w:name="z968" w:id="805"/>
    <w:p>
      <w:pPr>
        <w:spacing w:after="0"/>
        <w:ind w:left="0"/>
        <w:jc w:val="both"/>
      </w:pPr>
      <w:r>
        <w:rPr>
          <w:rFonts w:ascii="Times New Roman"/>
          <w:b w:val="false"/>
          <w:i w:val="false"/>
          <w:color w:val="000000"/>
          <w:sz w:val="28"/>
        </w:rPr>
        <w:t>
      раздел 3 строка 3 графа 1 ≥ раздел 3.1 строка 3 графа 1;</w:t>
      </w:r>
    </w:p>
    <w:bookmarkEnd w:id="805"/>
    <w:bookmarkStart w:name="z969" w:id="806"/>
    <w:p>
      <w:pPr>
        <w:spacing w:after="0"/>
        <w:ind w:left="0"/>
        <w:jc w:val="both"/>
      </w:pPr>
      <w:r>
        <w:rPr>
          <w:rFonts w:ascii="Times New Roman"/>
          <w:b w:val="false"/>
          <w:i w:val="false"/>
          <w:color w:val="000000"/>
          <w:sz w:val="28"/>
        </w:rPr>
        <w:t>
      раздел 3 строка 3.1 графа 1 ≥ раздел 3.1 строка 3.1 графа 1;</w:t>
      </w:r>
    </w:p>
    <w:bookmarkEnd w:id="806"/>
    <w:bookmarkStart w:name="z970" w:id="807"/>
    <w:p>
      <w:pPr>
        <w:spacing w:after="0"/>
        <w:ind w:left="0"/>
        <w:jc w:val="both"/>
      </w:pPr>
      <w:r>
        <w:rPr>
          <w:rFonts w:ascii="Times New Roman"/>
          <w:b w:val="false"/>
          <w:i w:val="false"/>
          <w:color w:val="000000"/>
          <w:sz w:val="28"/>
        </w:rPr>
        <w:t>
      раздел 3 строка 4.1 графа 1 ≥ раздел 3.1 строка 4.1 графа 1;</w:t>
      </w:r>
    </w:p>
    <w:bookmarkEnd w:id="807"/>
    <w:bookmarkStart w:name="z971" w:id="808"/>
    <w:p>
      <w:pPr>
        <w:spacing w:after="0"/>
        <w:ind w:left="0"/>
        <w:jc w:val="both"/>
      </w:pPr>
      <w:r>
        <w:rPr>
          <w:rFonts w:ascii="Times New Roman"/>
          <w:b w:val="false"/>
          <w:i w:val="false"/>
          <w:color w:val="000000"/>
          <w:sz w:val="28"/>
        </w:rPr>
        <w:t>
      раздел 3 строка 4.4 графа 1 ≥ раздел 3.1 строка 4.3 графа 1;</w:t>
      </w:r>
    </w:p>
    <w:bookmarkEnd w:id="808"/>
    <w:bookmarkStart w:name="z972" w:id="809"/>
    <w:p>
      <w:pPr>
        <w:spacing w:after="0"/>
        <w:ind w:left="0"/>
        <w:jc w:val="both"/>
      </w:pPr>
      <w:r>
        <w:rPr>
          <w:rFonts w:ascii="Times New Roman"/>
          <w:b w:val="false"/>
          <w:i w:val="false"/>
          <w:color w:val="000000"/>
          <w:sz w:val="28"/>
        </w:rPr>
        <w:t>
      раздел 3 строка 5 графа 1 ≥ раздел 3.1 строка 5 графа 1;</w:t>
      </w:r>
    </w:p>
    <w:bookmarkEnd w:id="809"/>
    <w:bookmarkStart w:name="z973" w:id="810"/>
    <w:p>
      <w:pPr>
        <w:spacing w:after="0"/>
        <w:ind w:left="0"/>
        <w:jc w:val="both"/>
      </w:pPr>
      <w:r>
        <w:rPr>
          <w:rFonts w:ascii="Times New Roman"/>
          <w:b w:val="false"/>
          <w:i w:val="false"/>
          <w:color w:val="000000"/>
          <w:sz w:val="28"/>
        </w:rPr>
        <w:t>
      раздел 3 строка 5.1 графа 1 ≥ раздел 3.1 строка 5.1 графа 1;</w:t>
      </w:r>
    </w:p>
    <w:bookmarkEnd w:id="810"/>
    <w:bookmarkStart w:name="z974" w:id="811"/>
    <w:p>
      <w:pPr>
        <w:spacing w:after="0"/>
        <w:ind w:left="0"/>
        <w:jc w:val="both"/>
      </w:pPr>
      <w:r>
        <w:rPr>
          <w:rFonts w:ascii="Times New Roman"/>
          <w:b w:val="false"/>
          <w:i w:val="false"/>
          <w:color w:val="000000"/>
          <w:sz w:val="28"/>
        </w:rPr>
        <w:t>
      раздел 3 строка 5 графа 1 ≤ раздел 5 строка 5 графа 1; (допустимый)</w:t>
      </w:r>
    </w:p>
    <w:bookmarkEnd w:id="811"/>
    <w:bookmarkStart w:name="z975" w:id="812"/>
    <w:p>
      <w:pPr>
        <w:spacing w:after="0"/>
        <w:ind w:left="0"/>
        <w:jc w:val="both"/>
      </w:pPr>
      <w:r>
        <w:rPr>
          <w:rFonts w:ascii="Times New Roman"/>
          <w:b w:val="false"/>
          <w:i w:val="false"/>
          <w:color w:val="000000"/>
          <w:sz w:val="28"/>
        </w:rPr>
        <w:t>
      раздел 3 строка 9.1 графа 1 ≥ раздел 3.1 строка 8.1 графа 1;</w:t>
      </w:r>
    </w:p>
    <w:bookmarkEnd w:id="812"/>
    <w:bookmarkStart w:name="z976" w:id="813"/>
    <w:p>
      <w:pPr>
        <w:spacing w:after="0"/>
        <w:ind w:left="0"/>
        <w:jc w:val="both"/>
      </w:pPr>
      <w:r>
        <w:rPr>
          <w:rFonts w:ascii="Times New Roman"/>
          <w:b w:val="false"/>
          <w:i w:val="false"/>
          <w:color w:val="000000"/>
          <w:sz w:val="28"/>
        </w:rPr>
        <w:t>
      раздел 3 строка 9.2 графа 1 ≥ раздел 3.1 строка 8.2 графа 1;</w:t>
      </w:r>
    </w:p>
    <w:bookmarkEnd w:id="813"/>
    <w:bookmarkStart w:name="z977" w:id="814"/>
    <w:p>
      <w:pPr>
        <w:spacing w:after="0"/>
        <w:ind w:left="0"/>
        <w:jc w:val="both"/>
      </w:pPr>
      <w:r>
        <w:rPr>
          <w:rFonts w:ascii="Times New Roman"/>
          <w:b w:val="false"/>
          <w:i w:val="false"/>
          <w:color w:val="000000"/>
          <w:sz w:val="28"/>
        </w:rPr>
        <w:t>
      раздел 3 строка 9.3 графа 1 ≥ раздел 3.1 строка 8.3 графа 1;</w:t>
      </w:r>
    </w:p>
    <w:bookmarkEnd w:id="814"/>
    <w:bookmarkStart w:name="z978" w:id="815"/>
    <w:p>
      <w:pPr>
        <w:spacing w:after="0"/>
        <w:ind w:left="0"/>
        <w:jc w:val="both"/>
      </w:pPr>
      <w:r>
        <w:rPr>
          <w:rFonts w:ascii="Times New Roman"/>
          <w:b w:val="false"/>
          <w:i w:val="false"/>
          <w:color w:val="000000"/>
          <w:sz w:val="28"/>
        </w:rPr>
        <w:t>
      раздел 3 строка 9.4 графа 1 ≥ раздел 3.1 строка 8.4 графа 1;</w:t>
      </w:r>
    </w:p>
    <w:bookmarkEnd w:id="815"/>
    <w:bookmarkStart w:name="z979" w:id="816"/>
    <w:p>
      <w:pPr>
        <w:spacing w:after="0"/>
        <w:ind w:left="0"/>
        <w:jc w:val="both"/>
      </w:pPr>
      <w:r>
        <w:rPr>
          <w:rFonts w:ascii="Times New Roman"/>
          <w:b w:val="false"/>
          <w:i w:val="false"/>
          <w:color w:val="000000"/>
          <w:sz w:val="28"/>
        </w:rPr>
        <w:t>
      раздел 3 строка 9.5 графа 1 ≥ раздел 3.1 строка 8.5 графа 1;</w:t>
      </w:r>
    </w:p>
    <w:bookmarkEnd w:id="816"/>
    <w:bookmarkStart w:name="z980" w:id="817"/>
    <w:p>
      <w:pPr>
        <w:spacing w:after="0"/>
        <w:ind w:left="0"/>
        <w:jc w:val="both"/>
      </w:pPr>
      <w:r>
        <w:rPr>
          <w:rFonts w:ascii="Times New Roman"/>
          <w:b w:val="false"/>
          <w:i w:val="false"/>
          <w:color w:val="000000"/>
          <w:sz w:val="28"/>
        </w:rPr>
        <w:t>
      раздел 3 строка 9.6 графа 1 ≥ раздел 3.1 строка 8.6 графа 1;</w:t>
      </w:r>
    </w:p>
    <w:bookmarkEnd w:id="817"/>
    <w:bookmarkStart w:name="z981" w:id="818"/>
    <w:p>
      <w:pPr>
        <w:spacing w:after="0"/>
        <w:ind w:left="0"/>
        <w:jc w:val="both"/>
      </w:pPr>
      <w:r>
        <w:rPr>
          <w:rFonts w:ascii="Times New Roman"/>
          <w:b w:val="false"/>
          <w:i w:val="false"/>
          <w:color w:val="000000"/>
          <w:sz w:val="28"/>
        </w:rPr>
        <w:t>
      раздел 3 строка 9.7 графа 1 ≥ раздел 3.1 строка 8.7 графа 1;</w:t>
      </w:r>
    </w:p>
    <w:bookmarkEnd w:id="818"/>
    <w:bookmarkStart w:name="z982" w:id="819"/>
    <w:p>
      <w:pPr>
        <w:spacing w:after="0"/>
        <w:ind w:left="0"/>
        <w:jc w:val="both"/>
      </w:pPr>
      <w:r>
        <w:rPr>
          <w:rFonts w:ascii="Times New Roman"/>
          <w:b w:val="false"/>
          <w:i w:val="false"/>
          <w:color w:val="000000"/>
          <w:sz w:val="28"/>
        </w:rPr>
        <w:t>
      раздел 3 строка 9.8 графа 1 ≥ раздел 3.1 строка 8.8 графа 1;</w:t>
      </w:r>
    </w:p>
    <w:bookmarkEnd w:id="819"/>
    <w:bookmarkStart w:name="z983" w:id="820"/>
    <w:p>
      <w:pPr>
        <w:spacing w:after="0"/>
        <w:ind w:left="0"/>
        <w:jc w:val="both"/>
      </w:pPr>
      <w:r>
        <w:rPr>
          <w:rFonts w:ascii="Times New Roman"/>
          <w:b w:val="false"/>
          <w:i w:val="false"/>
          <w:color w:val="000000"/>
          <w:sz w:val="28"/>
        </w:rPr>
        <w:t>
      раздел 3 строка 9.9 графа 1 ≥ раздел 3.1 строка 8.9 графа 1;</w:t>
      </w:r>
    </w:p>
    <w:bookmarkEnd w:id="820"/>
    <w:bookmarkStart w:name="z984" w:id="821"/>
    <w:p>
      <w:pPr>
        <w:spacing w:after="0"/>
        <w:ind w:left="0"/>
        <w:jc w:val="both"/>
      </w:pPr>
      <w:r>
        <w:rPr>
          <w:rFonts w:ascii="Times New Roman"/>
          <w:b w:val="false"/>
          <w:i w:val="false"/>
          <w:color w:val="000000"/>
          <w:sz w:val="28"/>
        </w:rPr>
        <w:t>
      раздел 3 строка 9.10 графа 1 ≥ раздел 3.1 строка 8.10 графа 1;</w:t>
      </w:r>
    </w:p>
    <w:bookmarkEnd w:id="821"/>
    <w:bookmarkStart w:name="z985" w:id="822"/>
    <w:p>
      <w:pPr>
        <w:spacing w:after="0"/>
        <w:ind w:left="0"/>
        <w:jc w:val="both"/>
      </w:pPr>
      <w:r>
        <w:rPr>
          <w:rFonts w:ascii="Times New Roman"/>
          <w:b w:val="false"/>
          <w:i w:val="false"/>
          <w:color w:val="000000"/>
          <w:sz w:val="28"/>
        </w:rPr>
        <w:t>
      раздел 3 строка 9.11 графа 1≥ раздел 3.1 строка 8.11 графа 1.</w:t>
      </w:r>
    </w:p>
    <w:bookmarkEnd w:id="8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