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e791" w14:textId="4cce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июля 2026 года № 275. Зарегистрирован в Министерстве юстиции Республики Казахстан 15 июля 2026 года № 39304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некоторых приказов Министерства сельского хозяйства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275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Министерства сельского хозяйства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5759).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22 сентября 2009 года № 528 "О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5819).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2010 года № 291 "О внесении дополнений 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6262).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2011 года № 06-2/153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6930).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января 2012 года № 06-2/20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7423).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6 июня 2012 года № 4-1/301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7749).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апреля 2013 года № 4-2/164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8455).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2014 года № 4-2/102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9243).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февраля 2015 года № 4-2/102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10472).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31 декабря 2015 года № 4-6/1154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13379).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16 "О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13099).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31 декабря 2015 года № 4-6/1154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13379).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20 января 2017 года № 22 "О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14839).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 и дополнения, утвержденного приказом Заместителя Премьер-Министра Республики Казахстан - Министра сельского хозяйства Республики Казахстан от 9 июня 2017 года № 233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под № 15838).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28 февраля 2018 года № 95 "О внесении изменений и дополнения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16634).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2019 года № 115 "О внесении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18439).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апреля 2020 года № 112 "О внесении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20337).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апреля 2021 года № 109 "О внесении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22503).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2022 года № 88 "О внесении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27390).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апреля 2023 года № 130 "О внесении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32281).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мая 2024 года № 148 "О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34351).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апреля 2025 года № 96 "О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35937).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