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c5b0" w14:textId="b7cc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цифровой платформы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9 июля 2026 года № 119. Зарегистрирован в Министерстве юстиции Республики Казахстан 14 июля 2026 года № 39296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физической культуре и 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цифровой платформы физической культуры и спорта (далее – Правила).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и развития государственных услуг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трех рабочих дней после исполнения подпунктов 1) и 2) настоящего пункта предоставление в Департамент юридической службы Министерства туризма и спорта Республики Казахстан информации об их исполнении.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туризма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2026 года № 119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цифровой платформы физической культуры и спорта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цифровой платформы физической культуры и спорта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физической культуре и спорте" (далее – Закон) и определяют порядок формирования и ведения Цифровой платформы физической культуры и спорта (далее – Платформа).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физической культуры и спорта – центральный исполнительный орган, осуществляющий руководство и межотраслевую координацию в области физической культуры и спорта;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цифровая платформа физической культуры и спорта – объект цифровизации, предназначенный для сбора, обработки и анализа административных и иных данных в области физической культуры и спорта, а также обеспечения информационного взаимодействия с другими объектами цифровизации;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персональные данные – сведения или совокупность сведений о субъекте персональных данных, дополненные одним или несколькими идентификаторами персональных данных;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цифровая система – функционально связанный комплекс цифровых ресурсов, использующий объекты цифровой инфраструктуры с целью обеспечения создания, сбора, обработки, хранения и распространения цифровых данных, а также автоматизирующий взаимодействие субъектов цифровой среды и (или) обеспечивающий оказание услуг в цифровой среде;   5) цифровой объект – обособленный элемент цифровой среды, созданный, используемый или передаваемый посредством цифровых технологий, обладающий уникальными цифровыми характеристиками и позволяющий субъектам цифровой среды осуществлять правомочия владения, пользования либо распоряжения в объеме, установленном законодательством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интеграция цифровых объектов – мероприятия по организации и обеспечению взаимодействия между цифровыми объектами посредством интеграционных сервисов с использованием стандартных протоколов передачи данных;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пользователи цифровых объектов – физические или юридические лица, которые на законных основаниях используют цифровые объекты в соответствии с пунктом 2 статьи 39 Цифрового кодекса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Платформа предназначена для сбора, обработки и анализа административных и иных данных в области физической культуры и спорта, а также обеспечения информационного взаимодействия с другими объектами цифровизации.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и ведение Платформы осуществляется уполномоченным органом в области физической культуры и спорта (далее – Уполномоченный орган).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Платформы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Формирование Платформы осуществляется посредством внесения сведений субъектами физической культуры и спорта, указанными в подпунктах 1), 2),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Закона, не являющимися субъектами частного предпринимательства (далее – Субъекты физической культуры и спорта).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Внесение и актуализация сведений на Платформе осуществляется субъектами физической культуры и спорта, указанными в пункте 5 настоящих Правил, в установленном объеме, сроке и форме, в следующих модулях: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"Паспорт спортсмена, тренера, судьи и методиста" – сведения вносятся в сроки не позднее двух рабочих дней с момента их возникновения с учетом требований, установленных законодательством Республики Казахстан о персональных данных и их защите по форме согласно приложению 1 к настоящим Правилам;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"Единый календарь спортивно-массовых мероприятий" – сведения вносятся в соответствии с Правилами формирования единого календаря спортивно-массовых мероприятий,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28 июля 2014 года № 294 (зарегистрирован в Реестре государственной регистрации нормативных правовых актов под № 9674);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"Протоколы соревнований" – сведения вносятся не позднее двух рабочих дней с момента проведения спортивного мероприятия, с учетом требований, установленных законодательством Республики Казахстан о персональных данных и их защите по форме согласно приложению 2 к настоящим Правилам;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"Управление спортивной инфраструктурой" – сведения вносятся на постоянной основе, по факту возникновения изменений, но не позднее двух рабочих дней с момента их возникновения по форме согласно приложению 3 к настоящим Правилам;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"Статистика и аналитика" – сведения вносятся в соответствии с Приказом Министра культуры и спорта Республики Казахстан от 11 октября 2022 года № 297 "Об утверждении статистической формы для проведения ведомственных статистических наблюдений и инструкции по ее заполнению" (зарегистрирован в Реестре государственной регистрации нормативных правовых актов под № 30119);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"Государственные услуги" – сведения вносятся услугодателями на постоянной основе, по факту возникновения изменений, но не позднее двух рабочих дней с момента их возникновения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 (зарегистрирован в Реестре государственной регистрации нормативных правовых актов под № 19982).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Руководители субъектов физической культуры и спорта, указанных в пункте 5 настоящих Правил, осуществляют контроль за своевременной актуализацией данных и подтверждают достоверность заполняемых данных на Платформе электронной цифровой подписью.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вводе и актуализации данных на Платформе обеспечивается сохранность архивных данных.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Архивные данные представляют собой сведения, ранее внесенные в Платформу и сохраненные после их изменения или актуализации.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осуществляет создание и активацию учетных записей для работы пользователей на Платформе.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орган координирует ввод и актуализацию данных на Платформе, вносимых субъектами физической культуры и спорта, указанные в пункте 5 настоящих Правил.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Сбор, обработка и защита персональных данных на Платформе осуществляется в соответствии с законодательством Республики Казахстан о персональных данных и их защите.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Платформы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рамках ведения Платформы Уполномоченный орган: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добавление и изменение показателей на Платформе;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создание и актуализацию методологии форматно-логического контроля;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выявление статистических и логических отклонений в данных;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соблюдение единых требований в сферах цифровизации и обеспечения кибербезопасности;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подготовку инструктивных материалов и обучающих видеороликов по работе с Платформой;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формирование и модификацию форм данных;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консультационную помощь пользователям по работе с Платформой;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обучение пользователей по работе с Платформой;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размещает на Платформе инструкции в текстовом и видео форматах, часто задаваемые вопросы и ответы на них;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размещает на Платформе информацию о предстоящих технических либо профилактических работах не менее чем за 1 (один) рабочий день.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принимает обращения по техническим вопросам по поиску и размещению информации на Платформе посредством обратной связи.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Интеграция Платформы с другими цифровыми объектами "цифрового правительства" проводится в порядке, установленном Правилами интеграции объектов информатизации "электронного правительства",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коммуникаций Республики Казахстан от 29 марта 2018 года №123 (зарегистрирован в Реестре государственной регистрации нормативных правовых актов под № 16777).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платформы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Модуль: "Паспорт спортсмена"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профиля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 (JPG/PNG)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"Пол"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"Национальности"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Резидент/нерезидент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Переключатель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"Страны"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"Регионы РК"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Организации/Федерации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"Организации/Федерации"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вид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"Виды спорта"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"Виды спорта"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карьеры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верификации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образовании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вручную/файл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Звания/Разряды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вручную/файл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Антропометрические данные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Дoпинг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дисквалификации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вручную/файл</w:t>
            </w:r>
          </w:p>
        </w:tc>
      </w:tr>
    </w:tbl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Модуль: "Паспорт тренера"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профиля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 (JPG/PNG)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"Пол"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"Национальности"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"Страны"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"Регионы РК"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Организации/Федерации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"Организации/Федерации"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вид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"Виды спорта"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"Виды спорта"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карьеры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верификации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образовании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вручную/файл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вручную/файл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(информативная)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вручную/файл</w:t>
            </w:r>
          </w:p>
        </w:tc>
      </w:tr>
    </w:tbl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Модуль: "Паспорт судьи"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профиля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 (JPG/PNG)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"Пол"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"Национальности"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"Страны"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"Регионы РК"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Организации/Федерации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"Организации/Федерации"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вид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"Виды спорта"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"Виды спорта"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карьеры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верификации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образовании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вручную/файл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вручную/файл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вручную/файл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Модуль: "Паспорт методиста"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профиля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 (JPG/PNG)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"Пол"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"Национальности"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"Страны"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"Регионы РК"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Организации/Федерации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"Организации/Федерации"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вид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"Виды спорта"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"Виды спорта"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карьеры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верификации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образовании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вручную/файл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вручную/файл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вручную/файл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цифровой платформы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Модуль: "Протоколы соревнований"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"Виды спорта"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(протокол соревнований)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вручную/файл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цифровой платформы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Модуль: "Управление спортивной инфраструктурой"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"Регионы РК"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кв/м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способность,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вручную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