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8b7d" w14:textId="e588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18 ноября 2022 года № 330 "Об утверждении типового положения о комиссиях по государственным символам при акимах городов Астаны, Алматы, Шымкента и областей"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8 июля 2026 года № 329-НҚ. Зарегистрирован в Министерстве юстиции Республики Казахстан 14 июля 2026 года № 39295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18 ноября 2022 года № 330 "Об утверждении типового положения о комиссиях по государственным символам при акимах городов Астаны, Алматы, Шымкента и областей" (зарегистрирован в Реестре государственной регистрации нормативных правовых актов за № 30634)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по государственным символам при акимах городов Астаны, Алматы, Шымкента и областей,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формирования у граждан Республики Казахстан, а также лиц, находящихся на территории Республики Казахстан, уважительного отношения к государственным символам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