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67de" w14:textId="ff36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транспорта Республики Казахстан от 13 июля 2026 года № 179. Зарегистрирован в Министерстве юстиции Республики Казахстан 13 июля 2026 года № 39290</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некоторых приказов, в которые вносятся изменения,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2026 года № 179</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исполняющего обязанности Министра транспорта и коммуникаций Республики Казахстан от 13 августа 2010 года № 359 "Об утверждении Правил выдачи и оснований для отказа в выдаче разрешений на выполнение международных нерегулярных полетов (зарегистрирован в Реестре государственной регистрации нормативных правовых актов под № 6463)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Правилах</w:t>
      </w:r>
      <w:r>
        <w:rPr>
          <w:rFonts w:ascii="Times New Roman"/>
          <w:b w:val="false"/>
          <w:i w:val="false"/>
          <w:color w:val="000000"/>
          <w:sz w:val="28"/>
        </w:rPr>
        <w:t> выдачи и оснований для отказа в выдаче разрешений на выполнение международных нерегулярных полетов,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"1. Настоящие Правила выдачи и оснований для отказа в выдаче разрешений на выполнение международных нерегулярных полетов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пункта 1 статьи 14 Закона Республики Казахстан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выдачи и оснований для отказа в выдаче разрешений на выполнение международных нерегулярных полетов и определяют порядок оказания государственной услуги "Выдача разрешения на выполнение международных нерегулярных полетов".";</w:t>
      </w:r>
    </w:p>
    <w:bookmarkEnd w:id="11"/>
    <w:bookmarkStart w:name="z21"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2"/>
    <w:bookmarkStart w:name="z22" w:id="13"/>
    <w:p>
      <w:pPr>
        <w:spacing w:after="0"/>
        <w:ind w:left="0"/>
        <w:jc w:val="both"/>
      </w:pPr>
      <w:r>
        <w:rPr>
          <w:rFonts w:ascii="Times New Roman"/>
          <w:b w:val="false"/>
          <w:i w:val="false"/>
          <w:color w:val="000000"/>
          <w:sz w:val="28"/>
        </w:rPr>
        <w:t>
      "7. Юридические и физические лица, филиалы и представительства юридических лиц (далее – услугополучатель) для получения государственной услуги направляют по установленным каналам связи, которые опубликованы в сборнике аэронавигационной информации:";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"14.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14"/>
    <w:bookmarkStart w:name="z25" w:id="1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Перечень основных требований к оказанию государственной услуги "Выдача разрешения на выполнение международных нерегулярных полетов"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которые вносятся изменения (далее – перечень приказов).</w:t>
      </w:r>
    </w:p>
    <w:bookmarkStart w:name="z27" w:id="16"/>
    <w:p>
      <w:pPr>
        <w:spacing w:after="0"/>
        <w:ind w:left="0"/>
        <w:jc w:val="both"/>
      </w:pPr>
      <w:r>
        <w:rPr>
          <w:rFonts w:ascii="Times New Roman"/>
          <w:b w:val="false"/>
          <w:i w:val="false"/>
          <w:color w:val="000000"/>
          <w:sz w:val="28"/>
        </w:rPr>
        <w:t>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 (зарегистрирован в Реестре государственной регистрации нормативных правовых актов за № 8782) следующие изменения:</w:t>
      </w:r>
    </w:p>
    <w:bookmarkEnd w:id="16"/>
    <w:bookmarkStart w:name="z28"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 продления срока действия свидетельств авиационного персонала,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изложить в следующей редакции:</w:t>
      </w:r>
    </w:p>
    <w:bookmarkStart w:name="z30" w:id="18"/>
    <w:p>
      <w:pPr>
        <w:spacing w:after="0"/>
        <w:ind w:left="0"/>
        <w:jc w:val="both"/>
      </w:pPr>
      <w:r>
        <w:rPr>
          <w:rFonts w:ascii="Times New Roman"/>
          <w:b w:val="false"/>
          <w:i w:val="false"/>
          <w:color w:val="000000"/>
          <w:sz w:val="28"/>
        </w:rPr>
        <w:t>
      "10) заявитель – физическое или юридическое лицо (организация гражданской авиации), филиал или представительство юридического лица, обратившиеся в уполномоченную организацию в сфере гражданской авиации для получения свидетельства авиационного персонала;";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11. При сдаче документов через государственную корпорацию работник государственной корпорации проверяет полноту и соответствие представленных документов перечню документов, предусмотренных пунктом 8 перечня основных требований к оказанию государственной услуги.</w:t>
      </w:r>
    </w:p>
    <w:bookmarkEnd w:id="19"/>
    <w:bookmarkStart w:name="z33" w:id="20"/>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заявителя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20"/>
    <w:bookmarkStart w:name="z34" w:id="2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получаются из соответствующих государственных цифровых систем через шлюз "цифрового правительства".</w:t>
      </w:r>
    </w:p>
    <w:bookmarkEnd w:id="21"/>
    <w:bookmarkStart w:name="z35" w:id="22"/>
    <w:p>
      <w:pPr>
        <w:spacing w:after="0"/>
        <w:ind w:left="0"/>
        <w:jc w:val="both"/>
      </w:pPr>
      <w:r>
        <w:rPr>
          <w:rFonts w:ascii="Times New Roman"/>
          <w:b w:val="false"/>
          <w:i w:val="false"/>
          <w:color w:val="000000"/>
          <w:sz w:val="28"/>
        </w:rPr>
        <w:t>
      При обращении в государственную корпорацию день приема и срок доставки документов в уполномоченную организацию не входит в срок оказания государственной услуги.</w:t>
      </w:r>
    </w:p>
    <w:bookmarkEnd w:id="22"/>
    <w:bookmarkStart w:name="z36" w:id="23"/>
    <w:p>
      <w:pPr>
        <w:spacing w:after="0"/>
        <w:ind w:left="0"/>
        <w:jc w:val="both"/>
      </w:pPr>
      <w:r>
        <w:rPr>
          <w:rFonts w:ascii="Times New Roman"/>
          <w:b w:val="false"/>
          <w:i w:val="false"/>
          <w:color w:val="000000"/>
          <w:sz w:val="28"/>
        </w:rPr>
        <w:t>
      При приеме документов через государственную корпорацию заявителю поступает SMS-уведомление на абонентский номер, подключенного к учетной записи веб-портала "цифрового правительства" со ссылкой на расписку о приеме соответствующих документов. При необходимости выдается расписка о приеме соответствующих документов согласно приложению 4-1 к настоящим Правилам.</w:t>
      </w:r>
    </w:p>
    <w:bookmarkEnd w:id="23"/>
    <w:bookmarkStart w:name="z37" w:id="24"/>
    <w:p>
      <w:pPr>
        <w:spacing w:after="0"/>
        <w:ind w:left="0"/>
        <w:jc w:val="both"/>
      </w:pPr>
      <w:r>
        <w:rPr>
          <w:rFonts w:ascii="Times New Roman"/>
          <w:b w:val="false"/>
          <w:i w:val="false"/>
          <w:color w:val="000000"/>
          <w:sz w:val="28"/>
        </w:rPr>
        <w:t>
      Выдача результатов государственной услуги через государственную корпорацию осуществляется при предъявлении документа, удостоверяющего личность либо цифрового документа из сервиса цифровых документов (для идентификации) заявителя либо его представителя по нотариально заверенной доверенности.</w:t>
      </w:r>
    </w:p>
    <w:bookmarkEnd w:id="24"/>
    <w:bookmarkStart w:name="z38" w:id="25"/>
    <w:p>
      <w:pPr>
        <w:spacing w:after="0"/>
        <w:ind w:left="0"/>
        <w:jc w:val="both"/>
      </w:pPr>
      <w:r>
        <w:rPr>
          <w:rFonts w:ascii="Times New Roman"/>
          <w:b w:val="false"/>
          <w:i w:val="false"/>
          <w:color w:val="000000"/>
          <w:sz w:val="28"/>
        </w:rPr>
        <w:t>
      Результаты, которые не были выданы заявителям, хранятся в государственной корпорации в течение 1 (одного) месяца, после чего передаются уполномоченной организации для дальнейшего хранения.</w:t>
      </w:r>
    </w:p>
    <w:bookmarkEnd w:id="25"/>
    <w:bookmarkStart w:name="z39" w:id="26"/>
    <w:p>
      <w:pPr>
        <w:spacing w:after="0"/>
        <w:ind w:left="0"/>
        <w:jc w:val="both"/>
      </w:pPr>
      <w:r>
        <w:rPr>
          <w:rFonts w:ascii="Times New Roman"/>
          <w:b w:val="false"/>
          <w:i w:val="false"/>
          <w:color w:val="000000"/>
          <w:sz w:val="28"/>
        </w:rPr>
        <w:t>
      При обращении заявителя по истечении 1 (одного) месяца, по запросу государственной корпорации уполномоченная организация направляет документы в государственную корпорацию для выдачи заявителю посредством почтовой службы.</w:t>
      </w:r>
    </w:p>
    <w:bookmarkEnd w:id="26"/>
    <w:bookmarkStart w:name="z40" w:id="27"/>
    <w:p>
      <w:pPr>
        <w:spacing w:after="0"/>
        <w:ind w:left="0"/>
        <w:jc w:val="both"/>
      </w:pPr>
      <w:r>
        <w:rPr>
          <w:rFonts w:ascii="Times New Roman"/>
          <w:b w:val="false"/>
          <w:i w:val="false"/>
          <w:color w:val="000000"/>
          <w:sz w:val="28"/>
        </w:rPr>
        <w:t xml:space="preserve">
      Уполномоченная организация обеспечивает доставку результата государственной услуги в государственную корпорацию, срок доставки в государственную корпорацию не входит в срок оказания государственной услуги.";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пятую</w:t>
      </w:r>
      <w:r>
        <w:rPr>
          <w:rFonts w:ascii="Times New Roman"/>
          <w:b w:val="false"/>
          <w:i w:val="false"/>
          <w:color w:val="000000"/>
          <w:sz w:val="28"/>
        </w:rPr>
        <w:t xml:space="preserve"> пункта 15 изложить в следующей редакции:</w:t>
      </w:r>
    </w:p>
    <w:bookmarkStart w:name="z42" w:id="28"/>
    <w:p>
      <w:pPr>
        <w:spacing w:after="0"/>
        <w:ind w:left="0"/>
        <w:jc w:val="both"/>
      </w:pPr>
      <w:r>
        <w:rPr>
          <w:rFonts w:ascii="Times New Roman"/>
          <w:b w:val="false"/>
          <w:i w:val="false"/>
          <w:color w:val="000000"/>
          <w:sz w:val="28"/>
        </w:rPr>
        <w:t>
      "При сбое цифровой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или бизнес идентификационного номера услугополучателя, с приложением пошаговых скриншотов с момента авторизации до момента возникновения ошибки и указанием точного времени ошибки.".</w:t>
      </w:r>
    </w:p>
    <w:bookmarkEnd w:id="28"/>
    <w:bookmarkStart w:name="z43"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Перечень основных требований к оказанию государственной услуги "Выдача свидетельств авиационному персоналу":</w:t>
      </w:r>
    </w:p>
    <w:bookmarkEnd w:id="29"/>
    <w:bookmarkStart w:name="z44" w:id="30"/>
    <w:p>
      <w:pPr>
        <w:spacing w:after="0"/>
        <w:ind w:left="0"/>
        <w:jc w:val="both"/>
      </w:pPr>
      <w:r>
        <w:rPr>
          <w:rFonts w:ascii="Times New Roman"/>
          <w:b w:val="false"/>
          <w:i w:val="false"/>
          <w:color w:val="000000"/>
          <w:sz w:val="28"/>
        </w:rPr>
        <w:t>
      графу третью строки, порядковый номер 4, изложить в следующей редакции:</w:t>
      </w:r>
    </w:p>
    <w:bookmarkEnd w:id="30"/>
    <w:bookmarkStart w:name="z45" w:id="31"/>
    <w:p>
      <w:pPr>
        <w:spacing w:after="0"/>
        <w:ind w:left="0"/>
        <w:jc w:val="both"/>
      </w:pPr>
      <w:r>
        <w:rPr>
          <w:rFonts w:ascii="Times New Roman"/>
          <w:b w:val="false"/>
          <w:i w:val="false"/>
          <w:color w:val="000000"/>
          <w:sz w:val="28"/>
        </w:rPr>
        <w:t xml:space="preserve">
      "По всем подвидам государственной услуги: электронная (частично цифровизированная) / бумажная". </w:t>
      </w:r>
    </w:p>
    <w:bookmarkEnd w:id="31"/>
    <w:bookmarkStart w:name="z46" w:id="32"/>
    <w:p>
      <w:pPr>
        <w:spacing w:after="0"/>
        <w:ind w:left="0"/>
        <w:jc w:val="both"/>
      </w:pPr>
      <w:r>
        <w:rPr>
          <w:rFonts w:ascii="Times New Roman"/>
          <w:b w:val="false"/>
          <w:i w:val="false"/>
          <w:color w:val="000000"/>
          <w:sz w:val="28"/>
        </w:rPr>
        <w:t>
      3. Внести в </w:t>
      </w:r>
      <w:r>
        <w:rPr>
          <w:rFonts w:ascii="Times New Roman"/>
          <w:b w:val="false"/>
          <w:i w:val="false"/>
          <w:color w:val="000000"/>
          <w:sz w:val="28"/>
        </w:rPr>
        <w:t>приказ</w:t>
      </w:r>
      <w:r>
        <w:rPr>
          <w:rFonts w:ascii="Times New Roman"/>
          <w:b w:val="false"/>
          <w:i w:val="false"/>
          <w:color w:val="000000"/>
          <w:sz w:val="28"/>
        </w:rPr>
        <w:t>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под № 10486) следующие изменения:</w:t>
      </w:r>
    </w:p>
    <w:bookmarkEnd w:id="32"/>
    <w:bookmarkStart w:name="z47"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9" w:id="34"/>
    <w:p>
      <w:pPr>
        <w:spacing w:after="0"/>
        <w:ind w:left="0"/>
        <w:jc w:val="both"/>
      </w:pPr>
      <w:r>
        <w:rPr>
          <w:rFonts w:ascii="Times New Roman"/>
          <w:b w:val="false"/>
          <w:i w:val="false"/>
          <w:color w:val="000000"/>
          <w:sz w:val="28"/>
        </w:rPr>
        <w:t xml:space="preserve">
      "13. Уполномоченная организация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1" w:id="35"/>
    <w:p>
      <w:pPr>
        <w:spacing w:after="0"/>
        <w:ind w:left="0"/>
        <w:jc w:val="both"/>
      </w:pPr>
      <w:r>
        <w:rPr>
          <w:rFonts w:ascii="Times New Roman"/>
          <w:b w:val="false"/>
          <w:i w:val="false"/>
          <w:color w:val="000000"/>
          <w:sz w:val="28"/>
        </w:rPr>
        <w:t xml:space="preserve">
      "17. Уполномоченный орган в сфере гражданской авиации в течение 3 (трех) рабочих дней со дня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"цифрового правительства" и в Единый контакт-центр."; </w:t>
      </w:r>
    </w:p>
    <w:bookmarkEnd w:id="35"/>
    <w:bookmarkStart w:name="z5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Перечень основных требований к оказанию государственной услуги "Признание сертификата иностранного авиационного учебного центра гражданской авиации":</w:t>
      </w:r>
    </w:p>
    <w:bookmarkEnd w:id="36"/>
    <w:bookmarkStart w:name="z53" w:id="37"/>
    <w:p>
      <w:pPr>
        <w:spacing w:after="0"/>
        <w:ind w:left="0"/>
        <w:jc w:val="both"/>
      </w:pPr>
      <w:r>
        <w:rPr>
          <w:rFonts w:ascii="Times New Roman"/>
          <w:b w:val="false"/>
          <w:i w:val="false"/>
          <w:color w:val="000000"/>
          <w:sz w:val="28"/>
        </w:rPr>
        <w:t>
      графу третью строки, порядковый номер 4, изложить в следующей редакции:</w:t>
      </w:r>
    </w:p>
    <w:bookmarkEnd w:id="37"/>
    <w:bookmarkStart w:name="z54" w:id="38"/>
    <w:p>
      <w:pPr>
        <w:spacing w:after="0"/>
        <w:ind w:left="0"/>
        <w:jc w:val="both"/>
      </w:pPr>
      <w:r>
        <w:rPr>
          <w:rFonts w:ascii="Times New Roman"/>
          <w:b w:val="false"/>
          <w:i w:val="false"/>
          <w:color w:val="000000"/>
          <w:sz w:val="28"/>
        </w:rPr>
        <w:t xml:space="preserve">
      "Электронная (частично цифровизированная)"; </w:t>
      </w:r>
    </w:p>
    <w:bookmarkEnd w:id="38"/>
    <w:bookmarkStart w:name="z55"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Перечень основных требований к оказанию государственной услуги "Выдача сертификата авиационного учебного центра гражданской авиации":</w:t>
      </w:r>
    </w:p>
    <w:bookmarkEnd w:id="39"/>
    <w:bookmarkStart w:name="z56" w:id="40"/>
    <w:p>
      <w:pPr>
        <w:spacing w:after="0"/>
        <w:ind w:left="0"/>
        <w:jc w:val="both"/>
      </w:pPr>
      <w:r>
        <w:rPr>
          <w:rFonts w:ascii="Times New Roman"/>
          <w:b w:val="false"/>
          <w:i w:val="false"/>
          <w:color w:val="000000"/>
          <w:sz w:val="28"/>
        </w:rPr>
        <w:t>
      графу третью строки, порядковый номер 4, изложить в следующей редакции:</w:t>
      </w:r>
    </w:p>
    <w:bookmarkEnd w:id="40"/>
    <w:bookmarkStart w:name="z57" w:id="41"/>
    <w:p>
      <w:pPr>
        <w:spacing w:after="0"/>
        <w:ind w:left="0"/>
        <w:jc w:val="both"/>
      </w:pPr>
      <w:r>
        <w:rPr>
          <w:rFonts w:ascii="Times New Roman"/>
          <w:b w:val="false"/>
          <w:i w:val="false"/>
          <w:color w:val="000000"/>
          <w:sz w:val="28"/>
        </w:rPr>
        <w:t xml:space="preserve">
      "Электронная (частично цифровизированная)". </w:t>
      </w:r>
    </w:p>
    <w:bookmarkEnd w:id="41"/>
    <w:bookmarkStart w:name="z58" w:id="42"/>
    <w:p>
      <w:pPr>
        <w:spacing w:after="0"/>
        <w:ind w:left="0"/>
        <w:jc w:val="both"/>
      </w:pPr>
      <w:r>
        <w:rPr>
          <w:rFonts w:ascii="Times New Roman"/>
          <w:b w:val="false"/>
          <w:i w:val="false"/>
          <w:color w:val="000000"/>
          <w:sz w:val="28"/>
        </w:rPr>
        <w:t>
      4. Внести в </w:t>
      </w:r>
      <w:r>
        <w:rPr>
          <w:rFonts w:ascii="Times New Roman"/>
          <w:b w:val="false"/>
          <w:i w:val="false"/>
          <w:color w:val="000000"/>
          <w:sz w:val="28"/>
        </w:rPr>
        <w:t>приказ</w:t>
      </w:r>
      <w:r>
        <w:rPr>
          <w:rFonts w:ascii="Times New Roman"/>
          <w:b w:val="false"/>
          <w:i w:val="false"/>
          <w:color w:val="000000"/>
          <w:sz w:val="28"/>
        </w:rPr>
        <w:t> исполняющего обязанности Министра по инвестициям и развитию Республики Казахстан от 24 февраля 2015 года № 160 "Об утверждении Правил сертификации и выдачи сертификата службы авиационной безопасности аэропорта (аэродрома), а также сертификационных требований к службе авиационной безопасности аэропорта (аэродрома)" (зарегистрирован в Реестре государственной регистрации нормативных правовых актов под № 11379) следующие изменения:</w:t>
      </w:r>
    </w:p>
    <w:bookmarkEnd w:id="42"/>
    <w:bookmarkStart w:name="z5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службы авиационной безопасности аэропорта (аэродрома),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1" w:id="44"/>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Правилами внесения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Перечень основных требований к оказанию государственной услуги "Выдача сертификата службы авиационной безопасности аэропорта (аэродрома)":</w:t>
      </w:r>
    </w:p>
    <w:bookmarkStart w:name="z63" w:id="45"/>
    <w:p>
      <w:pPr>
        <w:spacing w:after="0"/>
        <w:ind w:left="0"/>
        <w:jc w:val="both"/>
      </w:pPr>
      <w:r>
        <w:rPr>
          <w:rFonts w:ascii="Times New Roman"/>
          <w:b w:val="false"/>
          <w:i w:val="false"/>
          <w:color w:val="000000"/>
          <w:sz w:val="28"/>
        </w:rPr>
        <w:t>
      графу третью строки, порядковый номер 4, изложить в следующей редакции:</w:t>
      </w:r>
    </w:p>
    <w:bookmarkEnd w:id="45"/>
    <w:bookmarkStart w:name="z64" w:id="46"/>
    <w:p>
      <w:pPr>
        <w:spacing w:after="0"/>
        <w:ind w:left="0"/>
        <w:jc w:val="both"/>
      </w:pPr>
      <w:r>
        <w:rPr>
          <w:rFonts w:ascii="Times New Roman"/>
          <w:b w:val="false"/>
          <w:i w:val="false"/>
          <w:color w:val="000000"/>
          <w:sz w:val="28"/>
        </w:rPr>
        <w:t>
      "Электронная (частично цифровизированная) / бумажная:</w:t>
      </w:r>
    </w:p>
    <w:bookmarkEnd w:id="46"/>
    <w:bookmarkStart w:name="z65" w:id="47"/>
    <w:p>
      <w:pPr>
        <w:spacing w:after="0"/>
        <w:ind w:left="0"/>
        <w:jc w:val="both"/>
      </w:pPr>
      <w:r>
        <w:rPr>
          <w:rFonts w:ascii="Times New Roman"/>
          <w:b w:val="false"/>
          <w:i w:val="false"/>
          <w:color w:val="000000"/>
          <w:sz w:val="28"/>
        </w:rPr>
        <w:t>
      выдача сертификата;</w:t>
      </w:r>
    </w:p>
    <w:bookmarkEnd w:id="47"/>
    <w:bookmarkStart w:name="z66" w:id="48"/>
    <w:p>
      <w:pPr>
        <w:spacing w:after="0"/>
        <w:ind w:left="0"/>
        <w:jc w:val="both"/>
      </w:pPr>
      <w:r>
        <w:rPr>
          <w:rFonts w:ascii="Times New Roman"/>
          <w:b w:val="false"/>
          <w:i w:val="false"/>
          <w:color w:val="000000"/>
          <w:sz w:val="28"/>
        </w:rPr>
        <w:t xml:space="preserve">
      переоформление сертификата."; </w:t>
      </w:r>
    </w:p>
    <w:bookmarkEnd w:id="48"/>
    <w:bookmarkStart w:name="z67" w:id="49"/>
    <w:p>
      <w:pPr>
        <w:spacing w:after="0"/>
        <w:ind w:left="0"/>
        <w:jc w:val="both"/>
      </w:pPr>
      <w:r>
        <w:rPr>
          <w:rFonts w:ascii="Times New Roman"/>
          <w:b w:val="false"/>
          <w:i w:val="false"/>
          <w:color w:val="000000"/>
          <w:sz w:val="28"/>
        </w:rPr>
        <w:t>
      графу третью строки, порядковый номер 7, изложить в следующей редакции:</w:t>
      </w:r>
    </w:p>
    <w:bookmarkEnd w:id="49"/>
    <w:bookmarkStart w:name="z68" w:id="50"/>
    <w:p>
      <w:pPr>
        <w:spacing w:after="0"/>
        <w:ind w:left="0"/>
        <w:jc w:val="both"/>
      </w:pPr>
      <w:r>
        <w:rPr>
          <w:rFonts w:ascii="Times New Roman"/>
          <w:b w:val="false"/>
          <w:i w:val="false"/>
          <w:color w:val="000000"/>
          <w:sz w:val="28"/>
        </w:rPr>
        <w:t>
      "1) услугодателя– с понедельника по пятницу включительно, с 08.00 часов до 17.00 часов, с перерывом на обед с 13.00 часов до 14.00 часов, кроме выходных (суббота и воскресенье) и праздничных дней согласно трудовому законодательству Республики Казахстан;</w:t>
      </w:r>
    </w:p>
    <w:bookmarkEnd w:id="50"/>
    <w:bookmarkStart w:name="z69" w:id="51"/>
    <w:p>
      <w:pPr>
        <w:spacing w:after="0"/>
        <w:ind w:left="0"/>
        <w:jc w:val="both"/>
      </w:pPr>
      <w:r>
        <w:rPr>
          <w:rFonts w:ascii="Times New Roman"/>
          <w:b w:val="false"/>
          <w:i w:val="false"/>
          <w:color w:val="000000"/>
          <w:sz w:val="28"/>
        </w:rPr>
        <w:t>
      2)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 за исключением государственных услуг, оказываемых в электронной (полностью цифровизированной форме).".</w:t>
      </w:r>
    </w:p>
    <w:bookmarkEnd w:id="51"/>
    <w:bookmarkStart w:name="z70" w:id="5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187 "Об утверждении сертификационных требований, правил сертификации и выдачи сертификата годности аэродрома (вертодрома)" (зарегистрирован в Реестре государственной регистрации нормативных правовых актов под № 12052) следующие изменения:</w:t>
      </w:r>
    </w:p>
    <w:bookmarkEnd w:id="52"/>
    <w:bookmarkStart w:name="z7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годности аэродрома (вертодрома), утвержденных указанным приказом: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3" w:id="54"/>
    <w:p>
      <w:pPr>
        <w:spacing w:after="0"/>
        <w:ind w:left="0"/>
        <w:jc w:val="both"/>
      </w:pPr>
      <w:r>
        <w:rPr>
          <w:rFonts w:ascii="Times New Roman"/>
          <w:b w:val="false"/>
          <w:i w:val="false"/>
          <w:color w:val="000000"/>
          <w:sz w:val="28"/>
        </w:rPr>
        <w:t xml:space="preserve">
      "19. Уполномоченная организация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54"/>
    <w:bookmarkStart w:name="z74" w:id="5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55"/>
    <w:bookmarkStart w:name="z75" w:id="56"/>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нормативного правого акта, направляет информацию о внесенных изменениях и (или) дополнениях в настоящие Правила, определяющие порядок оказания государственной услуги заявителю и в Единый контакт-центр.";</w:t>
      </w:r>
    </w:p>
    <w:bookmarkEnd w:id="56"/>
    <w:bookmarkStart w:name="z76" w:id="5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пункта 38 изложить в следующей редакции:</w:t>
      </w:r>
    </w:p>
    <w:bookmarkEnd w:id="57"/>
    <w:bookmarkStart w:name="z77" w:id="58"/>
    <w:p>
      <w:pPr>
        <w:spacing w:after="0"/>
        <w:ind w:left="0"/>
        <w:jc w:val="both"/>
      </w:pPr>
      <w:r>
        <w:rPr>
          <w:rFonts w:ascii="Times New Roman"/>
          <w:b w:val="false"/>
          <w:i w:val="false"/>
          <w:color w:val="000000"/>
          <w:sz w:val="28"/>
        </w:rPr>
        <w:t>
      "1) предоставление информации об аэродроме (вертодроме), где приводится описание процедуры и цифровых систем, применяемых для рассылки данных и информации об аэродроме (вертодроме), их изменениях, включаемой в сборник аэронавигационной информации (далее – AIP), а также процедуры предоставления запросов в САИ на выпуск NOTAM, в том числе:";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Перечень основных требований к оказанию государственной услуг "Выдача сертификата годности аэродрома (вертодрома)"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приказов.</w:t>
      </w:r>
    </w:p>
    <w:bookmarkStart w:name="z79" w:id="59"/>
    <w:p>
      <w:pPr>
        <w:spacing w:after="0"/>
        <w:ind w:left="0"/>
        <w:jc w:val="both"/>
      </w:pPr>
      <w:r>
        <w:rPr>
          <w:rFonts w:ascii="Times New Roman"/>
          <w:b w:val="false"/>
          <w:i w:val="false"/>
          <w:color w:val="000000"/>
          <w:sz w:val="28"/>
        </w:rPr>
        <w:t>
      6. Внести в </w:t>
      </w:r>
      <w:r>
        <w:rPr>
          <w:rFonts w:ascii="Times New Roman"/>
          <w:b w:val="false"/>
          <w:i w:val="false"/>
          <w:color w:val="000000"/>
          <w:sz w:val="28"/>
        </w:rPr>
        <w:t>приказ</w:t>
      </w:r>
      <w:r>
        <w:rPr>
          <w:rFonts w:ascii="Times New Roman"/>
          <w:b w:val="false"/>
          <w:i w:val="false"/>
          <w:color w:val="000000"/>
          <w:sz w:val="28"/>
        </w:rPr>
        <w:t>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 (зарегистрирован в Реестре государственной регистрации нормативных правовых актов за № 11722) следующие изменения:</w:t>
      </w:r>
    </w:p>
    <w:bookmarkEnd w:id="59"/>
    <w:bookmarkStart w:name="z80"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организации по техническому обслуживанию и ремонту авиационной техники гражданской авиации, утвержденных указанным приказом: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2" w:id="61"/>
    <w:p>
      <w:pPr>
        <w:spacing w:after="0"/>
        <w:ind w:left="0"/>
        <w:jc w:val="both"/>
      </w:pPr>
      <w:r>
        <w:rPr>
          <w:rFonts w:ascii="Times New Roman"/>
          <w:b w:val="false"/>
          <w:i w:val="false"/>
          <w:color w:val="000000"/>
          <w:sz w:val="28"/>
        </w:rPr>
        <w:t xml:space="preserve">
      "18. Уполномоченная организация обеспечивает внесение данных в цифровую систему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61"/>
    <w:bookmarkStart w:name="z83" w:id="62"/>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62"/>
    <w:bookmarkStart w:name="z8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 xml:space="preserve"> Перечень основных требований к оказанию государственной услуги "Выдача сертификата организации по техническому обслуживанию и ремонту авиационной техники гражданской авиации":</w:t>
      </w:r>
    </w:p>
    <w:bookmarkEnd w:id="63"/>
    <w:bookmarkStart w:name="z85" w:id="64"/>
    <w:p>
      <w:pPr>
        <w:spacing w:after="0"/>
        <w:ind w:left="0"/>
        <w:jc w:val="both"/>
      </w:pPr>
      <w:r>
        <w:rPr>
          <w:rFonts w:ascii="Times New Roman"/>
          <w:b w:val="false"/>
          <w:i w:val="false"/>
          <w:color w:val="000000"/>
          <w:sz w:val="28"/>
        </w:rPr>
        <w:t>
      графу третью строки, порядковый номер 4, изложить в следующей редакции:</w:t>
      </w:r>
    </w:p>
    <w:bookmarkEnd w:id="64"/>
    <w:bookmarkStart w:name="z86" w:id="65"/>
    <w:p>
      <w:pPr>
        <w:spacing w:after="0"/>
        <w:ind w:left="0"/>
        <w:jc w:val="both"/>
      </w:pPr>
      <w:r>
        <w:rPr>
          <w:rFonts w:ascii="Times New Roman"/>
          <w:b w:val="false"/>
          <w:i w:val="false"/>
          <w:color w:val="000000"/>
          <w:sz w:val="28"/>
        </w:rPr>
        <w:t>
      "Электронная (частично цифровизированная)".</w:t>
      </w:r>
    </w:p>
    <w:bookmarkEnd w:id="65"/>
    <w:bookmarkStart w:name="z87" w:id="66"/>
    <w:p>
      <w:pPr>
        <w:spacing w:after="0"/>
        <w:ind w:left="0"/>
        <w:jc w:val="both"/>
      </w:pPr>
      <w:r>
        <w:rPr>
          <w:rFonts w:ascii="Times New Roman"/>
          <w:b w:val="false"/>
          <w:i w:val="false"/>
          <w:color w:val="000000"/>
          <w:sz w:val="28"/>
        </w:rPr>
        <w:t>
       7. Внести в </w:t>
      </w:r>
      <w:r>
        <w:rPr>
          <w:rFonts w:ascii="Times New Roman"/>
          <w:b w:val="false"/>
          <w:i w:val="false"/>
          <w:color w:val="000000"/>
          <w:sz w:val="28"/>
        </w:rPr>
        <w:t>приказ</w:t>
      </w:r>
      <w:r>
        <w:rPr>
          <w:rFonts w:ascii="Times New Roman"/>
          <w:b w:val="false"/>
          <w:i w:val="false"/>
          <w:color w:val="000000"/>
          <w:sz w:val="28"/>
        </w:rPr>
        <w:t>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 (зарегистрирован в Реестре государственной регистрации нормативных правовых актов за № 12073) следующие изменения:</w:t>
      </w:r>
    </w:p>
    <w:bookmarkEnd w:id="66"/>
    <w:bookmarkStart w:name="z88"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утвержденных указанным приказом:</w:t>
      </w:r>
    </w:p>
    <w:bookmarkEnd w:id="67"/>
    <w:bookmarkStart w:name="z89" w:id="68"/>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68"/>
    <w:bookmarkStart w:name="z90" w:id="69"/>
    <w:p>
      <w:pPr>
        <w:spacing w:after="0"/>
        <w:ind w:left="0"/>
        <w:jc w:val="both"/>
      </w:pPr>
      <w:r>
        <w:rPr>
          <w:rFonts w:ascii="Times New Roman"/>
          <w:b w:val="false"/>
          <w:i w:val="false"/>
          <w:color w:val="000000"/>
          <w:sz w:val="28"/>
        </w:rPr>
        <w:t xml:space="preserve">
      "Уполномоченная организация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 (далее – Правила внесения данных в ИС).</w:t>
      </w:r>
    </w:p>
    <w:bookmarkEnd w:id="69"/>
    <w:bookmarkStart w:name="z91" w:id="70"/>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93" w:id="71"/>
    <w:p>
      <w:pPr>
        <w:spacing w:after="0"/>
        <w:ind w:left="0"/>
        <w:jc w:val="both"/>
      </w:pPr>
      <w:r>
        <w:rPr>
          <w:rFonts w:ascii="Times New Roman"/>
          <w:b w:val="false"/>
          <w:i w:val="false"/>
          <w:color w:val="000000"/>
          <w:sz w:val="28"/>
        </w:rPr>
        <w:t>
      "21-7. Уполномоченная организация обеспечивает внесение данных в цифровую систему мониторинга оказания государственных услуг о стадии оказания государственной услуги "Выдача сертификата воздушного судна по шуму" в соответствии с Правилами внесения данных в ИС.</w:t>
      </w:r>
    </w:p>
    <w:bookmarkEnd w:id="71"/>
    <w:bookmarkStart w:name="z94" w:id="72"/>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26-3</w:t>
      </w:r>
      <w:r>
        <w:rPr>
          <w:rFonts w:ascii="Times New Roman"/>
          <w:b w:val="false"/>
          <w:i w:val="false"/>
          <w:color w:val="000000"/>
          <w:sz w:val="28"/>
        </w:rPr>
        <w:t xml:space="preserve"> изложить в следующей редакции:</w:t>
      </w:r>
    </w:p>
    <w:bookmarkStart w:name="z96" w:id="73"/>
    <w:p>
      <w:pPr>
        <w:spacing w:after="0"/>
        <w:ind w:left="0"/>
        <w:jc w:val="both"/>
      </w:pPr>
      <w:r>
        <w:rPr>
          <w:rFonts w:ascii="Times New Roman"/>
          <w:b w:val="false"/>
          <w:i w:val="false"/>
          <w:color w:val="000000"/>
          <w:sz w:val="28"/>
        </w:rPr>
        <w:t>
      "26-3. Уполномоченная организация обеспечивает внесение данных в цифровую систему мониторинга оказания государственных услуг о стадии оказания государственной услуги "Выдача решения о признании сертификата летной годности гражданских воздушных судов, выданных иностранным государством" в соответствии с Правилами внесения данных в ИС.</w:t>
      </w:r>
    </w:p>
    <w:bookmarkEnd w:id="73"/>
    <w:bookmarkStart w:name="z97" w:id="74"/>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99" w:id="75"/>
    <w:p>
      <w:pPr>
        <w:spacing w:after="0"/>
        <w:ind w:left="0"/>
        <w:jc w:val="both"/>
      </w:pPr>
      <w:r>
        <w:rPr>
          <w:rFonts w:ascii="Times New Roman"/>
          <w:b w:val="false"/>
          <w:i w:val="false"/>
          <w:color w:val="000000"/>
          <w:sz w:val="28"/>
        </w:rPr>
        <w:t>
      "30-1. Уполномоченная организация обеспечивает внесение данных в цифровую систему мониторинга оказания государственных услуг о стадии оказания государственной услуги "Выдача разрешения на выполнение специального полета" в соответствии с Правилами внесения данных в ИС.</w:t>
      </w:r>
    </w:p>
    <w:bookmarkEnd w:id="75"/>
    <w:bookmarkStart w:name="z100" w:id="76"/>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32-1</w:t>
      </w:r>
      <w:r>
        <w:rPr>
          <w:rFonts w:ascii="Times New Roman"/>
          <w:b w:val="false"/>
          <w:i w:val="false"/>
          <w:color w:val="000000"/>
          <w:sz w:val="28"/>
        </w:rPr>
        <w:t xml:space="preserve"> изложить в следующей редакции:</w:t>
      </w:r>
    </w:p>
    <w:bookmarkStart w:name="z102" w:id="77"/>
    <w:p>
      <w:pPr>
        <w:spacing w:after="0"/>
        <w:ind w:left="0"/>
        <w:jc w:val="both"/>
      </w:pPr>
      <w:r>
        <w:rPr>
          <w:rFonts w:ascii="Times New Roman"/>
          <w:b w:val="false"/>
          <w:i w:val="false"/>
          <w:color w:val="000000"/>
          <w:sz w:val="28"/>
        </w:rPr>
        <w:t>
      "32-1. Уполномоченная организация обеспечивает внесение данных в цифровую систему мониторинга оказания государственных услуг о стадии оказания государственной услуги "Выдача разрешения на использование радиопередающей аппаратуры" в соответствии с Правилами внесения данных в ИС.</w:t>
      </w:r>
    </w:p>
    <w:bookmarkEnd w:id="77"/>
    <w:bookmarkStart w:name="z103" w:id="78"/>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34-4</w:t>
      </w:r>
      <w:r>
        <w:rPr>
          <w:rFonts w:ascii="Times New Roman"/>
          <w:b w:val="false"/>
          <w:i w:val="false"/>
          <w:color w:val="000000"/>
          <w:sz w:val="28"/>
        </w:rPr>
        <w:t xml:space="preserve"> изложить в следующей редакции:</w:t>
      </w:r>
    </w:p>
    <w:bookmarkStart w:name="z105" w:id="79"/>
    <w:p>
      <w:pPr>
        <w:spacing w:after="0"/>
        <w:ind w:left="0"/>
        <w:jc w:val="both"/>
      </w:pPr>
      <w:r>
        <w:rPr>
          <w:rFonts w:ascii="Times New Roman"/>
          <w:b w:val="false"/>
          <w:i w:val="false"/>
          <w:color w:val="000000"/>
          <w:sz w:val="28"/>
        </w:rPr>
        <w:t>
      "34-4. Уполномоченная организация осуществляет регистрацию документов, в день их поступления.</w:t>
      </w:r>
    </w:p>
    <w:bookmarkEnd w:id="79"/>
    <w:bookmarkStart w:name="z106" w:id="8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"цифрового правительства".";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bookmarkStart w:name="z108" w:id="81"/>
    <w:p>
      <w:pPr>
        <w:spacing w:after="0"/>
        <w:ind w:left="0"/>
        <w:jc w:val="both"/>
      </w:pPr>
      <w:r>
        <w:rPr>
          <w:rFonts w:ascii="Times New Roman"/>
          <w:b w:val="false"/>
          <w:i w:val="false"/>
          <w:color w:val="000000"/>
          <w:sz w:val="28"/>
        </w:rPr>
        <w:t>
      "36-1. Уполномоченная организация обеспечивает внесение данных в цифровую систему мониторинга оказания государственных услуг о стадии оказания государственной услуги "Выдача экспортного сертификата летной годности" в соответствии с Правилами внесения данных в ИС.</w:t>
      </w:r>
    </w:p>
    <w:bookmarkEnd w:id="81"/>
    <w:bookmarkStart w:name="z109" w:id="82"/>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некоторых;</w:t>
      </w:r>
    </w:p>
    <w:bookmarkStart w:name="z111" w:id="83"/>
    <w:p>
      <w:pPr>
        <w:spacing w:after="0"/>
        <w:ind w:left="0"/>
        <w:jc w:val="both"/>
      </w:pPr>
      <w:r>
        <w:rPr>
          <w:rFonts w:ascii="Times New Roman"/>
          <w:b w:val="false"/>
          <w:i w:val="false"/>
          <w:color w:val="000000"/>
          <w:sz w:val="28"/>
        </w:rPr>
        <w:t xml:space="preserve">
      графу третью строки, порядковый номер 4, </w:t>
      </w:r>
      <w:r>
        <w:rPr>
          <w:rFonts w:ascii="Times New Roman"/>
          <w:b w:val="false"/>
          <w:i w:val="false"/>
          <w:color w:val="000000"/>
          <w:sz w:val="28"/>
        </w:rPr>
        <w:t>приложения 1-1</w:t>
      </w:r>
      <w:r>
        <w:rPr>
          <w:rFonts w:ascii="Times New Roman"/>
          <w:b w:val="false"/>
          <w:i w:val="false"/>
          <w:color w:val="000000"/>
          <w:sz w:val="28"/>
        </w:rPr>
        <w:t xml:space="preserve"> изложить в следующей редакции: </w:t>
      </w:r>
    </w:p>
    <w:bookmarkEnd w:id="83"/>
    <w:bookmarkStart w:name="z112" w:id="84"/>
    <w:p>
      <w:pPr>
        <w:spacing w:after="0"/>
        <w:ind w:left="0"/>
        <w:jc w:val="both"/>
      </w:pPr>
      <w:r>
        <w:rPr>
          <w:rFonts w:ascii="Times New Roman"/>
          <w:b w:val="false"/>
          <w:i w:val="false"/>
          <w:color w:val="000000"/>
          <w:sz w:val="28"/>
        </w:rPr>
        <w:t>
      "Электронная (частично цифровизированная).";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 приказов;</w:t>
      </w:r>
    </w:p>
    <w:bookmarkStart w:name="z114" w:id="85"/>
    <w:p>
      <w:pPr>
        <w:spacing w:after="0"/>
        <w:ind w:left="0"/>
        <w:jc w:val="both"/>
      </w:pPr>
      <w:r>
        <w:rPr>
          <w:rFonts w:ascii="Times New Roman"/>
          <w:b w:val="false"/>
          <w:i w:val="false"/>
          <w:color w:val="000000"/>
          <w:sz w:val="28"/>
        </w:rPr>
        <w:t xml:space="preserve">
      графу третью строки, порядковый номер 4, </w:t>
      </w:r>
      <w:r>
        <w:rPr>
          <w:rFonts w:ascii="Times New Roman"/>
          <w:b w:val="false"/>
          <w:i w:val="false"/>
          <w:color w:val="000000"/>
          <w:sz w:val="28"/>
        </w:rPr>
        <w:t>приложения 3-2</w:t>
      </w:r>
      <w:r>
        <w:rPr>
          <w:rFonts w:ascii="Times New Roman"/>
          <w:b w:val="false"/>
          <w:i w:val="false"/>
          <w:color w:val="000000"/>
          <w:sz w:val="28"/>
        </w:rPr>
        <w:t xml:space="preserve"> изложить в следующей редакции: </w:t>
      </w:r>
    </w:p>
    <w:bookmarkEnd w:id="85"/>
    <w:bookmarkStart w:name="z115" w:id="86"/>
    <w:p>
      <w:pPr>
        <w:spacing w:after="0"/>
        <w:ind w:left="0"/>
        <w:jc w:val="both"/>
      </w:pPr>
      <w:r>
        <w:rPr>
          <w:rFonts w:ascii="Times New Roman"/>
          <w:b w:val="false"/>
          <w:i w:val="false"/>
          <w:color w:val="000000"/>
          <w:sz w:val="28"/>
        </w:rPr>
        <w:t>
      "Электронная (частично цифровизированная)/оказываемая по принципу "одного заявления.";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 приказов;</w:t>
      </w:r>
    </w:p>
    <w:bookmarkStart w:name="z117" w:id="87"/>
    <w:p>
      <w:pPr>
        <w:spacing w:after="0"/>
        <w:ind w:left="0"/>
        <w:jc w:val="both"/>
      </w:pPr>
      <w:r>
        <w:rPr>
          <w:rFonts w:ascii="Times New Roman"/>
          <w:b w:val="false"/>
          <w:i w:val="false"/>
          <w:color w:val="000000"/>
          <w:sz w:val="28"/>
        </w:rPr>
        <w:t xml:space="preserve">
      графу третью строки, порядковый номер 4, </w:t>
      </w:r>
      <w:r>
        <w:rPr>
          <w:rFonts w:ascii="Times New Roman"/>
          <w:b w:val="false"/>
          <w:i w:val="false"/>
          <w:color w:val="000000"/>
          <w:sz w:val="28"/>
        </w:rPr>
        <w:t>приложения 5-1</w:t>
      </w:r>
      <w:r>
        <w:rPr>
          <w:rFonts w:ascii="Times New Roman"/>
          <w:b w:val="false"/>
          <w:i w:val="false"/>
          <w:color w:val="000000"/>
          <w:sz w:val="28"/>
        </w:rPr>
        <w:t xml:space="preserve"> изложить в следующей редакции: </w:t>
      </w:r>
    </w:p>
    <w:bookmarkEnd w:id="87"/>
    <w:bookmarkStart w:name="z118" w:id="88"/>
    <w:p>
      <w:pPr>
        <w:spacing w:after="0"/>
        <w:ind w:left="0"/>
        <w:jc w:val="both"/>
      </w:pPr>
      <w:r>
        <w:rPr>
          <w:rFonts w:ascii="Times New Roman"/>
          <w:b w:val="false"/>
          <w:i w:val="false"/>
          <w:color w:val="000000"/>
          <w:sz w:val="28"/>
        </w:rPr>
        <w:t>
      "Электронная (частично цифровизированная).";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 приказов;</w:t>
      </w:r>
    </w:p>
    <w:bookmarkStart w:name="z120" w:id="89"/>
    <w:p>
      <w:pPr>
        <w:spacing w:after="0"/>
        <w:ind w:left="0"/>
        <w:jc w:val="both"/>
      </w:pPr>
      <w:r>
        <w:rPr>
          <w:rFonts w:ascii="Times New Roman"/>
          <w:b w:val="false"/>
          <w:i w:val="false"/>
          <w:color w:val="000000"/>
          <w:sz w:val="28"/>
        </w:rPr>
        <w:t xml:space="preserve">
      графу третью строки, порядковый номер 4, </w:t>
      </w:r>
      <w:r>
        <w:rPr>
          <w:rFonts w:ascii="Times New Roman"/>
          <w:b w:val="false"/>
          <w:i w:val="false"/>
          <w:color w:val="000000"/>
          <w:sz w:val="28"/>
        </w:rPr>
        <w:t>приложения 7-1</w:t>
      </w:r>
      <w:r>
        <w:rPr>
          <w:rFonts w:ascii="Times New Roman"/>
          <w:b w:val="false"/>
          <w:i w:val="false"/>
          <w:color w:val="000000"/>
          <w:sz w:val="28"/>
        </w:rPr>
        <w:t xml:space="preserve"> изложить в следующей редакции: </w:t>
      </w:r>
    </w:p>
    <w:bookmarkEnd w:id="89"/>
    <w:bookmarkStart w:name="z121" w:id="90"/>
    <w:p>
      <w:pPr>
        <w:spacing w:after="0"/>
        <w:ind w:left="0"/>
        <w:jc w:val="both"/>
      </w:pPr>
      <w:r>
        <w:rPr>
          <w:rFonts w:ascii="Times New Roman"/>
          <w:b w:val="false"/>
          <w:i w:val="false"/>
          <w:color w:val="000000"/>
          <w:sz w:val="28"/>
        </w:rPr>
        <w:t>
      "Электронная (частично цифровизированная).";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 приказов;</w:t>
      </w:r>
    </w:p>
    <w:bookmarkStart w:name="z123" w:id="91"/>
    <w:p>
      <w:pPr>
        <w:spacing w:after="0"/>
        <w:ind w:left="0"/>
        <w:jc w:val="both"/>
      </w:pPr>
      <w:r>
        <w:rPr>
          <w:rFonts w:ascii="Times New Roman"/>
          <w:b w:val="false"/>
          <w:i w:val="false"/>
          <w:color w:val="000000"/>
          <w:sz w:val="28"/>
        </w:rPr>
        <w:t xml:space="preserve">
      графу третью строки, порядковый номер 4, </w:t>
      </w:r>
      <w:r>
        <w:rPr>
          <w:rFonts w:ascii="Times New Roman"/>
          <w:b w:val="false"/>
          <w:i w:val="false"/>
          <w:color w:val="000000"/>
          <w:sz w:val="28"/>
        </w:rPr>
        <w:t>приложения 9-1</w:t>
      </w:r>
      <w:r>
        <w:rPr>
          <w:rFonts w:ascii="Times New Roman"/>
          <w:b w:val="false"/>
          <w:i w:val="false"/>
          <w:color w:val="000000"/>
          <w:sz w:val="28"/>
        </w:rPr>
        <w:t xml:space="preserve"> изложить в следующей редакции: </w:t>
      </w:r>
    </w:p>
    <w:bookmarkEnd w:id="91"/>
    <w:bookmarkStart w:name="z124" w:id="92"/>
    <w:p>
      <w:pPr>
        <w:spacing w:after="0"/>
        <w:ind w:left="0"/>
        <w:jc w:val="both"/>
      </w:pPr>
      <w:r>
        <w:rPr>
          <w:rFonts w:ascii="Times New Roman"/>
          <w:b w:val="false"/>
          <w:i w:val="false"/>
          <w:color w:val="000000"/>
          <w:sz w:val="28"/>
        </w:rPr>
        <w:t>
      "Электронная (частично цифровизированная).";</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 приказов;</w:t>
      </w:r>
    </w:p>
    <w:bookmarkStart w:name="z126" w:id="93"/>
    <w:p>
      <w:pPr>
        <w:spacing w:after="0"/>
        <w:ind w:left="0"/>
        <w:jc w:val="both"/>
      </w:pPr>
      <w:r>
        <w:rPr>
          <w:rFonts w:ascii="Times New Roman"/>
          <w:b w:val="false"/>
          <w:i w:val="false"/>
          <w:color w:val="000000"/>
          <w:sz w:val="28"/>
        </w:rPr>
        <w:t xml:space="preserve">
       графу третью строки, порядковый номер 4, </w:t>
      </w:r>
      <w:r>
        <w:rPr>
          <w:rFonts w:ascii="Times New Roman"/>
          <w:b w:val="false"/>
          <w:i w:val="false"/>
          <w:color w:val="000000"/>
          <w:sz w:val="28"/>
        </w:rPr>
        <w:t>приложения 11-1</w:t>
      </w:r>
      <w:r>
        <w:rPr>
          <w:rFonts w:ascii="Times New Roman"/>
          <w:b w:val="false"/>
          <w:i w:val="false"/>
          <w:color w:val="000000"/>
          <w:sz w:val="28"/>
        </w:rPr>
        <w:t xml:space="preserve"> изложить в следующей редакции: </w:t>
      </w:r>
    </w:p>
    <w:bookmarkEnd w:id="93"/>
    <w:bookmarkStart w:name="z127" w:id="94"/>
    <w:p>
      <w:pPr>
        <w:spacing w:after="0"/>
        <w:ind w:left="0"/>
        <w:jc w:val="both"/>
      </w:pPr>
      <w:r>
        <w:rPr>
          <w:rFonts w:ascii="Times New Roman"/>
          <w:b w:val="false"/>
          <w:i w:val="false"/>
          <w:color w:val="000000"/>
          <w:sz w:val="28"/>
        </w:rPr>
        <w:t>
      "Электронная (частично цифровизированная)".</w:t>
      </w:r>
    </w:p>
    <w:bookmarkEnd w:id="94"/>
    <w:bookmarkStart w:name="z128" w:id="95"/>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352 "Об утверждении Правил допуска авиакомпаний к выполнению регулярных внутренних коммерческих воздушных перевозок" (зарегистрирован в Реестре государственной регистрации нормативных правовых актов за № 11460) следующие изменения:</w:t>
      </w:r>
    </w:p>
    <w:bookmarkEnd w:id="95"/>
    <w:bookmarkStart w:name="z129"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допуска авиакомпаний к выполнению регулярных внутренних коммерческих воздушных перевозок, утвержденных указанным приказом:</w:t>
      </w:r>
    </w:p>
    <w:bookmarkEnd w:id="96"/>
    <w:bookmarkStart w:name="z130" w:id="9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97"/>
    <w:bookmarkStart w:name="z131" w:id="98"/>
    <w:p>
      <w:pPr>
        <w:spacing w:after="0"/>
        <w:ind w:left="0"/>
        <w:jc w:val="both"/>
      </w:pPr>
      <w:r>
        <w:rPr>
          <w:rFonts w:ascii="Times New Roman"/>
          <w:b w:val="false"/>
          <w:i w:val="false"/>
          <w:color w:val="000000"/>
          <w:sz w:val="28"/>
        </w:rPr>
        <w:t>
      "Глава 1. Общие положения";</w:t>
      </w:r>
    </w:p>
    <w:bookmarkEnd w:id="98"/>
    <w:bookmarkStart w:name="z132" w:id="9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99"/>
    <w:bookmarkStart w:name="z133" w:id="100"/>
    <w:p>
      <w:pPr>
        <w:spacing w:after="0"/>
        <w:ind w:left="0"/>
        <w:jc w:val="both"/>
      </w:pPr>
      <w:r>
        <w:rPr>
          <w:rFonts w:ascii="Times New Roman"/>
          <w:b w:val="false"/>
          <w:i w:val="false"/>
          <w:color w:val="000000"/>
          <w:sz w:val="28"/>
        </w:rPr>
        <w:t>
      "Глава 2. Квалификационные требования для допуска авиакомпаний</w:t>
      </w:r>
      <w:r>
        <w:rPr>
          <w:rFonts w:ascii="Times New Roman"/>
          <w:b w:val="false"/>
          <w:i w:val="false"/>
          <w:color w:val="000000"/>
          <w:sz w:val="28"/>
        </w:rPr>
        <w:t xml:space="preserve"> к выполнению регулярных внутренних коммерческих воздушных перевозок";</w:t>
      </w:r>
    </w:p>
    <w:bookmarkEnd w:id="100"/>
    <w:bookmarkStart w:name="z135" w:id="10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1"/>
    <w:bookmarkStart w:name="z136" w:id="102"/>
    <w:p>
      <w:pPr>
        <w:spacing w:after="0"/>
        <w:ind w:left="0"/>
        <w:jc w:val="both"/>
      </w:pPr>
      <w:r>
        <w:rPr>
          <w:rFonts w:ascii="Times New Roman"/>
          <w:b w:val="false"/>
          <w:i w:val="false"/>
          <w:color w:val="000000"/>
          <w:sz w:val="28"/>
        </w:rPr>
        <w:t>
      "Глава 3. Документы, подтверждающие соответствие квалификационным требованиям для допуска авиакомпаний к выполнению регулярных внутренних коммерческих воздушных перевозок";</w:t>
      </w:r>
    </w:p>
    <w:bookmarkEnd w:id="102"/>
    <w:bookmarkStart w:name="z137" w:id="10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03"/>
    <w:bookmarkStart w:name="z138" w:id="104"/>
    <w:p>
      <w:pPr>
        <w:spacing w:after="0"/>
        <w:ind w:left="0"/>
        <w:jc w:val="both"/>
      </w:pPr>
      <w:r>
        <w:rPr>
          <w:rFonts w:ascii="Times New Roman"/>
          <w:b w:val="false"/>
          <w:i w:val="false"/>
          <w:color w:val="000000"/>
          <w:sz w:val="28"/>
        </w:rPr>
        <w:t>
      "Глава 4. Порядок допуска авиакомпаний к выполнению регулярных</w:t>
      </w:r>
      <w:r>
        <w:rPr>
          <w:rFonts w:ascii="Times New Roman"/>
          <w:b w:val="false"/>
          <w:i w:val="false"/>
          <w:color w:val="000000"/>
          <w:sz w:val="28"/>
        </w:rPr>
        <w:t xml:space="preserve"> внутренних коммерческих воздушных перевозок;</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1" w:id="105"/>
    <w:p>
      <w:pPr>
        <w:spacing w:after="0"/>
        <w:ind w:left="0"/>
        <w:jc w:val="both"/>
      </w:pPr>
      <w:r>
        <w:rPr>
          <w:rFonts w:ascii="Times New Roman"/>
          <w:b w:val="false"/>
          <w:i w:val="false"/>
          <w:color w:val="000000"/>
          <w:sz w:val="28"/>
        </w:rPr>
        <w:t>
      "10. В течение пятнадцати календарных дней с момента получения документов в уполномоченном органе оценку соответствия заявителя квалификационным требованиям проводит постоянно действующая комиссия, созданная приказом уполномоченного органа (далее – комиссия).".</w:t>
      </w:r>
    </w:p>
    <w:bookmarkEnd w:id="105"/>
    <w:bookmarkStart w:name="z142" w:id="106"/>
    <w:p>
      <w:pPr>
        <w:spacing w:after="0"/>
        <w:ind w:left="0"/>
        <w:jc w:val="both"/>
      </w:pPr>
      <w:r>
        <w:rPr>
          <w:rFonts w:ascii="Times New Roman"/>
          <w:b w:val="false"/>
          <w:i w:val="false"/>
          <w:color w:val="000000"/>
          <w:sz w:val="28"/>
        </w:rPr>
        <w:t>
      9.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29 апреля 2015 года № 527 "Об утверждении Правил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(зарегистрирован в Реестре государственной регистрации нормативных правовых актов под № 12993) следующие изменения:</w:t>
      </w:r>
    </w:p>
    <w:bookmarkEnd w:id="106"/>
    <w:bookmarkStart w:name="z143"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утвержденных указанным приказом: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5" w:id="10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8"/>
    <w:bookmarkStart w:name="z146" w:id="109"/>
    <w:p>
      <w:pPr>
        <w:spacing w:after="0"/>
        <w:ind w:left="0"/>
        <w:jc w:val="both"/>
      </w:pPr>
      <w:r>
        <w:rPr>
          <w:rFonts w:ascii="Times New Roman"/>
          <w:b w:val="false"/>
          <w:i w:val="false"/>
          <w:color w:val="000000"/>
          <w:sz w:val="28"/>
        </w:rPr>
        <w:t>
      1) цифровая система для сбора и обработки данных об авиапассажирах и членах экипажа (далее − цифровая система) − единая цифровая система Республики Казахстан, содержащая данные об авиапассажирах и членах экипажа, прибывающих на территорию Республики Казахстан, убывающих с ее территории или следующих транзитом, с пересадкой на территории Республики Казахстан;</w:t>
      </w:r>
    </w:p>
    <w:bookmarkEnd w:id="109"/>
    <w:bookmarkStart w:name="z147" w:id="110"/>
    <w:p>
      <w:pPr>
        <w:spacing w:after="0"/>
        <w:ind w:left="0"/>
        <w:jc w:val="both"/>
      </w:pPr>
      <w:r>
        <w:rPr>
          <w:rFonts w:ascii="Times New Roman"/>
          <w:b w:val="false"/>
          <w:i w:val="false"/>
          <w:color w:val="000000"/>
          <w:sz w:val="28"/>
        </w:rPr>
        <w:t>
      2) данные об авиапассажирах и членах экипажа – сведения об оформленных и/или забронированных авиабилетах, содержащиеся в предварительной информации о пассажирах и членах экипажа (API) и (или) в записях регистрации пассажиров (PNR), а также в случае отсутствия авиабилетов для нерегулярных воздушных перевозок предварительная информация о пассажирах и членах экипажа (API);</w:t>
      </w:r>
    </w:p>
    <w:bookmarkEnd w:id="110"/>
    <w:bookmarkStart w:name="z148" w:id="111"/>
    <w:p>
      <w:pPr>
        <w:spacing w:after="0"/>
        <w:ind w:left="0"/>
        <w:jc w:val="both"/>
      </w:pPr>
      <w:r>
        <w:rPr>
          <w:rFonts w:ascii="Times New Roman"/>
          <w:b w:val="false"/>
          <w:i w:val="false"/>
          <w:color w:val="000000"/>
          <w:sz w:val="28"/>
        </w:rPr>
        <w:t>
      3) авиакомпания − юридическое лицо, имеющее сертификат эксплуатанта гражданских воздушных судов;</w:t>
      </w:r>
    </w:p>
    <w:bookmarkEnd w:id="111"/>
    <w:bookmarkStart w:name="z149" w:id="112"/>
    <w:p>
      <w:pPr>
        <w:spacing w:after="0"/>
        <w:ind w:left="0"/>
        <w:jc w:val="both"/>
      </w:pPr>
      <w:r>
        <w:rPr>
          <w:rFonts w:ascii="Times New Roman"/>
          <w:b w:val="false"/>
          <w:i w:val="false"/>
          <w:color w:val="000000"/>
          <w:sz w:val="28"/>
        </w:rPr>
        <w:t>
      4)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p>
    <w:bookmarkEnd w:id="112"/>
    <w:bookmarkStart w:name="z150" w:id="113"/>
    <w:p>
      <w:pPr>
        <w:spacing w:after="0"/>
        <w:ind w:left="0"/>
        <w:jc w:val="both"/>
      </w:pPr>
      <w:r>
        <w:rPr>
          <w:rFonts w:ascii="Times New Roman"/>
          <w:b w:val="false"/>
          <w:i w:val="false"/>
          <w:color w:val="000000"/>
          <w:sz w:val="28"/>
        </w:rPr>
        <w:t>
      5) перевозчик – физическое или юридическое лицо, владеющее транспортным средством на праве собственности или на иных законных основаниях, предоставляющее услуги по перевозке пассажиров, багажа, грузов и почтовых отправлений за плату или по найму и имеющее на это соответствующее разрешение, выданное в установленном порядке;</w:t>
      </w:r>
    </w:p>
    <w:bookmarkEnd w:id="113"/>
    <w:bookmarkStart w:name="z151" w:id="114"/>
    <w:p>
      <w:pPr>
        <w:spacing w:after="0"/>
        <w:ind w:left="0"/>
        <w:jc w:val="both"/>
      </w:pPr>
      <w:r>
        <w:rPr>
          <w:rFonts w:ascii="Times New Roman"/>
          <w:b w:val="false"/>
          <w:i w:val="false"/>
          <w:color w:val="000000"/>
          <w:sz w:val="28"/>
        </w:rPr>
        <w:t>
      6) уполномоченный государственный орган – центральный исполнительный орган,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 а также использования воздушного пространства;</w:t>
      </w:r>
    </w:p>
    <w:bookmarkEnd w:id="114"/>
    <w:bookmarkStart w:name="z152" w:id="115"/>
    <w:p>
      <w:pPr>
        <w:spacing w:after="0"/>
        <w:ind w:left="0"/>
        <w:jc w:val="both"/>
      </w:pPr>
      <w:r>
        <w:rPr>
          <w:rFonts w:ascii="Times New Roman"/>
          <w:b w:val="false"/>
          <w:i w:val="false"/>
          <w:color w:val="000000"/>
          <w:sz w:val="28"/>
        </w:rPr>
        <w:t>
      7) поставщик цифровой системы – поставщик, отвечающий за поддержку и обслуживание системы, назначенный уполномоченным государственным органом в соответствии с законодательством о государственно-частном партнерстве.";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4" w:id="116"/>
    <w:p>
      <w:pPr>
        <w:spacing w:after="0"/>
        <w:ind w:left="0"/>
        <w:jc w:val="both"/>
      </w:pPr>
      <w:r>
        <w:rPr>
          <w:rFonts w:ascii="Times New Roman"/>
          <w:b w:val="false"/>
          <w:i w:val="false"/>
          <w:color w:val="000000"/>
          <w:sz w:val="28"/>
        </w:rPr>
        <w:t>
      "5. Все сведения об оформленных и (или) забронированных билетах, предназначенные для передачи в правоохранительные и специальные государственные органы, передаются через систему информационного обмена правоохранительных, специальных государственных и иных органов и/или путем прямой интеграции с цифровыми системами правоохранительных и специальных государственных органов.";</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6" w:id="117"/>
    <w:p>
      <w:pPr>
        <w:spacing w:after="0"/>
        <w:ind w:left="0"/>
        <w:jc w:val="both"/>
      </w:pPr>
      <w:r>
        <w:rPr>
          <w:rFonts w:ascii="Times New Roman"/>
          <w:b w:val="false"/>
          <w:i w:val="false"/>
          <w:color w:val="000000"/>
          <w:sz w:val="28"/>
        </w:rPr>
        <w:t>
      "8. В целях обеспечения авиационной безопасности, улучшения обслуживания пассажиров, повышения уровня безопасности в аэропортах в Республике Казахстан, предотвращения актов терроризма и связанных с ним преступлений, а также других серьезных преступлений, носящих транснациональный характер, включая организованную преступность, внедряется цифровая система для сбора и обработки данных об авиапассажирах и членах экипажа в соответствии со стандартами и рекомендациями, изложенными в Руководстве по передаче предварительной информации о пассажирах (API) Всемирной таможенной организации (ВТО), Международная ассоциация воздушного транспорта (ИАТА) и Международная организация гражданской авиации (ИКАО), а также Рекомендациях в отношении записей регистрации пассажиров (PNR) Международной организации гражданской авиации Doc 9944.";</w:t>
      </w:r>
    </w:p>
    <w:bookmarkEnd w:id="117"/>
    <w:bookmarkStart w:name="z157"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w:t>
      </w:r>
    </w:p>
    <w:bookmarkEnd w:id="118"/>
    <w:bookmarkStart w:name="z158" w:id="119"/>
    <w:p>
      <w:pPr>
        <w:spacing w:after="0"/>
        <w:ind w:left="0"/>
        <w:jc w:val="both"/>
      </w:pPr>
      <w:r>
        <w:rPr>
          <w:rFonts w:ascii="Times New Roman"/>
          <w:b w:val="false"/>
          <w:i w:val="false"/>
          <w:color w:val="000000"/>
          <w:sz w:val="28"/>
        </w:rPr>
        <w:t>
      абзац первый изложить в следующей редакции:</w:t>
      </w:r>
    </w:p>
    <w:bookmarkEnd w:id="119"/>
    <w:bookmarkStart w:name="z159" w:id="120"/>
    <w:p>
      <w:pPr>
        <w:spacing w:after="0"/>
        <w:ind w:left="0"/>
        <w:jc w:val="both"/>
      </w:pPr>
      <w:r>
        <w:rPr>
          <w:rFonts w:ascii="Times New Roman"/>
          <w:b w:val="false"/>
          <w:i w:val="false"/>
          <w:color w:val="000000"/>
          <w:sz w:val="28"/>
        </w:rPr>
        <w:t>
      "9. Создание и эксплуатация цифровой системы основывается на следующих принципах:";</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61" w:id="121"/>
    <w:p>
      <w:pPr>
        <w:spacing w:after="0"/>
        <w:ind w:left="0"/>
        <w:jc w:val="both"/>
      </w:pPr>
      <w:r>
        <w:rPr>
          <w:rFonts w:ascii="Times New Roman"/>
          <w:b w:val="false"/>
          <w:i w:val="false"/>
          <w:color w:val="000000"/>
          <w:sz w:val="28"/>
        </w:rPr>
        <w:t>
      "2) обеспечение технологической возможности информационного взаимодействия между действующими и вновь созданными цифровыми системами участников информационного взаимодействия;</w:t>
      </w:r>
    </w:p>
    <w:bookmarkEnd w:id="121"/>
    <w:bookmarkStart w:name="z162" w:id="122"/>
    <w:p>
      <w:pPr>
        <w:spacing w:after="0"/>
        <w:ind w:left="0"/>
        <w:jc w:val="both"/>
      </w:pPr>
      <w:r>
        <w:rPr>
          <w:rFonts w:ascii="Times New Roman"/>
          <w:b w:val="false"/>
          <w:i w:val="false"/>
          <w:color w:val="000000"/>
          <w:sz w:val="28"/>
        </w:rPr>
        <w:t>
      3) обеспечение технологической независимости цифровой системы и ее функционирования от административных, организационных и иных изменений деятельности участников информационного взаимодействия;";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64" w:id="123"/>
    <w:p>
      <w:pPr>
        <w:spacing w:after="0"/>
        <w:ind w:left="0"/>
        <w:jc w:val="both"/>
      </w:pPr>
      <w:r>
        <w:rPr>
          <w:rFonts w:ascii="Times New Roman"/>
          <w:b w:val="false"/>
          <w:i w:val="false"/>
          <w:color w:val="000000"/>
          <w:sz w:val="28"/>
        </w:rPr>
        <w:t>
      "10. Доступ к цифровой системе и к обрабатываемым ею данным предоставляется уполномоченному государственному органу и (или) правоохранительным и специальным государственным органам.</w:t>
      </w:r>
    </w:p>
    <w:bookmarkEnd w:id="123"/>
    <w:bookmarkStart w:name="z165" w:id="124"/>
    <w:p>
      <w:pPr>
        <w:spacing w:after="0"/>
        <w:ind w:left="0"/>
        <w:jc w:val="both"/>
      </w:pPr>
      <w:r>
        <w:rPr>
          <w:rFonts w:ascii="Times New Roman"/>
          <w:b w:val="false"/>
          <w:i w:val="false"/>
          <w:color w:val="000000"/>
          <w:sz w:val="28"/>
        </w:rPr>
        <w:t xml:space="preserve">
      Интеграция цифровых объектов "цифрового правительства" осуществляется посредством шлюза "цифрового правительства" в соответствии с правилами интеграции цифровых объектов "цифрового правительства", утверждаемыми уполномоченным органом по согласованию с уполномоченным органом в сфере обеспечения кибербезопасности и Комитетом национальной безопасности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83 Цифрового кодекса Республики Казахстан. При работе с цифровой системой государственными органами обеспечивается соблюдение требований Закона о персональных данных и их защите. Срок хранения данных об авиапассажирах и членах экипажа составляет пять лет с момента их сбора.</w:t>
      </w:r>
    </w:p>
    <w:bookmarkEnd w:id="124"/>
    <w:bookmarkStart w:name="z166" w:id="125"/>
    <w:p>
      <w:pPr>
        <w:spacing w:after="0"/>
        <w:ind w:left="0"/>
        <w:jc w:val="both"/>
      </w:pPr>
      <w:r>
        <w:rPr>
          <w:rFonts w:ascii="Times New Roman"/>
          <w:b w:val="false"/>
          <w:i w:val="false"/>
          <w:color w:val="000000"/>
          <w:sz w:val="28"/>
        </w:rPr>
        <w:t>
      11. Поставщик цифровой системы:</w:t>
      </w:r>
    </w:p>
    <w:bookmarkEnd w:id="125"/>
    <w:bookmarkStart w:name="z167" w:id="126"/>
    <w:p>
      <w:pPr>
        <w:spacing w:after="0"/>
        <w:ind w:left="0"/>
        <w:jc w:val="both"/>
      </w:pPr>
      <w:r>
        <w:rPr>
          <w:rFonts w:ascii="Times New Roman"/>
          <w:b w:val="false"/>
          <w:i w:val="false"/>
          <w:color w:val="000000"/>
          <w:sz w:val="28"/>
        </w:rPr>
        <w:t>
      1) осуществляет поставку цифровой системы;</w:t>
      </w:r>
    </w:p>
    <w:bookmarkEnd w:id="126"/>
    <w:bookmarkStart w:name="z168" w:id="127"/>
    <w:p>
      <w:pPr>
        <w:spacing w:after="0"/>
        <w:ind w:left="0"/>
        <w:jc w:val="both"/>
      </w:pPr>
      <w:r>
        <w:rPr>
          <w:rFonts w:ascii="Times New Roman"/>
          <w:b w:val="false"/>
          <w:i w:val="false"/>
          <w:color w:val="000000"/>
          <w:sz w:val="28"/>
        </w:rPr>
        <w:t>
      2) проводит сервисное цифровой системы с целью обеспечения ее эксплуатационной готовности;</w:t>
      </w:r>
    </w:p>
    <w:bookmarkEnd w:id="127"/>
    <w:bookmarkStart w:name="z169" w:id="128"/>
    <w:p>
      <w:pPr>
        <w:spacing w:after="0"/>
        <w:ind w:left="0"/>
        <w:jc w:val="both"/>
      </w:pPr>
      <w:r>
        <w:rPr>
          <w:rFonts w:ascii="Times New Roman"/>
          <w:b w:val="false"/>
          <w:i w:val="false"/>
          <w:color w:val="000000"/>
          <w:sz w:val="28"/>
        </w:rPr>
        <w:t>
      3) взаимодействует с авиакомпаниями и государственными органами с целью обеспечения представления в цифровую систему данных об авиапассажирах и членах экипажа;</w:t>
      </w:r>
    </w:p>
    <w:bookmarkEnd w:id="128"/>
    <w:bookmarkStart w:name="z170" w:id="129"/>
    <w:p>
      <w:pPr>
        <w:spacing w:after="0"/>
        <w:ind w:left="0"/>
        <w:jc w:val="both"/>
      </w:pPr>
      <w:r>
        <w:rPr>
          <w:rFonts w:ascii="Times New Roman"/>
          <w:b w:val="false"/>
          <w:i w:val="false"/>
          <w:color w:val="000000"/>
          <w:sz w:val="28"/>
        </w:rPr>
        <w:t>
      4) обучает персонал государственных органов, имеющих право на доступ к цифровой системе, и персонал авиакомпаний в связи с использованием системы.</w:t>
      </w:r>
    </w:p>
    <w:bookmarkEnd w:id="129"/>
    <w:bookmarkStart w:name="z171" w:id="130"/>
    <w:p>
      <w:pPr>
        <w:spacing w:after="0"/>
        <w:ind w:left="0"/>
        <w:jc w:val="both"/>
      </w:pPr>
      <w:r>
        <w:rPr>
          <w:rFonts w:ascii="Times New Roman"/>
          <w:b w:val="false"/>
          <w:i w:val="false"/>
          <w:color w:val="000000"/>
          <w:sz w:val="28"/>
        </w:rPr>
        <w:t xml:space="preserve">
      12. Авиакомпании, в том числе иностранные, представляют в цифровую систему данные об авиапассажирах и членах экипажа."; </w:t>
      </w:r>
    </w:p>
    <w:bookmarkEnd w:id="130"/>
    <w:bookmarkStart w:name="z172" w:id="13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31"/>
    <w:bookmarkStart w:name="z173" w:id="132"/>
    <w:p>
      <w:pPr>
        <w:spacing w:after="0"/>
        <w:ind w:left="0"/>
        <w:jc w:val="both"/>
      </w:pPr>
      <w:r>
        <w:rPr>
          <w:rFonts w:ascii="Times New Roman"/>
          <w:b w:val="false"/>
          <w:i w:val="false"/>
          <w:color w:val="000000"/>
          <w:sz w:val="28"/>
        </w:rPr>
        <w:t>
      "13. В течение 30 минут после завершения регистрации на конкретный рейс авиакомпания направляет в цифровую систему следующие сведения об оформленных и/или забронированных авиабилетах, содержащиеся в предварительной информации о пассажирах и членах экипажа (API) в отношении каждого лица:";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75" w:id="133"/>
    <w:p>
      <w:pPr>
        <w:spacing w:after="0"/>
        <w:ind w:left="0"/>
        <w:jc w:val="both"/>
      </w:pPr>
      <w:r>
        <w:rPr>
          <w:rFonts w:ascii="Times New Roman"/>
          <w:b w:val="false"/>
          <w:i w:val="false"/>
          <w:color w:val="000000"/>
          <w:sz w:val="28"/>
        </w:rPr>
        <w:t>
      "14. Данные, указанные в пункте 10 настоящих Правил, передаются в цифровую систему в соответствии со стандартами и рекомендациями, изложенными в Руководстве по передаче предварительной информации о пассажирах (API) Всемирной таможенной организации (ВТО), Международная ассоциация воздушного транспорта (ИАТА) и Международная организация гражданской авиации (ИКАО) в формате сообщения PAXLST стандарта ЭДИФАКТ ООН.";</w:t>
      </w:r>
    </w:p>
    <w:bookmarkEnd w:id="133"/>
    <w:bookmarkStart w:name="z176" w:id="13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34"/>
    <w:bookmarkStart w:name="z177" w:id="135"/>
    <w:p>
      <w:pPr>
        <w:spacing w:after="0"/>
        <w:ind w:left="0"/>
        <w:jc w:val="both"/>
      </w:pPr>
      <w:r>
        <w:rPr>
          <w:rFonts w:ascii="Times New Roman"/>
          <w:b w:val="false"/>
          <w:i w:val="false"/>
          <w:color w:val="000000"/>
          <w:sz w:val="28"/>
        </w:rPr>
        <w:t>
      "15. За 48 часов до планируемого времени отправления и при завершении регистрации на рейс каждой авиакомпанией в цифровую систему направляются следующие сведения об оформленных и/или забронированных авиабилетах, содержащиеся в записях регистрации пассажиров (PNR) в отношении каждого пассажира:";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79" w:id="136"/>
    <w:p>
      <w:pPr>
        <w:spacing w:after="0"/>
        <w:ind w:left="0"/>
        <w:jc w:val="both"/>
      </w:pPr>
      <w:r>
        <w:rPr>
          <w:rFonts w:ascii="Times New Roman"/>
          <w:b w:val="false"/>
          <w:i w:val="false"/>
          <w:color w:val="000000"/>
          <w:sz w:val="28"/>
        </w:rPr>
        <w:t>
      "16. Данные, указанные в пункте 12 настоящих Правил, передаются в цифровую систему в соответствии со стандартами, изложенными в Рекомендациях отношении записей регистрации пассажиров (PNR) Международной организации гражданской авиации Doc 9944 в формате сообщения PNRGOV.</w:t>
      </w:r>
    </w:p>
    <w:bookmarkEnd w:id="136"/>
    <w:bookmarkStart w:name="z180" w:id="137"/>
    <w:p>
      <w:pPr>
        <w:spacing w:after="0"/>
        <w:ind w:left="0"/>
        <w:jc w:val="both"/>
      </w:pPr>
      <w:r>
        <w:rPr>
          <w:rFonts w:ascii="Times New Roman"/>
          <w:b w:val="false"/>
          <w:i w:val="false"/>
          <w:color w:val="000000"/>
          <w:sz w:val="28"/>
        </w:rPr>
        <w:t>
      17. При наличии у авиакомпаний собственных цифровых систем авиакомпании представляют сведения об оформленных и (или) забронированных билетах путем прямого межмашинного соединения в автоматическом режиме. В случае отсутствия у авиакомпании собственных цифровых систем авиакомпания загружает сведения об оформленных и (или) забронированных билетах в ручном режиме.</w:t>
      </w:r>
    </w:p>
    <w:bookmarkEnd w:id="137"/>
    <w:bookmarkStart w:name="z181" w:id="138"/>
    <w:p>
      <w:pPr>
        <w:spacing w:after="0"/>
        <w:ind w:left="0"/>
        <w:jc w:val="both"/>
      </w:pPr>
      <w:r>
        <w:rPr>
          <w:rFonts w:ascii="Times New Roman"/>
          <w:b w:val="false"/>
          <w:i w:val="false"/>
          <w:color w:val="000000"/>
          <w:sz w:val="28"/>
        </w:rPr>
        <w:t>
      18. Авиакомпании не имеют доступ к цифровой системе, за исключением:</w:t>
      </w:r>
    </w:p>
    <w:bookmarkEnd w:id="138"/>
    <w:bookmarkStart w:name="z182" w:id="139"/>
    <w:p>
      <w:pPr>
        <w:spacing w:after="0"/>
        <w:ind w:left="0"/>
        <w:jc w:val="both"/>
      </w:pPr>
      <w:r>
        <w:rPr>
          <w:rFonts w:ascii="Times New Roman"/>
          <w:b w:val="false"/>
          <w:i w:val="false"/>
          <w:color w:val="000000"/>
          <w:sz w:val="28"/>
        </w:rPr>
        <w:t>
      функций по передаче в цифровую систему сведений об оформленных и (или) забронированных билетах;</w:t>
      </w:r>
    </w:p>
    <w:bookmarkEnd w:id="139"/>
    <w:bookmarkStart w:name="z183" w:id="140"/>
    <w:p>
      <w:pPr>
        <w:spacing w:after="0"/>
        <w:ind w:left="0"/>
        <w:jc w:val="both"/>
      </w:pPr>
      <w:r>
        <w:rPr>
          <w:rFonts w:ascii="Times New Roman"/>
          <w:b w:val="false"/>
          <w:i w:val="false"/>
          <w:color w:val="000000"/>
          <w:sz w:val="28"/>
        </w:rPr>
        <w:t>
      заблаговременного получения информации о лицах, которым отказано во въезде в Республику Казахстан.</w:t>
      </w:r>
    </w:p>
    <w:bookmarkEnd w:id="140"/>
    <w:bookmarkStart w:name="z184" w:id="141"/>
    <w:p>
      <w:pPr>
        <w:spacing w:after="0"/>
        <w:ind w:left="0"/>
        <w:jc w:val="both"/>
      </w:pPr>
      <w:r>
        <w:rPr>
          <w:rFonts w:ascii="Times New Roman"/>
          <w:b w:val="false"/>
          <w:i w:val="false"/>
          <w:color w:val="000000"/>
          <w:sz w:val="28"/>
        </w:rPr>
        <w:t>
      19. Для обеспечения передачи информации об оформленных и (или) забронированных билетах в цифровую систему авиакомпания:</w:t>
      </w:r>
    </w:p>
    <w:bookmarkEnd w:id="141"/>
    <w:bookmarkStart w:name="z185" w:id="142"/>
    <w:p>
      <w:pPr>
        <w:spacing w:after="0"/>
        <w:ind w:left="0"/>
        <w:jc w:val="both"/>
      </w:pPr>
      <w:r>
        <w:rPr>
          <w:rFonts w:ascii="Times New Roman"/>
          <w:b w:val="false"/>
          <w:i w:val="false"/>
          <w:color w:val="000000"/>
          <w:sz w:val="28"/>
        </w:rPr>
        <w:t>
      1) определяет ответственное лицо для взаимодействия с поставщиком цифровой системы и принятия решений, связанных с установкой ее элементов;</w:t>
      </w:r>
    </w:p>
    <w:bookmarkEnd w:id="142"/>
    <w:bookmarkStart w:name="z186" w:id="143"/>
    <w:p>
      <w:pPr>
        <w:spacing w:after="0"/>
        <w:ind w:left="0"/>
        <w:jc w:val="both"/>
      </w:pPr>
      <w:r>
        <w:rPr>
          <w:rFonts w:ascii="Times New Roman"/>
          <w:b w:val="false"/>
          <w:i w:val="false"/>
          <w:color w:val="000000"/>
          <w:sz w:val="28"/>
        </w:rPr>
        <w:t>
      2) принимает от уполномоченного государственного органа и (или) поставщика цифровой системы технические условия, определяющие порядок соединения авиакомпаний с цифровой системой, а также обеспечивает их соблюдение;</w:t>
      </w:r>
    </w:p>
    <w:bookmarkEnd w:id="143"/>
    <w:bookmarkStart w:name="z187" w:id="144"/>
    <w:p>
      <w:pPr>
        <w:spacing w:after="0"/>
        <w:ind w:left="0"/>
        <w:jc w:val="both"/>
      </w:pPr>
      <w:r>
        <w:rPr>
          <w:rFonts w:ascii="Times New Roman"/>
          <w:b w:val="false"/>
          <w:i w:val="false"/>
          <w:color w:val="000000"/>
          <w:sz w:val="28"/>
        </w:rPr>
        <w:t>
      3) предоставляет поставщику цифровой системы необходимую информацию и поддержку для содействия соединению с их системами и соблюдения формата запрашиваемых данных об авиапассажирах и членах экипажа;</w:t>
      </w:r>
    </w:p>
    <w:bookmarkEnd w:id="144"/>
    <w:bookmarkStart w:name="z188" w:id="145"/>
    <w:p>
      <w:pPr>
        <w:spacing w:after="0"/>
        <w:ind w:left="0"/>
        <w:jc w:val="both"/>
      </w:pPr>
      <w:r>
        <w:rPr>
          <w:rFonts w:ascii="Times New Roman"/>
          <w:b w:val="false"/>
          <w:i w:val="false"/>
          <w:color w:val="000000"/>
          <w:sz w:val="28"/>
        </w:rPr>
        <w:t>
      4) соблюдает инструкции поставщика цифровой системы по эксплуатации и использованию оборудования и программного обеспечения, необходимых для функционирования цифровой системы;</w:t>
      </w:r>
    </w:p>
    <w:bookmarkEnd w:id="145"/>
    <w:bookmarkStart w:name="z189" w:id="146"/>
    <w:p>
      <w:pPr>
        <w:spacing w:after="0"/>
        <w:ind w:left="0"/>
        <w:jc w:val="both"/>
      </w:pPr>
      <w:r>
        <w:rPr>
          <w:rFonts w:ascii="Times New Roman"/>
          <w:b w:val="false"/>
          <w:i w:val="false"/>
          <w:color w:val="000000"/>
          <w:sz w:val="28"/>
        </w:rPr>
        <w:t>
      5) заключает соглашения с эксплуатантами аэропорта и оплачивает услуги, связанные с функционированием цифровой системы, в порядке, установленном Правилами осуществления наземного обслуживания в аэропортах, утвержденных </w:t>
      </w:r>
      <w:r>
        <w:rPr>
          <w:rFonts w:ascii="Times New Roman"/>
          <w:b w:val="false"/>
          <w:i w:val="false"/>
          <w:color w:val="000000"/>
          <w:sz w:val="28"/>
        </w:rPr>
        <w:t>приказом</w:t>
      </w:r>
      <w:r>
        <w:rPr>
          <w:rFonts w:ascii="Times New Roman"/>
          <w:b w:val="false"/>
          <w:i w:val="false"/>
          <w:color w:val="000000"/>
          <w:sz w:val="28"/>
        </w:rPr>
        <w:t> Министра индустрии и инфраструктурного развития Республики Казахстан от 2 октября 2019 года № 750 (зарегистрирован в Реестре государственной регистрации нормативных правовых актов № 19433);</w:t>
      </w:r>
    </w:p>
    <w:bookmarkEnd w:id="146"/>
    <w:bookmarkStart w:name="z190" w:id="147"/>
    <w:p>
      <w:pPr>
        <w:spacing w:after="0"/>
        <w:ind w:left="0"/>
        <w:jc w:val="both"/>
      </w:pPr>
      <w:r>
        <w:rPr>
          <w:rFonts w:ascii="Times New Roman"/>
          <w:b w:val="false"/>
          <w:i w:val="false"/>
          <w:color w:val="000000"/>
          <w:sz w:val="28"/>
        </w:rPr>
        <w:t>
      6) в случае сбора данных об авиапассажирах и членах экипажа сторонними обслуживающими организациями от имени авиакомпаний, обеспечивает соблюдение такими организациями обязательств соответствующих авиакомпаний по представлению данных об авиапассажирах и членах экипажа и иных обязательств, необходимых для надлежащей эксплуатации цифровой системы в соответствии с инструкциями поставщика цифровой системы.".</w:t>
      </w:r>
    </w:p>
    <w:bookmarkEnd w:id="147"/>
    <w:bookmarkStart w:name="z191" w:id="148"/>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16 октября 2015 года № 994 "Об утверждении Правил сертификации и выдачи сертификата типа" (зарегистрирован в Реестре государственной регистрации нормативных правовых актов за № 12812) следующие изменения:</w:t>
      </w:r>
    </w:p>
    <w:bookmarkEnd w:id="148"/>
    <w:bookmarkStart w:name="z192"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типа, утвержденных указанным приказом:</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94" w:id="150"/>
    <w:p>
      <w:pPr>
        <w:spacing w:after="0"/>
        <w:ind w:left="0"/>
        <w:jc w:val="both"/>
      </w:pPr>
      <w:r>
        <w:rPr>
          <w:rFonts w:ascii="Times New Roman"/>
          <w:b w:val="false"/>
          <w:i w:val="false"/>
          <w:color w:val="000000"/>
          <w:sz w:val="28"/>
        </w:rPr>
        <w:t xml:space="preserve">
      "31. Уполномоченная организация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150"/>
    <w:bookmarkStart w:name="z195" w:id="151"/>
    <w:p>
      <w:pPr>
        <w:spacing w:after="0"/>
        <w:ind w:left="0"/>
        <w:jc w:val="both"/>
      </w:pPr>
      <w:r>
        <w:rPr>
          <w:rFonts w:ascii="Times New Roman"/>
          <w:b w:val="false"/>
          <w:i w:val="false"/>
          <w:color w:val="000000"/>
          <w:sz w:val="28"/>
        </w:rPr>
        <w:t>
      Уполномоченный орган в течение трех рабочих дней после государственной регистрации настоящего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151"/>
    <w:bookmarkStart w:name="z196" w:id="152"/>
    <w:p>
      <w:pPr>
        <w:spacing w:after="0"/>
        <w:ind w:left="0"/>
        <w:jc w:val="both"/>
      </w:pPr>
      <w:r>
        <w:rPr>
          <w:rFonts w:ascii="Times New Roman"/>
          <w:b w:val="false"/>
          <w:i w:val="false"/>
          <w:color w:val="000000"/>
          <w:sz w:val="28"/>
        </w:rPr>
        <w:t xml:space="preserve">
      графу третью строки, порядковый номер 4, приложения 1-1 изложить в следующей редакции: </w:t>
      </w:r>
    </w:p>
    <w:bookmarkEnd w:id="152"/>
    <w:bookmarkStart w:name="z197" w:id="153"/>
    <w:p>
      <w:pPr>
        <w:spacing w:after="0"/>
        <w:ind w:left="0"/>
        <w:jc w:val="both"/>
      </w:pPr>
      <w:r>
        <w:rPr>
          <w:rFonts w:ascii="Times New Roman"/>
          <w:b w:val="false"/>
          <w:i w:val="false"/>
          <w:color w:val="000000"/>
          <w:sz w:val="28"/>
        </w:rPr>
        <w:t>
      "Электронная (частично цифровизированная).".</w:t>
      </w:r>
    </w:p>
    <w:bookmarkEnd w:id="153"/>
    <w:bookmarkStart w:name="z198" w:id="154"/>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(зарегистрирован в Реестре государственной регистрации нормативных правовых актов за № 12804) следующие изменения:</w:t>
      </w:r>
    </w:p>
    <w:bookmarkEnd w:id="154"/>
    <w:bookmarkStart w:name="z199"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к полетам эксплуатантов авиации общего назначения, утвержденных указанным приказом: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201" w:id="156"/>
    <w:p>
      <w:pPr>
        <w:spacing w:after="0"/>
        <w:ind w:left="0"/>
        <w:jc w:val="both"/>
      </w:pPr>
      <w:r>
        <w:rPr>
          <w:rFonts w:ascii="Times New Roman"/>
          <w:b w:val="false"/>
          <w:i w:val="false"/>
          <w:color w:val="000000"/>
          <w:sz w:val="28"/>
        </w:rPr>
        <w:t>
      "1) подача заявителем заявки, веб-портал "цифрового правительства" на получение допуска к полетам по форме, согласно приложению 1 к настоящим Правилам с приложением перечня документов, прилагаемых к заявке, приведенного в приложении 2 к настоящим Правилам;";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3" w:id="157"/>
    <w:p>
      <w:pPr>
        <w:spacing w:after="0"/>
        <w:ind w:left="0"/>
        <w:jc w:val="both"/>
      </w:pPr>
      <w:r>
        <w:rPr>
          <w:rFonts w:ascii="Times New Roman"/>
          <w:b w:val="false"/>
          <w:i w:val="false"/>
          <w:color w:val="000000"/>
          <w:sz w:val="28"/>
        </w:rPr>
        <w:t xml:space="preserve">
      "16. Уполномоченная организация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157"/>
    <w:bookmarkStart w:name="z204" w:id="15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или социально ответственных услуг.</w:t>
      </w:r>
    </w:p>
    <w:bookmarkEnd w:id="158"/>
    <w:bookmarkStart w:name="z205" w:id="159"/>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и в единый контакт-центр.";</w:t>
      </w:r>
    </w:p>
    <w:bookmarkEnd w:id="159"/>
    <w:bookmarkStart w:name="z206" w:id="160"/>
    <w:p>
      <w:pPr>
        <w:spacing w:after="0"/>
        <w:ind w:left="0"/>
        <w:jc w:val="both"/>
      </w:pPr>
      <w:r>
        <w:rPr>
          <w:rFonts w:ascii="Times New Roman"/>
          <w:b w:val="false"/>
          <w:i w:val="false"/>
          <w:color w:val="000000"/>
          <w:sz w:val="28"/>
        </w:rPr>
        <w:t xml:space="preserve">
      графу третью строки, порядковый номер 4, приложения 2 Перечень основных требований к оказанию государственной услуги "Выдача свидетельства на право выполнения полетов" (эксплуатант авиации общего назначения)" изложить в следующей редакции: </w:t>
      </w:r>
    </w:p>
    <w:bookmarkEnd w:id="160"/>
    <w:bookmarkStart w:name="z207" w:id="161"/>
    <w:p>
      <w:pPr>
        <w:spacing w:after="0"/>
        <w:ind w:left="0"/>
        <w:jc w:val="both"/>
      </w:pPr>
      <w:r>
        <w:rPr>
          <w:rFonts w:ascii="Times New Roman"/>
          <w:b w:val="false"/>
          <w:i w:val="false"/>
          <w:color w:val="000000"/>
          <w:sz w:val="28"/>
        </w:rPr>
        <w:t>
      "Электронная (частично цифровизированная).".</w:t>
      </w:r>
    </w:p>
    <w:bookmarkEnd w:id="161"/>
    <w:bookmarkStart w:name="z208" w:id="162"/>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за № 12511) следующие изменения:</w:t>
      </w:r>
    </w:p>
    <w:bookmarkEnd w:id="162"/>
    <w:bookmarkStart w:name="z209"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эксплуатанта к авиационным работам, утвержденных указанным приказом:</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 </w:t>
      </w:r>
    </w:p>
    <w:bookmarkStart w:name="z211" w:id="164"/>
    <w:p>
      <w:pPr>
        <w:spacing w:after="0"/>
        <w:ind w:left="0"/>
        <w:jc w:val="both"/>
      </w:pPr>
      <w:r>
        <w:rPr>
          <w:rFonts w:ascii="Times New Roman"/>
          <w:b w:val="false"/>
          <w:i w:val="false"/>
          <w:color w:val="000000"/>
          <w:sz w:val="28"/>
        </w:rPr>
        <w:t xml:space="preserve">
      "20. Уполномоченная организация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164"/>
    <w:bookmarkStart w:name="z212" w:id="165"/>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цифровой инфраструктуры "цифрового правительства", услугодателю и в Единый контакт-центр.";</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14" w:id="166"/>
    <w:p>
      <w:pPr>
        <w:spacing w:after="0"/>
        <w:ind w:left="0"/>
        <w:jc w:val="both"/>
      </w:pPr>
      <w:r>
        <w:rPr>
          <w:rFonts w:ascii="Times New Roman"/>
          <w:b w:val="false"/>
          <w:i w:val="false"/>
          <w:color w:val="000000"/>
          <w:sz w:val="28"/>
        </w:rPr>
        <w:t xml:space="preserve">
      "26.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цифровых систем через шлюз "цифрового правительства". </w:t>
      </w:r>
    </w:p>
    <w:bookmarkEnd w:id="166"/>
    <w:bookmarkStart w:name="z215" w:id="167"/>
    <w:p>
      <w:pPr>
        <w:spacing w:after="0"/>
        <w:ind w:left="0"/>
        <w:jc w:val="both"/>
      </w:pPr>
      <w:r>
        <w:rPr>
          <w:rFonts w:ascii="Times New Roman"/>
          <w:b w:val="false"/>
          <w:i w:val="false"/>
          <w:color w:val="000000"/>
          <w:sz w:val="28"/>
        </w:rPr>
        <w:t>
      Заявитель дает согласие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167"/>
    <w:bookmarkStart w:name="z216" w:id="168"/>
    <w:p>
      <w:pPr>
        <w:spacing w:after="0"/>
        <w:ind w:left="0"/>
        <w:jc w:val="both"/>
      </w:pPr>
      <w:r>
        <w:rPr>
          <w:rFonts w:ascii="Times New Roman"/>
          <w:b w:val="false"/>
          <w:i w:val="false"/>
          <w:color w:val="000000"/>
          <w:sz w:val="28"/>
        </w:rPr>
        <w:t xml:space="preserve">
      пункт 8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168"/>
    <w:p>
      <w:pPr>
        <w:spacing w:after="0"/>
        <w:ind w:left="0"/>
        <w:jc w:val="both"/>
      </w:pPr>
      <w:bookmarkStart w:name="z217" w:id="169"/>
      <w:r>
        <w:rPr>
          <w:rFonts w:ascii="Times New Roman"/>
          <w:b w:val="false"/>
          <w:i w:val="false"/>
          <w:color w:val="000000"/>
          <w:sz w:val="28"/>
        </w:rPr>
        <w:t>
      "8. Заявитель обязуется: выполнять процедуры сертификации; отвечать сертификационным требованиям, признавать и выполнять требования законодательства Республики Казахстан и нормативных правовых актов в сфере использования воздушного пространства и деятельности авиации.</w:t>
      </w:r>
    </w:p>
    <w:bookmarkEnd w:id="169"/>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Полноту и достоверность предоставленных сведений подтверждаю.</w:t>
      </w:r>
    </w:p>
    <w:bookmarkStart w:name="z218" w:id="17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170"/>
    <w:bookmarkStart w:name="z219" w:id="171"/>
    <w:p>
      <w:pPr>
        <w:spacing w:after="0"/>
        <w:ind w:left="0"/>
        <w:jc w:val="both"/>
      </w:pPr>
      <w:r>
        <w:rPr>
          <w:rFonts w:ascii="Times New Roman"/>
          <w:b w:val="false"/>
          <w:i w:val="false"/>
          <w:color w:val="000000"/>
          <w:sz w:val="28"/>
        </w:rPr>
        <w:t>
      (Электронно цифровая подпись) (Ф.И.О.)</w:t>
      </w:r>
    </w:p>
    <w:bookmarkEnd w:id="171"/>
    <w:bookmarkStart w:name="z220" w:id="172"/>
    <w:p>
      <w:pPr>
        <w:spacing w:after="0"/>
        <w:ind w:left="0"/>
        <w:jc w:val="both"/>
      </w:pPr>
      <w:r>
        <w:rPr>
          <w:rFonts w:ascii="Times New Roman"/>
          <w:b w:val="false"/>
          <w:i w:val="false"/>
          <w:color w:val="000000"/>
          <w:sz w:val="28"/>
        </w:rPr>
        <w:t>
      Расшифровка аббревиатур:</w:t>
      </w:r>
    </w:p>
    <w:bookmarkEnd w:id="172"/>
    <w:bookmarkStart w:name="z221" w:id="173"/>
    <w:p>
      <w:pPr>
        <w:spacing w:after="0"/>
        <w:ind w:left="0"/>
        <w:jc w:val="both"/>
      </w:pPr>
      <w:r>
        <w:rPr>
          <w:rFonts w:ascii="Times New Roman"/>
          <w:b w:val="false"/>
          <w:i w:val="false"/>
          <w:color w:val="000000"/>
          <w:sz w:val="28"/>
        </w:rPr>
        <w:t>
      Ф.И.О. – Фамилия имя отчество;</w:t>
      </w:r>
    </w:p>
    <w:bookmarkEnd w:id="173"/>
    <w:bookmarkStart w:name="z222" w:id="174"/>
    <w:p>
      <w:pPr>
        <w:spacing w:after="0"/>
        <w:ind w:left="0"/>
        <w:jc w:val="both"/>
      </w:pPr>
      <w:r>
        <w:rPr>
          <w:rFonts w:ascii="Times New Roman"/>
          <w:b w:val="false"/>
          <w:i w:val="false"/>
          <w:color w:val="000000"/>
          <w:sz w:val="28"/>
        </w:rPr>
        <w:t>
      ИИН – индивидуальный идентификационный номер;</w:t>
      </w:r>
    </w:p>
    <w:bookmarkEnd w:id="174"/>
    <w:bookmarkStart w:name="z223" w:id="175"/>
    <w:p>
      <w:pPr>
        <w:spacing w:after="0"/>
        <w:ind w:left="0"/>
        <w:jc w:val="both"/>
      </w:pPr>
      <w:r>
        <w:rPr>
          <w:rFonts w:ascii="Times New Roman"/>
          <w:b w:val="false"/>
          <w:i w:val="false"/>
          <w:color w:val="000000"/>
          <w:sz w:val="28"/>
        </w:rPr>
        <w:t>
      БИН – бизнес-идентификационный номер";</w:t>
      </w:r>
    </w:p>
    <w:bookmarkEnd w:id="175"/>
    <w:bookmarkStart w:name="z224" w:id="176"/>
    <w:p>
      <w:pPr>
        <w:spacing w:after="0"/>
        <w:ind w:left="0"/>
        <w:jc w:val="both"/>
      </w:pPr>
      <w:r>
        <w:rPr>
          <w:rFonts w:ascii="Times New Roman"/>
          <w:b w:val="false"/>
          <w:i w:val="false"/>
          <w:color w:val="000000"/>
          <w:sz w:val="28"/>
        </w:rPr>
        <w:t xml:space="preserve">
      графу третью строки, порядковый номер 4, приложения 2 Перечень основных требований к оказанию государственной услуги "Выдача свидетельства на право выполнения авиационных работ" изложить в следующей редакции: </w:t>
      </w:r>
    </w:p>
    <w:bookmarkEnd w:id="176"/>
    <w:bookmarkStart w:name="z225" w:id="177"/>
    <w:p>
      <w:pPr>
        <w:spacing w:after="0"/>
        <w:ind w:left="0"/>
        <w:jc w:val="both"/>
      </w:pPr>
      <w:r>
        <w:rPr>
          <w:rFonts w:ascii="Times New Roman"/>
          <w:b w:val="false"/>
          <w:i w:val="false"/>
          <w:color w:val="000000"/>
          <w:sz w:val="28"/>
        </w:rPr>
        <w:t>
      "Электронная (частично цифровизированная).".</w:t>
      </w:r>
    </w:p>
    <w:bookmarkEnd w:id="177"/>
    <w:bookmarkStart w:name="z226" w:id="178"/>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за № 12452) следующие изменения:</w:t>
      </w:r>
    </w:p>
    <w:bookmarkEnd w:id="178"/>
    <w:bookmarkStart w:name="z227"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утвержденных указанным приказом:</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229" w:id="180"/>
    <w:p>
      <w:pPr>
        <w:spacing w:after="0"/>
        <w:ind w:left="0"/>
        <w:jc w:val="both"/>
      </w:pPr>
      <w:r>
        <w:rPr>
          <w:rFonts w:ascii="Times New Roman"/>
          <w:b w:val="false"/>
          <w:i w:val="false"/>
          <w:color w:val="000000"/>
          <w:sz w:val="28"/>
        </w:rPr>
        <w:t>
      "26-1. Уполномоченная организация обеспечивает внесение данных о стадии оказания государственной услуги в цифровую систему мониторинга оказания государственных услуг.</w:t>
      </w:r>
    </w:p>
    <w:bookmarkEnd w:id="180"/>
    <w:bookmarkStart w:name="z230" w:id="181"/>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181"/>
    <w:bookmarkStart w:name="z231" w:id="182"/>
    <w:p>
      <w:pPr>
        <w:spacing w:after="0"/>
        <w:ind w:left="0"/>
        <w:jc w:val="both"/>
      </w:pPr>
      <w:r>
        <w:rPr>
          <w:rFonts w:ascii="Times New Roman"/>
          <w:b w:val="false"/>
          <w:i w:val="false"/>
          <w:color w:val="000000"/>
          <w:sz w:val="28"/>
        </w:rPr>
        <w:t>
      Уполномоченный орган в сфере гражданской авиации в течении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w:t>
      </w:r>
    </w:p>
    <w:bookmarkEnd w:id="182"/>
    <w:bookmarkStart w:name="z232" w:id="183"/>
    <w:p>
      <w:pPr>
        <w:spacing w:after="0"/>
        <w:ind w:left="0"/>
        <w:jc w:val="both"/>
      </w:pPr>
      <w:r>
        <w:rPr>
          <w:rFonts w:ascii="Times New Roman"/>
          <w:b w:val="false"/>
          <w:i w:val="false"/>
          <w:color w:val="000000"/>
          <w:sz w:val="28"/>
        </w:rPr>
        <w:t>
      Графу третью строки, порядковый номер 4, приложения 1 Перечень основных требований к оказанию государственной услуги "Выдача сертификата эксплуатанта" изложить в следующей редакции:</w:t>
      </w:r>
    </w:p>
    <w:bookmarkEnd w:id="183"/>
    <w:bookmarkStart w:name="z233" w:id="184"/>
    <w:p>
      <w:pPr>
        <w:spacing w:after="0"/>
        <w:ind w:left="0"/>
        <w:jc w:val="both"/>
      </w:pPr>
      <w:r>
        <w:rPr>
          <w:rFonts w:ascii="Times New Roman"/>
          <w:b w:val="false"/>
          <w:i w:val="false"/>
          <w:color w:val="000000"/>
          <w:sz w:val="28"/>
        </w:rPr>
        <w:t xml:space="preserve">
      "Электронная (частично цифровизированная)"; </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приложению 9 к настоящему перечню приказов. </w:t>
      </w:r>
    </w:p>
    <w:bookmarkStart w:name="z235" w:id="185"/>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22 июня 2017 года № 378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(зарегистрирован в Реестре государственной регистрации нормативных правовых актов под № 15478) следующие изменения:</w:t>
      </w:r>
    </w:p>
    <w:bookmarkEnd w:id="185"/>
    <w:bookmarkStart w:name="z236"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утвержденных указанным приказом:</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38" w:id="187"/>
    <w:p>
      <w:pPr>
        <w:spacing w:after="0"/>
        <w:ind w:left="0"/>
        <w:jc w:val="both"/>
      </w:pPr>
      <w:r>
        <w:rPr>
          <w:rFonts w:ascii="Times New Roman"/>
          <w:b w:val="false"/>
          <w:i w:val="false"/>
          <w:color w:val="000000"/>
          <w:sz w:val="28"/>
        </w:rPr>
        <w:t>
      "6-1.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пункта 2 статьи 5 Закона Республики Казахстан "О государственных и социально ответственных услугах.";</w:t>
      </w:r>
    </w:p>
    <w:bookmarkEnd w:id="187"/>
    <w:bookmarkStart w:name="z239"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Перечень основных требований к оказанию государственной услуги "Выдача удостоверения члена экипажа":</w:t>
      </w:r>
    </w:p>
    <w:bookmarkEnd w:id="188"/>
    <w:bookmarkStart w:name="z240" w:id="189"/>
    <w:p>
      <w:pPr>
        <w:spacing w:after="0"/>
        <w:ind w:left="0"/>
        <w:jc w:val="both"/>
      </w:pPr>
      <w:r>
        <w:rPr>
          <w:rFonts w:ascii="Times New Roman"/>
          <w:b w:val="false"/>
          <w:i w:val="false"/>
          <w:color w:val="000000"/>
          <w:sz w:val="28"/>
        </w:rPr>
        <w:t>
      графу третью строки, порядковый номер 4, изложить в следующей редакции:</w:t>
      </w:r>
    </w:p>
    <w:bookmarkEnd w:id="189"/>
    <w:bookmarkStart w:name="z241" w:id="190"/>
    <w:p>
      <w:pPr>
        <w:spacing w:after="0"/>
        <w:ind w:left="0"/>
        <w:jc w:val="both"/>
      </w:pPr>
      <w:r>
        <w:rPr>
          <w:rFonts w:ascii="Times New Roman"/>
          <w:b w:val="false"/>
          <w:i w:val="false"/>
          <w:color w:val="000000"/>
          <w:sz w:val="28"/>
        </w:rPr>
        <w:t>
      "Электронная (частично цифровизированная) / бумажная";</w:t>
      </w:r>
    </w:p>
    <w:bookmarkEnd w:id="190"/>
    <w:bookmarkStart w:name="z242" w:id="191"/>
    <w:p>
      <w:pPr>
        <w:spacing w:after="0"/>
        <w:ind w:left="0"/>
        <w:jc w:val="both"/>
      </w:pPr>
      <w:r>
        <w:rPr>
          <w:rFonts w:ascii="Times New Roman"/>
          <w:b w:val="false"/>
          <w:i w:val="false"/>
          <w:color w:val="000000"/>
          <w:sz w:val="28"/>
        </w:rPr>
        <w:t>
      графу третью строки, порядковый номер 7, изложить в следующей редакции:</w:t>
      </w:r>
    </w:p>
    <w:bookmarkEnd w:id="191"/>
    <w:bookmarkStart w:name="z243" w:id="192"/>
    <w:p>
      <w:pPr>
        <w:spacing w:after="0"/>
        <w:ind w:left="0"/>
        <w:jc w:val="both"/>
      </w:pPr>
      <w:r>
        <w:rPr>
          <w:rFonts w:ascii="Times New Roman"/>
          <w:b w:val="false"/>
          <w:i w:val="false"/>
          <w:color w:val="000000"/>
          <w:sz w:val="28"/>
        </w:rPr>
        <w:t>
      "1) услугодателя – с понедельника по пятницу включительно, с 08.00 часов до 17.00 часов, с перерывом на обед с 13.00 часов до 14.00 часов, за исключением выходных и праздничных дней, согласно Трудовому кодексу Республики Казахстан (далее – Кодекс);</w:t>
      </w:r>
    </w:p>
    <w:bookmarkEnd w:id="192"/>
    <w:bookmarkStart w:name="z244" w:id="193"/>
    <w:p>
      <w:pPr>
        <w:spacing w:after="0"/>
        <w:ind w:left="0"/>
        <w:jc w:val="both"/>
      </w:pPr>
      <w:r>
        <w:rPr>
          <w:rFonts w:ascii="Times New Roman"/>
          <w:b w:val="false"/>
          <w:i w:val="false"/>
          <w:color w:val="000000"/>
          <w:sz w:val="28"/>
        </w:rPr>
        <w:t>
      2) государственной корпорации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Кодексу;</w:t>
      </w:r>
    </w:p>
    <w:bookmarkEnd w:id="193"/>
    <w:bookmarkStart w:name="z245" w:id="194"/>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за исключением государственных услуг, оказываемых в электронной (полностью цифровизированной форме).";</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приложения 2 Письмо-заявка на получение удостоверения члена экипажа изложить в следующей редакции:</w:t>
      </w:r>
    </w:p>
    <w:bookmarkStart w:name="z247" w:id="195"/>
    <w:p>
      <w:pPr>
        <w:spacing w:after="0"/>
        <w:ind w:left="0"/>
        <w:jc w:val="both"/>
      </w:pPr>
      <w:r>
        <w:rPr>
          <w:rFonts w:ascii="Times New Roman"/>
          <w:b w:val="false"/>
          <w:i w:val="false"/>
          <w:color w:val="000000"/>
          <w:sz w:val="28"/>
        </w:rPr>
        <w:t>
      "5. фамилия имя отчество исполнителя, служебный телефон, электронный адрес.</w:t>
      </w:r>
    </w:p>
    <w:bookmarkEnd w:id="195"/>
    <w:bookmarkStart w:name="z248" w:id="196"/>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 _______________ "__" ____________ 20 __ года.". </w:t>
      </w:r>
    </w:p>
    <w:bookmarkEnd w:id="196"/>
    <w:bookmarkStart w:name="z249" w:id="197"/>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июня 2017 года № 382 "Об утверждении Правил аккредитации иностранных воздушных перевозчиков в Республике Казахстан" (зарегистрирован в Реестре государственной регистрации нормативных правовых актов под № 15386) следующие изменения:</w:t>
      </w:r>
    </w:p>
    <w:bookmarkEnd w:id="197"/>
    <w:bookmarkStart w:name="z250"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иностранных воздушных перевозчиков в Республике Казахстан, утвержденных указанным приказом:</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52" w:id="199"/>
    <w:p>
      <w:pPr>
        <w:spacing w:after="0"/>
        <w:ind w:left="0"/>
        <w:jc w:val="both"/>
      </w:pPr>
      <w:r>
        <w:rPr>
          <w:rFonts w:ascii="Times New Roman"/>
          <w:b w:val="false"/>
          <w:i w:val="false"/>
          <w:color w:val="000000"/>
          <w:sz w:val="28"/>
        </w:rPr>
        <w:t>
      "2. Основные определения и термины, используемые в настоящих Правилах:</w:t>
      </w:r>
    </w:p>
    <w:bookmarkEnd w:id="199"/>
    <w:bookmarkStart w:name="z253" w:id="200"/>
    <w:p>
      <w:pPr>
        <w:spacing w:after="0"/>
        <w:ind w:left="0"/>
        <w:jc w:val="both"/>
      </w:pPr>
      <w:r>
        <w:rPr>
          <w:rFonts w:ascii="Times New Roman"/>
          <w:b w:val="false"/>
          <w:i w:val="false"/>
          <w:color w:val="000000"/>
          <w:sz w:val="28"/>
        </w:rPr>
        <w:t>
      1) цифровая система для сбора и обработки данных об авиапассажирах − единая цифровая система Республики Казахстан, содержащая информацию об авиапассажирах, прибывающих на территорию Республики Казахстан (убывающих с ее территории) или следующих транзитом, с пересадкой на территории Республики Казахстан;</w:t>
      </w:r>
    </w:p>
    <w:bookmarkEnd w:id="200"/>
    <w:bookmarkStart w:name="z254" w:id="201"/>
    <w:p>
      <w:pPr>
        <w:spacing w:after="0"/>
        <w:ind w:left="0"/>
        <w:jc w:val="both"/>
      </w:pPr>
      <w:r>
        <w:rPr>
          <w:rFonts w:ascii="Times New Roman"/>
          <w:b w:val="false"/>
          <w:i w:val="false"/>
          <w:color w:val="000000"/>
          <w:sz w:val="28"/>
        </w:rPr>
        <w:t>
      2) генеральный агент - юридическое лицо, являющееся резидентом Республики Казахстан, уполномоченное иностранным перевозчиком на продажу перевозок на территории Республики Казахстан, ответственное перед пассажирами за услуги, оказываемые иностранным перевозчиком, на основании договора с иностранным перевозчиком и доверенности от его имени;</w:t>
      </w:r>
    </w:p>
    <w:bookmarkEnd w:id="201"/>
    <w:bookmarkStart w:name="z255" w:id="202"/>
    <w:p>
      <w:pPr>
        <w:spacing w:after="0"/>
        <w:ind w:left="0"/>
        <w:jc w:val="both"/>
      </w:pPr>
      <w:r>
        <w:rPr>
          <w:rFonts w:ascii="Times New Roman"/>
          <w:b w:val="false"/>
          <w:i w:val="false"/>
          <w:color w:val="000000"/>
          <w:sz w:val="28"/>
        </w:rPr>
        <w:t>
      3) цифровая система "Е-Freight"– единая цифровая система безбумажного документооборота в области грузовых авиаперевозок, предназначенная для автоматизации и мониторинга информационного взаимодействия при перевозке и обработке багажа, почтовых отправлений и грузов воздушным транспортом;</w:t>
      </w:r>
    </w:p>
    <w:bookmarkEnd w:id="202"/>
    <w:bookmarkStart w:name="z256" w:id="203"/>
    <w:p>
      <w:pPr>
        <w:spacing w:after="0"/>
        <w:ind w:left="0"/>
        <w:jc w:val="both"/>
      </w:pPr>
      <w:r>
        <w:rPr>
          <w:rFonts w:ascii="Times New Roman"/>
          <w:b w:val="false"/>
          <w:i w:val="false"/>
          <w:color w:val="000000"/>
          <w:sz w:val="28"/>
        </w:rPr>
        <w:t>
      4) сокращенный минимум вертикального эшелонирования (сокращенная аббревиатура на английском языке RVSM (далее – RVSM)) – интервал вертикального эшелонирования, применяемый для эшелонирования воздушных судов, имеющих допуск к полетам с применением RVSM;</w:t>
      </w:r>
    </w:p>
    <w:bookmarkEnd w:id="203"/>
    <w:bookmarkStart w:name="z257" w:id="204"/>
    <w:p>
      <w:pPr>
        <w:spacing w:after="0"/>
        <w:ind w:left="0"/>
        <w:jc w:val="both"/>
      </w:pPr>
      <w:r>
        <w:rPr>
          <w:rFonts w:ascii="Times New Roman"/>
          <w:b w:val="false"/>
          <w:i w:val="false"/>
          <w:color w:val="000000"/>
          <w:sz w:val="28"/>
        </w:rPr>
        <w:t>
      5) иностранный воздушный перевозчик – иностранная авиакомпания, осуществляющая регулярные пассажирские перевозки, действующая на территории Республики Казахстан через представительство, филиал или генерального агента (далее – иностранный перевозчик).</w:t>
      </w:r>
    </w:p>
    <w:bookmarkEnd w:id="204"/>
    <w:bookmarkStart w:name="z258" w:id="205"/>
    <w:p>
      <w:pPr>
        <w:spacing w:after="0"/>
        <w:ind w:left="0"/>
        <w:jc w:val="both"/>
      </w:pPr>
      <w:r>
        <w:rPr>
          <w:rFonts w:ascii="Times New Roman"/>
          <w:b w:val="false"/>
          <w:i w:val="false"/>
          <w:color w:val="000000"/>
          <w:sz w:val="28"/>
        </w:rPr>
        <w:t xml:space="preserve">
      2-1. При формировании, ведении и использовании цифровой системы для сбора и обработки данных об авиапассажирах, а также цифровой системы "Е-Freight" учитываются единые требования в сферах цифровизации и обеспечения кибербезопасности, утверждаемые Правительством в соответствии с подпунктом 3)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кибербезопасности".";</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60" w:id="206"/>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w:t>
      </w:r>
    </w:p>
    <w:bookmarkEnd w:id="206"/>
    <w:bookmarkStart w:name="z261" w:id="20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или социально ответственных услуг.";</w:t>
      </w:r>
    </w:p>
    <w:bookmarkEnd w:id="207"/>
    <w:bookmarkStart w:name="z262" w:id="208"/>
    <w:p>
      <w:pPr>
        <w:spacing w:after="0"/>
        <w:ind w:left="0"/>
        <w:jc w:val="both"/>
      </w:pPr>
      <w:r>
        <w:rPr>
          <w:rFonts w:ascii="Times New Roman"/>
          <w:b w:val="false"/>
          <w:i w:val="false"/>
          <w:color w:val="000000"/>
          <w:sz w:val="28"/>
        </w:rPr>
        <w:t xml:space="preserve">
      пункт 7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208"/>
    <w:bookmarkStart w:name="z263" w:id="209"/>
    <w:p>
      <w:pPr>
        <w:spacing w:after="0"/>
        <w:ind w:left="0"/>
        <w:jc w:val="both"/>
      </w:pPr>
      <w:r>
        <w:rPr>
          <w:rFonts w:ascii="Times New Roman"/>
          <w:b w:val="false"/>
          <w:i w:val="false"/>
          <w:color w:val="000000"/>
          <w:sz w:val="28"/>
        </w:rPr>
        <w:t>
      "7. Перечень воздушных судов, на которых планируется выполнение полетов в Республику Казахстан:</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(модель,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RVSM (утверждение государством эксплуатанта)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(утверждение государством эксплуатанта)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0"/>
          <w:p>
            <w:pPr>
              <w:spacing w:after="20"/>
              <w:ind w:left="20"/>
              <w:jc w:val="both"/>
            </w:pPr>
          </w:p>
          <w:bookmarkEnd w:id="210"/>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1"/>
          <w:p>
            <w:pPr>
              <w:spacing w:after="20"/>
              <w:ind w:left="20"/>
              <w:jc w:val="both"/>
            </w:pPr>
          </w:p>
          <w:bookmarkEnd w:id="211"/>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2"/>
          <w:p>
            <w:pPr>
              <w:spacing w:after="20"/>
              <w:ind w:left="20"/>
              <w:jc w:val="both"/>
            </w:pPr>
          </w:p>
          <w:bookmarkEnd w:id="212"/>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3"/>
          <w:p>
            <w:pPr>
              <w:spacing w:after="20"/>
              <w:ind w:left="20"/>
              <w:jc w:val="both"/>
            </w:pPr>
          </w:p>
          <w:bookmarkEnd w:id="213"/>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4"/>
          <w:p>
            <w:pPr>
              <w:spacing w:after="20"/>
              <w:ind w:left="20"/>
              <w:jc w:val="both"/>
            </w:pPr>
          </w:p>
          <w:bookmarkEnd w:id="214"/>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5"/>
          <w:p>
            <w:pPr>
              <w:spacing w:after="20"/>
              <w:ind w:left="20"/>
              <w:jc w:val="both"/>
            </w:pPr>
          </w:p>
          <w:bookmarkEnd w:id="215"/>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6"/>
          <w:p>
            <w:pPr>
              <w:spacing w:after="20"/>
              <w:ind w:left="20"/>
              <w:jc w:val="both"/>
            </w:pPr>
          </w:p>
          <w:bookmarkEnd w:id="216"/>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7"/>
          <w:p>
            <w:pPr>
              <w:spacing w:after="20"/>
              <w:ind w:left="20"/>
              <w:jc w:val="both"/>
            </w:pPr>
          </w:p>
          <w:bookmarkEnd w:id="217"/>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8"/>
          <w:p>
            <w:pPr>
              <w:spacing w:after="20"/>
              <w:ind w:left="20"/>
              <w:jc w:val="both"/>
            </w:pPr>
          </w:p>
          <w:bookmarkEnd w:id="218"/>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9"/>
          <w:p>
            <w:pPr>
              <w:spacing w:after="20"/>
              <w:ind w:left="20"/>
              <w:jc w:val="both"/>
            </w:pPr>
          </w:p>
          <w:bookmarkEnd w:id="219"/>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74" w:id="22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 ";</w:t>
      </w:r>
    </w:p>
    <w:bookmarkEnd w:id="220"/>
    <w:bookmarkStart w:name="z275" w:id="221"/>
    <w:p>
      <w:pPr>
        <w:spacing w:after="0"/>
        <w:ind w:left="0"/>
        <w:jc w:val="both"/>
      </w:pPr>
      <w:r>
        <w:rPr>
          <w:rFonts w:ascii="Times New Roman"/>
          <w:b w:val="false"/>
          <w:i w:val="false"/>
          <w:color w:val="000000"/>
          <w:sz w:val="28"/>
        </w:rPr>
        <w:t>
      графу третью строки, порядковый номер 4, приложения 2 изложить в следующей редакции:</w:t>
      </w:r>
    </w:p>
    <w:bookmarkEnd w:id="221"/>
    <w:bookmarkStart w:name="z276" w:id="222"/>
    <w:p>
      <w:pPr>
        <w:spacing w:after="0"/>
        <w:ind w:left="0"/>
        <w:jc w:val="both"/>
      </w:pPr>
      <w:r>
        <w:rPr>
          <w:rFonts w:ascii="Times New Roman"/>
          <w:b w:val="false"/>
          <w:i w:val="false"/>
          <w:color w:val="000000"/>
          <w:sz w:val="28"/>
        </w:rPr>
        <w:t>
      "Электронная (частично цифровизированная).".</w:t>
      </w:r>
    </w:p>
    <w:bookmarkEnd w:id="222"/>
    <w:bookmarkStart w:name="z277" w:id="223"/>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июня 2017 года № 384 "Об утверждении Инструкции по организации и обслуживанию воздушного движения" (зарегистрирован в Реестре государственной регистрации нормативных правовых актов за № 15468) следующие изменения:</w:t>
      </w:r>
    </w:p>
    <w:bookmarkEnd w:id="223"/>
    <w:bookmarkStart w:name="z278"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поставщика аэронавигационного обслуживания, утвержденных указанным приказом:</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80" w:id="225"/>
    <w:p>
      <w:pPr>
        <w:spacing w:after="0"/>
        <w:ind w:left="0"/>
        <w:jc w:val="both"/>
      </w:pPr>
      <w:r>
        <w:rPr>
          <w:rFonts w:ascii="Times New Roman"/>
          <w:b w:val="false"/>
          <w:i w:val="false"/>
          <w:color w:val="000000"/>
          <w:sz w:val="28"/>
        </w:rPr>
        <w:t>
      "14. Уполномоченная организация осуществляет сертификационное обследование в течение 5 (пяти) рабочих дней на соответствие сертификационным требованиям, предъявляемым к поставщикам аэронавигационного обслуживания, с использованием инструктивного материала.</w:t>
      </w:r>
    </w:p>
    <w:bookmarkEnd w:id="225"/>
    <w:bookmarkStart w:name="z281" w:id="226"/>
    <w:p>
      <w:pPr>
        <w:spacing w:after="0"/>
        <w:ind w:left="0"/>
        <w:jc w:val="both"/>
      </w:pPr>
      <w:r>
        <w:rPr>
          <w:rFonts w:ascii="Times New Roman"/>
          <w:b w:val="false"/>
          <w:i w:val="false"/>
          <w:color w:val="000000"/>
          <w:sz w:val="28"/>
        </w:rPr>
        <w:t>
      При этом, уполномоченная организация обеспечивает внесение данных в цифровую систему мониторинга оказания государственных услуг о стадии их оказания.</w:t>
      </w:r>
    </w:p>
    <w:bookmarkEnd w:id="226"/>
    <w:bookmarkStart w:name="z282" w:id="227"/>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и оператору "цифрового правительства".";</w:t>
      </w:r>
    </w:p>
    <w:bookmarkEnd w:id="227"/>
    <w:bookmarkStart w:name="z283" w:id="228"/>
    <w:p>
      <w:pPr>
        <w:spacing w:after="0"/>
        <w:ind w:left="0"/>
        <w:jc w:val="both"/>
      </w:pPr>
      <w:r>
        <w:rPr>
          <w:rFonts w:ascii="Times New Roman"/>
          <w:b w:val="false"/>
          <w:i w:val="false"/>
          <w:color w:val="000000"/>
          <w:sz w:val="28"/>
        </w:rPr>
        <w:t>
      графу третью строки, порядковый номер 4, приложения 2 Перечень основных требований к оказанию государственной услуги "Выдача сертификата поставщика аэронавигационного обслуживания" изложить в следующей редакции:</w:t>
      </w:r>
    </w:p>
    <w:bookmarkEnd w:id="228"/>
    <w:bookmarkStart w:name="z284" w:id="229"/>
    <w:p>
      <w:pPr>
        <w:spacing w:after="0"/>
        <w:ind w:left="0"/>
        <w:jc w:val="both"/>
      </w:pPr>
      <w:r>
        <w:rPr>
          <w:rFonts w:ascii="Times New Roman"/>
          <w:b w:val="false"/>
          <w:i w:val="false"/>
          <w:color w:val="000000"/>
          <w:sz w:val="28"/>
        </w:rPr>
        <w:t>
      "Электронная (частично цифровизированная).".</w:t>
      </w:r>
    </w:p>
    <w:bookmarkEnd w:id="229"/>
    <w:bookmarkStart w:name="z285" w:id="230"/>
    <w:p>
      <w:pPr>
        <w:spacing w:after="0"/>
        <w:ind w:left="0"/>
        <w:jc w:val="both"/>
      </w:pPr>
      <w:r>
        <w:rPr>
          <w:rFonts w:ascii="Times New Roman"/>
          <w:b w:val="false"/>
          <w:i w:val="false"/>
          <w:color w:val="000000"/>
          <w:sz w:val="28"/>
        </w:rPr>
        <w:t>
      17. Внести в </w:t>
      </w:r>
      <w:r>
        <w:rPr>
          <w:rFonts w:ascii="Times New Roman"/>
          <w:b w:val="false"/>
          <w:i w:val="false"/>
          <w:color w:val="000000"/>
          <w:sz w:val="28"/>
        </w:rPr>
        <w:t>приказ</w:t>
      </w:r>
      <w:r>
        <w:rPr>
          <w:rFonts w:ascii="Times New Roman"/>
          <w:b w:val="false"/>
          <w:i w:val="false"/>
          <w:color w:val="000000"/>
          <w:sz w:val="28"/>
        </w:rPr>
        <w:t>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и прав на них" (зарегистрирован в Реестре государственной регистрации нормативных правовых актов за № 15553) следующие изменения:</w:t>
      </w:r>
    </w:p>
    <w:bookmarkEnd w:id="230"/>
    <w:bookmarkStart w:name="z286"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 утвержденных указанным приказом:</w:t>
      </w:r>
    </w:p>
    <w:bookmarkEnd w:id="231"/>
    <w:bookmarkStart w:name="z287" w:id="23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232"/>
    <w:bookmarkStart w:name="z288" w:id="233"/>
    <w:p>
      <w:pPr>
        <w:spacing w:after="0"/>
        <w:ind w:left="0"/>
        <w:jc w:val="both"/>
      </w:pPr>
      <w:r>
        <w:rPr>
          <w:rFonts w:ascii="Times New Roman"/>
          <w:b w:val="false"/>
          <w:i w:val="false"/>
          <w:color w:val="000000"/>
          <w:sz w:val="28"/>
        </w:rPr>
        <w:t>
      "В случае сбоя цифровой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незамедлительно уведомляет оператора "цифрового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или бизнес идентификационного номера заявителя, с приложением пошаговых скриншотов с момента авторизации до момента возникновения ошибки с указанием точного времени ошибки.";</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27-1</w:t>
      </w:r>
      <w:r>
        <w:rPr>
          <w:rFonts w:ascii="Times New Roman"/>
          <w:b w:val="false"/>
          <w:i w:val="false"/>
          <w:color w:val="000000"/>
          <w:sz w:val="28"/>
        </w:rPr>
        <w:t xml:space="preserve"> изложить в следующей редакции:</w:t>
      </w:r>
    </w:p>
    <w:bookmarkStart w:name="z290" w:id="234"/>
    <w:p>
      <w:pPr>
        <w:spacing w:after="0"/>
        <w:ind w:left="0"/>
        <w:jc w:val="both"/>
      </w:pPr>
      <w:r>
        <w:rPr>
          <w:rFonts w:ascii="Times New Roman"/>
          <w:b w:val="false"/>
          <w:i w:val="false"/>
          <w:color w:val="000000"/>
          <w:sz w:val="28"/>
        </w:rPr>
        <w:t xml:space="preserve">
      "27-1. Уполномоченная организация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w:t>
      </w:r>
    </w:p>
    <w:bookmarkEnd w:id="234"/>
    <w:bookmarkStart w:name="z291" w:id="235"/>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"цифрового правительства", услугодателю и в Единый контакт-центр.";</w:t>
      </w:r>
    </w:p>
    <w:bookmarkEnd w:id="235"/>
    <w:bookmarkStart w:name="z292" w:id="2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60-2</w:t>
      </w:r>
      <w:r>
        <w:rPr>
          <w:rFonts w:ascii="Times New Roman"/>
          <w:b w:val="false"/>
          <w:i w:val="false"/>
          <w:color w:val="000000"/>
          <w:sz w:val="28"/>
        </w:rPr>
        <w:t xml:space="preserve"> изложить в следующей редакции:</w:t>
      </w:r>
    </w:p>
    <w:bookmarkEnd w:id="236"/>
    <w:bookmarkStart w:name="z293" w:id="23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постановке на учет беспилотной авиационной системы, уполномоченная организация получает из соответствующих государственных цифровых систем через шлюз "цифрового правительства".";</w:t>
      </w:r>
    </w:p>
    <w:bookmarkEnd w:id="237"/>
    <w:bookmarkStart w:name="z294" w:id="2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60-3</w:t>
      </w:r>
      <w:r>
        <w:rPr>
          <w:rFonts w:ascii="Times New Roman"/>
          <w:b w:val="false"/>
          <w:i w:val="false"/>
          <w:color w:val="000000"/>
          <w:sz w:val="28"/>
        </w:rPr>
        <w:t xml:space="preserve"> изложить в следующей редакции:</w:t>
      </w:r>
    </w:p>
    <w:bookmarkEnd w:id="238"/>
    <w:bookmarkStart w:name="z295" w:id="23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постановке на учет беспилотной авиационной системы, уполномоченная организация получает из соответствующих государственных цифровых систем через шлюз "цифрового правительства".";</w:t>
      </w:r>
    </w:p>
    <w:bookmarkEnd w:id="239"/>
    <w:bookmarkStart w:name="z296" w:id="240"/>
    <w:p>
      <w:pPr>
        <w:spacing w:after="0"/>
        <w:ind w:left="0"/>
        <w:jc w:val="both"/>
      </w:pPr>
      <w:r>
        <w:rPr>
          <w:rFonts w:ascii="Times New Roman"/>
          <w:b w:val="false"/>
          <w:i w:val="false"/>
          <w:color w:val="000000"/>
          <w:sz w:val="28"/>
        </w:rPr>
        <w:t>
      часть третью пункта 61 изложить в следующей редакции:</w:t>
      </w:r>
    </w:p>
    <w:bookmarkEnd w:id="240"/>
    <w:bookmarkStart w:name="z297" w:id="24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постановке на учет беспилотной авиационной системы, уполномоченная организация получает из соответствующих государственных цифровых систем через шлюз "цифрового правительства".";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 приказов;</w:t>
      </w:r>
    </w:p>
    <w:bookmarkStart w:name="z299" w:id="242"/>
    <w:p>
      <w:pPr>
        <w:spacing w:after="0"/>
        <w:ind w:left="0"/>
        <w:jc w:val="both"/>
      </w:pPr>
      <w:r>
        <w:rPr>
          <w:rFonts w:ascii="Times New Roman"/>
          <w:b w:val="false"/>
          <w:i w:val="false"/>
          <w:color w:val="000000"/>
          <w:sz w:val="28"/>
        </w:rPr>
        <w:t>
      графу третью строки, порядковый номер 4, приложения 2-1 изложить в следующей редакции:</w:t>
      </w:r>
    </w:p>
    <w:bookmarkEnd w:id="242"/>
    <w:bookmarkStart w:name="z300" w:id="243"/>
    <w:p>
      <w:pPr>
        <w:spacing w:after="0"/>
        <w:ind w:left="0"/>
        <w:jc w:val="both"/>
      </w:pPr>
      <w:r>
        <w:rPr>
          <w:rFonts w:ascii="Times New Roman"/>
          <w:b w:val="false"/>
          <w:i w:val="false"/>
          <w:color w:val="000000"/>
          <w:sz w:val="28"/>
        </w:rPr>
        <w:t>
      "Электронная (частично цифровизированная)";</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 приказов;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 приказов;</w:t>
      </w:r>
    </w:p>
    <w:bookmarkStart w:name="z304" w:id="244"/>
    <w:p>
      <w:pPr>
        <w:spacing w:after="0"/>
        <w:ind w:left="0"/>
        <w:jc w:val="both"/>
      </w:pPr>
      <w:r>
        <w:rPr>
          <w:rFonts w:ascii="Times New Roman"/>
          <w:b w:val="false"/>
          <w:i w:val="false"/>
          <w:color w:val="000000"/>
          <w:sz w:val="28"/>
        </w:rPr>
        <w:t>
      графу третью строки, порядковый номер 4, приложения 10-2 изложить в следующей редакции:</w:t>
      </w:r>
    </w:p>
    <w:bookmarkEnd w:id="244"/>
    <w:bookmarkStart w:name="z305" w:id="245"/>
    <w:p>
      <w:pPr>
        <w:spacing w:after="0"/>
        <w:ind w:left="0"/>
        <w:jc w:val="both"/>
      </w:pPr>
      <w:r>
        <w:rPr>
          <w:rFonts w:ascii="Times New Roman"/>
          <w:b w:val="false"/>
          <w:i w:val="false"/>
          <w:color w:val="000000"/>
          <w:sz w:val="28"/>
        </w:rPr>
        <w:t>
      "1.Выдача свидетельства о постановке на учет беспилотной авиационной системы – Электронная (частично цифровизированная);</w:t>
      </w:r>
    </w:p>
    <w:bookmarkEnd w:id="245"/>
    <w:bookmarkStart w:name="z306" w:id="246"/>
    <w:p>
      <w:pPr>
        <w:spacing w:after="0"/>
        <w:ind w:left="0"/>
        <w:jc w:val="both"/>
      </w:pPr>
      <w:r>
        <w:rPr>
          <w:rFonts w:ascii="Times New Roman"/>
          <w:b w:val="false"/>
          <w:i w:val="false"/>
          <w:color w:val="000000"/>
          <w:sz w:val="28"/>
        </w:rPr>
        <w:t>
      2. Выдача свидетельства об исключении беспилотной авиационной системы из Реестра беспилотных авиационных – Электронная (частично цифровизированная).";</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перечню приказов.</w:t>
      </w:r>
    </w:p>
    <w:bookmarkStart w:name="z308" w:id="247"/>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19 июля 2017 года № 483 "Об утверждении Правил сертификации в сфере легкой и сверхлегкой авиации" (зарегистрирован в Реестре государственной регистрации нормативных правовых актов за № 15633) следующие изменения:</w:t>
      </w:r>
    </w:p>
    <w:bookmarkEnd w:id="247"/>
    <w:bookmarkStart w:name="z309"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в сфере легкой и сверхлегкой авиации, утвержденных указанным приказом:</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11" w:id="249"/>
    <w:p>
      <w:pPr>
        <w:spacing w:after="0"/>
        <w:ind w:left="0"/>
        <w:jc w:val="both"/>
      </w:pPr>
      <w:r>
        <w:rPr>
          <w:rFonts w:ascii="Times New Roman"/>
          <w:b w:val="false"/>
          <w:i w:val="false"/>
          <w:color w:val="000000"/>
          <w:sz w:val="28"/>
        </w:rPr>
        <w:t xml:space="preserve">
      "15. Уполномоченная организация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 (далее – Правила внесения данных в ИС).</w:t>
      </w:r>
    </w:p>
    <w:bookmarkEnd w:id="249"/>
    <w:bookmarkStart w:name="z312" w:id="250"/>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предоставляет оператору "цифрового правительства", услугодателю и Единому контакт-центру информацию о порядке оказания государственных услуг и внесенных изменениях и (или) дополнениях в настоящие Правила, определяющие порядок оказания государственной услуги, с даты их утверждения или изменения.";</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14" w:id="251"/>
    <w:p>
      <w:pPr>
        <w:spacing w:after="0"/>
        <w:ind w:left="0"/>
        <w:jc w:val="both"/>
      </w:pPr>
      <w:r>
        <w:rPr>
          <w:rFonts w:ascii="Times New Roman"/>
          <w:b w:val="false"/>
          <w:i w:val="false"/>
          <w:color w:val="000000"/>
          <w:sz w:val="28"/>
        </w:rPr>
        <w:t>
      "46. Уполномоченная организация обеспечивает внесение данных в цифровую систему мониторинга оказания государственных услуг о стадии оказания государственной услуги "Выдача удостоверения соответствия экземпляра гражданского воздушного судна нормам летной годности" в соответствии с Правилами внесения данных в ИС.";</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 приказов;</w:t>
      </w:r>
    </w:p>
    <w:bookmarkStart w:name="z316" w:id="252"/>
    <w:p>
      <w:pPr>
        <w:spacing w:after="0"/>
        <w:ind w:left="0"/>
        <w:jc w:val="both"/>
      </w:pPr>
      <w:r>
        <w:rPr>
          <w:rFonts w:ascii="Times New Roman"/>
          <w:b w:val="false"/>
          <w:i w:val="false"/>
          <w:color w:val="000000"/>
          <w:sz w:val="28"/>
        </w:rPr>
        <w:t>
      графу третью строки, порядковый номер 4, приложения 2 изложить в следующей редакции:</w:t>
      </w:r>
    </w:p>
    <w:bookmarkEnd w:id="252"/>
    <w:bookmarkStart w:name="z317" w:id="253"/>
    <w:p>
      <w:pPr>
        <w:spacing w:after="0"/>
        <w:ind w:left="0"/>
        <w:jc w:val="both"/>
      </w:pPr>
      <w:r>
        <w:rPr>
          <w:rFonts w:ascii="Times New Roman"/>
          <w:b w:val="false"/>
          <w:i w:val="false"/>
          <w:color w:val="000000"/>
          <w:sz w:val="28"/>
        </w:rPr>
        <w:t>
      "Электронная (частично цифровизированная)";</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 приказов;</w:t>
      </w:r>
    </w:p>
    <w:bookmarkStart w:name="z319" w:id="254"/>
    <w:p>
      <w:pPr>
        <w:spacing w:after="0"/>
        <w:ind w:left="0"/>
        <w:jc w:val="both"/>
      </w:pPr>
      <w:r>
        <w:rPr>
          <w:rFonts w:ascii="Times New Roman"/>
          <w:b w:val="false"/>
          <w:i w:val="false"/>
          <w:color w:val="000000"/>
          <w:sz w:val="28"/>
        </w:rPr>
        <w:t>
      графу третью строки, порядковый номер 4, приложения 10 изложить в следующей редакции:</w:t>
      </w:r>
    </w:p>
    <w:bookmarkEnd w:id="254"/>
    <w:bookmarkStart w:name="z320" w:id="255"/>
    <w:p>
      <w:pPr>
        <w:spacing w:after="0"/>
        <w:ind w:left="0"/>
        <w:jc w:val="both"/>
      </w:pPr>
      <w:r>
        <w:rPr>
          <w:rFonts w:ascii="Times New Roman"/>
          <w:b w:val="false"/>
          <w:i w:val="false"/>
          <w:color w:val="000000"/>
          <w:sz w:val="28"/>
        </w:rPr>
        <w:t>
      "Электронная (частично цифровизированная)".</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и оснований для отказа</w:t>
            </w:r>
            <w:r>
              <w:br/>
            </w:r>
            <w:r>
              <w:rPr>
                <w:rFonts w:ascii="Times New Roman"/>
                <w:b w:val="false"/>
                <w:i w:val="false"/>
                <w:color w:val="000000"/>
                <w:sz w:val="20"/>
              </w:rPr>
              <w:t>в выдаче разрешений</w:t>
            </w:r>
            <w:r>
              <w:br/>
            </w:r>
            <w:r>
              <w:rPr>
                <w:rFonts w:ascii="Times New Roman"/>
                <w:b w:val="false"/>
                <w:i w:val="false"/>
                <w:color w:val="000000"/>
                <w:sz w:val="20"/>
              </w:rPr>
              <w:t>на выполнение международных</w:t>
            </w:r>
            <w:r>
              <w:br/>
            </w:r>
            <w:r>
              <w:rPr>
                <w:rFonts w:ascii="Times New Roman"/>
                <w:b w:val="false"/>
                <w:i w:val="false"/>
                <w:color w:val="000000"/>
                <w:sz w:val="20"/>
              </w:rPr>
              <w:t>нерегулярных полетов</w:t>
            </w:r>
          </w:p>
        </w:tc>
      </w:tr>
    </w:tbl>
    <w:bookmarkStart w:name="z323" w:id="25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выполнение международных нерегулярных полетов"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7"/>
          <w:p>
            <w:pPr>
              <w:spacing w:after="20"/>
              <w:ind w:left="20"/>
              <w:jc w:val="both"/>
            </w:pPr>
            <w:r>
              <w:rPr>
                <w:rFonts w:ascii="Times New Roman"/>
                <w:b w:val="false"/>
                <w:i w:val="false"/>
                <w:color w:val="000000"/>
                <w:sz w:val="20"/>
              </w:rPr>
              <w:t>
Наименование государственной услуги: Выдача разрешения на выполнение международных нерегулярных полетов</w:t>
            </w:r>
          </w:p>
          <w:bookmarkEnd w:id="257"/>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осуществляется через Комитет гражданской авиации Министерство транспорта Республики Казахстан, посредством стационарного абонентского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8"/>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 либо мотивированный ответ об отказе в оказании государственной услуги.</w:t>
            </w:r>
          </w:p>
          <w:bookmarkEnd w:id="258"/>
          <w:p>
            <w:pPr>
              <w:spacing w:after="20"/>
              <w:ind w:left="20"/>
              <w:jc w:val="both"/>
            </w:pPr>
            <w:r>
              <w:rPr>
                <w:rFonts w:ascii="Times New Roman"/>
                <w:b w:val="false"/>
                <w:i w:val="false"/>
                <w:color w:val="000000"/>
                <w:sz w:val="20"/>
              </w:rPr>
              <w:t>
Форма результат оказания услуги: электронная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 В период с 18.30 по 9.00 по будням, а также в выходные (суббота и воскресенье) и праздничные дни, услуга оказывается удаленно (онлайн), посредством телефонной связи, электронной почты и авиационной фиксированной телекоммуникационной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9"/>
          <w:p>
            <w:pPr>
              <w:spacing w:after="20"/>
              <w:ind w:left="20"/>
              <w:jc w:val="both"/>
            </w:pPr>
            <w:r>
              <w:rPr>
                <w:rFonts w:ascii="Times New Roman"/>
                <w:b w:val="false"/>
                <w:i w:val="false"/>
                <w:color w:val="000000"/>
                <w:sz w:val="20"/>
              </w:rPr>
              <w:t>
Для получения государственной услуги через канцелярию услугодателя представляется:</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свидетельства эксплуатанта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регистрации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сертификата летной годности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страхового полиса гражданской ответственности перед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грузовой накладной (предоставляется по отдельному запросу Комитета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сертификата эксплуатанта на право осуществления деятельности, связанной с перевозкой опасных грузов по воздуху;</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электронную копию лицензии на занятие туроператорской деятельностью фрахтователя рейса, указанного в заявлении.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государственной услуги через канал связи, опубликованным в сборнике аэронавигационной информации либо через веб-портал "цифрового правительства"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эксплуатанта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регистрации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сертификата летной годности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страхового полиса гражданской ответственности перед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грузовой накладной (предоставляется по отдельному запросу Комитета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сертификата эксплуатанта на право осуществления деятельности, связанной с перевозкой опасных грузов по воздуху;</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p>
          <w:p>
            <w:pPr>
              <w:spacing w:after="20"/>
              <w:ind w:left="20"/>
              <w:jc w:val="both"/>
            </w:pPr>
            <w:r>
              <w:rPr>
                <w:rFonts w:ascii="Times New Roman"/>
                <w:b w:val="false"/>
                <w:i w:val="false"/>
                <w:color w:val="000000"/>
                <w:sz w:val="20"/>
              </w:rPr>
              <w:t>
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копии лицензии на занятие туроператорской деятельностью фрахтователя рейса,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0"/>
          <w:p>
            <w:pPr>
              <w:spacing w:after="20"/>
              <w:ind w:left="20"/>
              <w:jc w:val="both"/>
            </w:pPr>
            <w:r>
              <w:rPr>
                <w:rFonts w:ascii="Times New Roman"/>
                <w:b w:val="false"/>
                <w:i w:val="false"/>
                <w:color w:val="000000"/>
                <w:sz w:val="20"/>
              </w:rPr>
              <w:t>
Основанием для отказа в оказании государственной услуги являются:</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и ее подвидов (при наличии),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1"/>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услугодателя: www.gov.kz, (в подразделе "Государственные услуги" раздела "Комитет гражданской авиации").</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8 800 080 7777, 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bookmarkStart w:name="z353" w:id="262"/>
    <w:p>
      <w:pPr>
        <w:spacing w:after="0"/>
        <w:ind w:left="0"/>
        <w:jc w:val="left"/>
      </w:pPr>
      <w:r>
        <w:rPr>
          <w:rFonts w:ascii="Times New Roman"/>
          <w:b/>
          <w:i w:val="false"/>
          <w:color w:val="000000"/>
        </w:rPr>
        <w:t xml:space="preserve"> Перечень основных требований к оказанию государственной услуг "Выдача сертификата годности аэродрома (вертодрома)"</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3"/>
          <w:p>
            <w:pPr>
              <w:spacing w:after="20"/>
              <w:ind w:left="20"/>
              <w:jc w:val="both"/>
            </w:pPr>
            <w:r>
              <w:rPr>
                <w:rFonts w:ascii="Times New Roman"/>
                <w:b w:val="false"/>
                <w:i w:val="false"/>
                <w:color w:val="000000"/>
                <w:sz w:val="20"/>
              </w:rPr>
              <w:t>
Наименование государственной услуги: Выдача сертификата годности аэродрома (вертодрома)</w:t>
            </w:r>
          </w:p>
          <w:bookmarkEnd w:id="263"/>
          <w:p>
            <w:pPr>
              <w:spacing w:after="20"/>
              <w:ind w:left="20"/>
              <w:jc w:val="both"/>
            </w:pPr>
            <w:r>
              <w:rPr>
                <w:rFonts w:ascii="Times New Roman"/>
                <w:b w:val="false"/>
                <w:i w:val="false"/>
                <w:color w:val="000000"/>
                <w:sz w:val="20"/>
              </w:rPr>
              <w:t>
Наименование подвида (при наличии) государственной услуги :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(тридцать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4"/>
          <w:p>
            <w:pPr>
              <w:spacing w:after="20"/>
              <w:ind w:left="20"/>
              <w:jc w:val="both"/>
            </w:pPr>
            <w:r>
              <w:rPr>
                <w:rFonts w:ascii="Times New Roman"/>
                <w:b w:val="false"/>
                <w:i w:val="false"/>
                <w:color w:val="000000"/>
                <w:sz w:val="20"/>
              </w:rPr>
              <w:t>
Сертификат годности аэродрома (вертодрома) по форме согласно приложениям 1, 2 к настоящим Правилам, либо мотивированный ответ об отказе в оказании государственной услуги.</w:t>
            </w:r>
          </w:p>
          <w:bookmarkEnd w:id="264"/>
          <w:p>
            <w:pPr>
              <w:spacing w:after="20"/>
              <w:ind w:left="20"/>
              <w:jc w:val="both"/>
            </w:pPr>
            <w:r>
              <w:rPr>
                <w:rFonts w:ascii="Times New Roman"/>
                <w:b w:val="false"/>
                <w:i w:val="false"/>
                <w:color w:val="000000"/>
                <w:sz w:val="20"/>
              </w:rPr>
              <w:t>
Результат оказания государственной услуги направляется посредством портала в "личный кабинет" заявителя, в форме электронного документа, подписанного электронной цифровой подписью (далее - ЭЦП) руководителем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годности аэродрома (вертодрома)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5"/>
          <w:p>
            <w:pPr>
              <w:spacing w:after="20"/>
              <w:ind w:left="20"/>
              <w:jc w:val="both"/>
            </w:pPr>
            <w:r>
              <w:rPr>
                <w:rFonts w:ascii="Times New Roman"/>
                <w:b w:val="false"/>
                <w:i w:val="false"/>
                <w:color w:val="000000"/>
                <w:sz w:val="20"/>
              </w:rPr>
              <w:t>
1) услугодатель – с понедельника по пятницу включительно, с 08.30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bookmarkEnd w:id="265"/>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66"/>
          <w:p>
            <w:pPr>
              <w:spacing w:after="20"/>
              <w:ind w:left="20"/>
              <w:jc w:val="both"/>
            </w:pPr>
            <w:r>
              <w:rPr>
                <w:rFonts w:ascii="Times New Roman"/>
                <w:b w:val="false"/>
                <w:i w:val="false"/>
                <w:color w:val="000000"/>
                <w:sz w:val="20"/>
              </w:rPr>
              <w:t>
1) заявка по форме, согласно приложению 4 настоящих Правил;</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договоров взаимодействия эксплуатанта с поставщиком аэронавигационного обслуживания и обеспечения авиационной безопасности (при закупке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действующих актов летных проверок системы светосигнального обеспечения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руководства по аэродрому (вертодрому), план по оперативному проведению аварийно-спасательных работ и тушению пожаров в районе аэродрома (вертодрома);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документов, подтверждающих прохождение обучения и поддержания профессионального уровня авиационного и инженерно-технического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
7) электронная копия документа, подтверждающего плату обязательных отчислений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Правилами взимания платежей и Перечнем платных услуг уполномоченной организации в сфере гражданской авиации и ставок платежей в сфере гражданской авиации (при повторной сертификации).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сертификата и (или) данных (сведений), содержащихся в них;</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выдачи сертификата, требованиям, установленным пунктом 1 статьи 64 Закона, сертификационным требованиям и нормам годности к эксплуатации аэродромов (вертодромов);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сертификата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сертификата годности;</w:t>
            </w:r>
          </w:p>
          <w:p>
            <w:pPr>
              <w:spacing w:after="20"/>
              <w:ind w:left="20"/>
              <w:jc w:val="both"/>
            </w:pPr>
            <w:r>
              <w:rPr>
                <w:rFonts w:ascii="Times New Roman"/>
                <w:b w:val="false"/>
                <w:i w:val="false"/>
                <w:color w:val="000000"/>
                <w:sz w:val="20"/>
              </w:rPr>
              <w:t xml:space="preserve">
5)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получения сертификата годности.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8"/>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Заявитель дает согласие на сбор и обработку персональных данных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на использование сведений, составляющих охраняемую законом тайну, содержащихся в цифровых системах.</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уполномоченной организации,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269"/>
    <w:p>
      <w:pPr>
        <w:spacing w:after="0"/>
        <w:ind w:left="0"/>
        <w:jc w:val="left"/>
      </w:pPr>
      <w:r>
        <w:rPr>
          <w:rFonts w:ascii="Times New Roman"/>
          <w:b/>
          <w:i w:val="false"/>
          <w:color w:val="000000"/>
        </w:rPr>
        <w:t xml:space="preserve"> Заявка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провести сертификацию и выдать сертификат летной годности воздушного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внесение в государственный реестр гражданских воздушных судов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циклах/в годах: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организации по техническому обслуживанию и ремонту, в которой проводились техническое обслуживание и ремонт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планера (часы, посадки,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двигателя (-ей) (часы, циклы,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 % Средняя аэродинамическая хорда: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допуске воздушного судна к полетам по уменьшению минимума вертикального эшелонирования (Reduced Vertical Separation Minimal (RVSM)):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допущено к полетам категории Международной организацией гражданской авиации (ИКАО)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радиопередающей аппаратуре, установленной на воздушном судне: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допуску воздушного судна в системе организованных треков (Organized Track System (OTS)):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экспортного сертификата летной годности, выданного иностранным государством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руководства по летной эксплуатации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руководства по летной эксплуатации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утвержденной программы технического обслуживания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утвержденной программы технического обслуживания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Minimum Equipment List (далее – MEL)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MEL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Сертификационный базис (нормы, соответствие которым показано при сертификации типовой конструкции):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цифровых системах (собственник/эксплуатант):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270"/>
    <w:p>
      <w:pPr>
        <w:spacing w:after="0"/>
        <w:ind w:left="0"/>
        <w:jc w:val="left"/>
      </w:pPr>
      <w:r>
        <w:rPr>
          <w:rFonts w:ascii="Times New Roman"/>
          <w:b/>
          <w:i w:val="false"/>
          <w:color w:val="000000"/>
        </w:rPr>
        <w:t xml:space="preserve"> Заявка для получения сертификата по шуму</w:t>
      </w:r>
    </w:p>
    <w:bookmarkEnd w:id="270"/>
    <w:bookmarkStart w:name="z377" w:id="271"/>
    <w:p>
      <w:pPr>
        <w:spacing w:after="0"/>
        <w:ind w:left="0"/>
        <w:jc w:val="both"/>
      </w:pPr>
      <w:r>
        <w:rPr>
          <w:rFonts w:ascii="Times New Roman"/>
          <w:b w:val="false"/>
          <w:i w:val="false"/>
          <w:color w:val="000000"/>
          <w:sz w:val="28"/>
        </w:rPr>
        <w:t>
      Прошу провести сертификацию и выдать сертификат по шуму:</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внесение в государственный реестр ГВС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2"/>
          <w:p>
            <w:pPr>
              <w:spacing w:after="20"/>
              <w:ind w:left="20"/>
              <w:jc w:val="both"/>
            </w:pPr>
            <w:r>
              <w:rPr>
                <w:rFonts w:ascii="Times New Roman"/>
                <w:b w:val="false"/>
                <w:i w:val="false"/>
                <w:color w:val="000000"/>
                <w:sz w:val="20"/>
              </w:rPr>
              <w:t>
Сертификат по шуму выданной государством разработчика/государством-изготовителем (сертификат по шуму);</w:t>
            </w:r>
          </w:p>
          <w:bookmarkEnd w:id="272"/>
          <w:p>
            <w:pPr>
              <w:spacing w:after="20"/>
              <w:ind w:left="20"/>
              <w:jc w:val="both"/>
            </w:pPr>
            <w:r>
              <w:rPr>
                <w:rFonts w:ascii="Times New Roman"/>
                <w:b w:val="false"/>
                <w:i w:val="false"/>
                <w:color w:val="000000"/>
                <w:sz w:val="20"/>
              </w:rPr>
              <w:t>
содержащееся в летном руководстве или эквивалентном документе заявление о соответствии воздушного судна применимым стандартам по шуму и связанные с этим данные по шуму из летного Руководства; содержащееся в сертификате типа заявление о соответствии воздушного судна применимым стандартам по шуму и связанные с этим данные по шуму из карты данных сертификата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цифровых системах (собственник/эксплуатант):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273"/>
    <w:p>
      <w:pPr>
        <w:spacing w:after="0"/>
        <w:ind w:left="0"/>
        <w:jc w:val="left"/>
      </w:pPr>
      <w:r>
        <w:rPr>
          <w:rFonts w:ascii="Times New Roman"/>
          <w:b/>
          <w:i w:val="false"/>
          <w:color w:val="000000"/>
        </w:rPr>
        <w:t xml:space="preserve"> Заявка для признания сертификата летной годности гражданского воздушного судна, выданного иностранным государством</w:t>
      </w:r>
    </w:p>
    <w:bookmarkEnd w:id="273"/>
    <w:p>
      <w:pPr>
        <w:spacing w:after="0"/>
        <w:ind w:left="0"/>
        <w:jc w:val="both"/>
      </w:pPr>
      <w:bookmarkStart w:name="z383" w:id="274"/>
      <w:r>
        <w:rPr>
          <w:rFonts w:ascii="Times New Roman"/>
          <w:b w:val="false"/>
          <w:i w:val="false"/>
          <w:color w:val="000000"/>
          <w:sz w:val="28"/>
        </w:rPr>
        <w:t>
      Прошу выдать Решение о признании действительным сертификата летной годности гражданского воздушного судна, выданного иностранным государством № ___________________ на воздушное судно _______ ___________________________________</w:t>
      </w:r>
    </w:p>
    <w:bookmarkEnd w:id="274"/>
    <w:p>
      <w:pPr>
        <w:spacing w:after="0"/>
        <w:ind w:left="0"/>
        <w:jc w:val="both"/>
      </w:pPr>
      <w:r>
        <w:rPr>
          <w:rFonts w:ascii="Times New Roman"/>
          <w:b w:val="false"/>
          <w:i w:val="false"/>
          <w:color w:val="000000"/>
          <w:sz w:val="28"/>
        </w:rPr>
        <w:t xml:space="preserve">       принадлежащее ____________________________________________________________</w:t>
      </w:r>
    </w:p>
    <w:p>
      <w:pPr>
        <w:spacing w:after="0"/>
        <w:ind w:left="0"/>
        <w:jc w:val="both"/>
      </w:pPr>
      <w:r>
        <w:rPr>
          <w:rFonts w:ascii="Times New Roman"/>
          <w:b w:val="false"/>
          <w:i w:val="false"/>
          <w:color w:val="000000"/>
          <w:sz w:val="28"/>
        </w:rPr>
        <w:t xml:space="preserve">       (тип воздушного судна, опознавательный знак) ________________________________,</w:t>
      </w:r>
    </w:p>
    <w:p>
      <w:pPr>
        <w:spacing w:after="0"/>
        <w:ind w:left="0"/>
        <w:jc w:val="both"/>
      </w:pPr>
      <w:r>
        <w:rPr>
          <w:rFonts w:ascii="Times New Roman"/>
          <w:b w:val="false"/>
          <w:i w:val="false"/>
          <w:color w:val="000000"/>
          <w:sz w:val="28"/>
        </w:rPr>
        <w:t xml:space="preserve">       внесенное в реестр 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государства) _________________ "________" год за № _____________</w:t>
      </w:r>
    </w:p>
    <w:p>
      <w:pPr>
        <w:spacing w:after="0"/>
        <w:ind w:left="0"/>
        <w:jc w:val="both"/>
      </w:pPr>
      <w:r>
        <w:rPr>
          <w:rFonts w:ascii="Times New Roman"/>
          <w:b w:val="false"/>
          <w:i w:val="false"/>
          <w:color w:val="000000"/>
          <w:sz w:val="28"/>
        </w:rPr>
        <w:t xml:space="preserve">       Данные о воздушном судне:</w:t>
      </w:r>
    </w:p>
    <w:p>
      <w:pPr>
        <w:spacing w:after="0"/>
        <w:ind w:left="0"/>
        <w:jc w:val="both"/>
      </w:pPr>
      <w:r>
        <w:rPr>
          <w:rFonts w:ascii="Times New Roman"/>
          <w:b w:val="false"/>
          <w:i w:val="false"/>
          <w:color w:val="000000"/>
          <w:sz w:val="28"/>
        </w:rPr>
        <w:t xml:space="preserve">       1. Сертификат типа или эквивалентный документ и его номер</w:t>
      </w:r>
    </w:p>
    <w:p>
      <w:pPr>
        <w:spacing w:after="0"/>
        <w:ind w:left="0"/>
        <w:jc w:val="both"/>
      </w:pPr>
      <w:r>
        <w:rPr>
          <w:rFonts w:ascii="Times New Roman"/>
          <w:b w:val="false"/>
          <w:i w:val="false"/>
          <w:color w:val="000000"/>
          <w:sz w:val="28"/>
        </w:rPr>
        <w:t xml:space="preserve">       а) воздушное судно ________________________</w:t>
      </w:r>
    </w:p>
    <w:p>
      <w:pPr>
        <w:spacing w:after="0"/>
        <w:ind w:left="0"/>
        <w:jc w:val="both"/>
      </w:pPr>
      <w:r>
        <w:rPr>
          <w:rFonts w:ascii="Times New Roman"/>
          <w:b w:val="false"/>
          <w:i w:val="false"/>
          <w:color w:val="000000"/>
          <w:sz w:val="28"/>
        </w:rPr>
        <w:t xml:space="preserve">       б) двигатели ______________________________</w:t>
      </w:r>
    </w:p>
    <w:p>
      <w:pPr>
        <w:spacing w:after="0"/>
        <w:ind w:left="0"/>
        <w:jc w:val="both"/>
      </w:pPr>
      <w:r>
        <w:rPr>
          <w:rFonts w:ascii="Times New Roman"/>
          <w:b w:val="false"/>
          <w:i w:val="false"/>
          <w:color w:val="000000"/>
          <w:sz w:val="28"/>
        </w:rPr>
        <w:t xml:space="preserve">       в) воздушные винты ________________________</w:t>
      </w:r>
    </w:p>
    <w:p>
      <w:pPr>
        <w:spacing w:after="0"/>
        <w:ind w:left="0"/>
        <w:jc w:val="both"/>
      </w:pPr>
      <w:r>
        <w:rPr>
          <w:rFonts w:ascii="Times New Roman"/>
          <w:b w:val="false"/>
          <w:i w:val="false"/>
          <w:color w:val="000000"/>
          <w:sz w:val="28"/>
        </w:rPr>
        <w:t xml:space="preserve">       2. Государственный и регистрационный знаки ______________________</w:t>
      </w:r>
    </w:p>
    <w:p>
      <w:pPr>
        <w:spacing w:after="0"/>
        <w:ind w:left="0"/>
        <w:jc w:val="both"/>
      </w:pPr>
      <w:r>
        <w:rPr>
          <w:rFonts w:ascii="Times New Roman"/>
          <w:b w:val="false"/>
          <w:i w:val="false"/>
          <w:color w:val="000000"/>
          <w:sz w:val="28"/>
        </w:rPr>
        <w:t xml:space="preserve">       3. Тип и назначение воздушного судна ____________________________</w:t>
      </w:r>
    </w:p>
    <w:p>
      <w:pPr>
        <w:spacing w:after="0"/>
        <w:ind w:left="0"/>
        <w:jc w:val="both"/>
      </w:pPr>
      <w:r>
        <w:rPr>
          <w:rFonts w:ascii="Times New Roman"/>
          <w:b w:val="false"/>
          <w:i w:val="false"/>
          <w:color w:val="000000"/>
          <w:sz w:val="28"/>
        </w:rPr>
        <w:t xml:space="preserve">       4. Дата изготовления и серийный номер воздушного судна ___________</w:t>
      </w:r>
    </w:p>
    <w:p>
      <w:pPr>
        <w:spacing w:after="0"/>
        <w:ind w:left="0"/>
        <w:jc w:val="both"/>
      </w:pPr>
      <w:r>
        <w:rPr>
          <w:rFonts w:ascii="Times New Roman"/>
          <w:b w:val="false"/>
          <w:i w:val="false"/>
          <w:color w:val="000000"/>
          <w:sz w:val="28"/>
        </w:rPr>
        <w:t xml:space="preserve">       5. Дата и место проведения последнего ремонта ____________________</w:t>
      </w:r>
    </w:p>
    <w:p>
      <w:pPr>
        <w:spacing w:after="0"/>
        <w:ind w:left="0"/>
        <w:jc w:val="both"/>
      </w:pPr>
      <w:r>
        <w:rPr>
          <w:rFonts w:ascii="Times New Roman"/>
          <w:b w:val="false"/>
          <w:i w:val="false"/>
          <w:color w:val="000000"/>
          <w:sz w:val="28"/>
        </w:rPr>
        <w:t xml:space="preserve">       6. Налет воздушного судна:</w:t>
      </w:r>
    </w:p>
    <w:p>
      <w:pPr>
        <w:spacing w:after="0"/>
        <w:ind w:left="0"/>
        <w:jc w:val="both"/>
      </w:pPr>
      <w:r>
        <w:rPr>
          <w:rFonts w:ascii="Times New Roman"/>
          <w:b w:val="false"/>
          <w:i w:val="false"/>
          <w:color w:val="000000"/>
          <w:sz w:val="28"/>
        </w:rPr>
        <w:t xml:space="preserve">       а) с начала эксплуатации ___________ часов _________ посадок _____ лет</w:t>
      </w:r>
    </w:p>
    <w:p>
      <w:pPr>
        <w:spacing w:after="0"/>
        <w:ind w:left="0"/>
        <w:jc w:val="both"/>
      </w:pPr>
      <w:r>
        <w:rPr>
          <w:rFonts w:ascii="Times New Roman"/>
          <w:b w:val="false"/>
          <w:i w:val="false"/>
          <w:color w:val="000000"/>
          <w:sz w:val="28"/>
        </w:rPr>
        <w:t xml:space="preserve">       б) после последнего ремонта: _______ часов _________ посадок _____ лет</w:t>
      </w:r>
    </w:p>
    <w:p>
      <w:pPr>
        <w:spacing w:after="0"/>
        <w:ind w:left="0"/>
        <w:jc w:val="both"/>
      </w:pPr>
      <w:r>
        <w:rPr>
          <w:rFonts w:ascii="Times New Roman"/>
          <w:b w:val="false"/>
          <w:i w:val="false"/>
          <w:color w:val="000000"/>
          <w:sz w:val="28"/>
        </w:rPr>
        <w:t xml:space="preserve">       7. Остаток ресурса до ремонта: ______ часов _________ посадок _____ лет</w:t>
      </w:r>
    </w:p>
    <w:p>
      <w:pPr>
        <w:spacing w:after="0"/>
        <w:ind w:left="0"/>
        <w:jc w:val="both"/>
      </w:pPr>
      <w:r>
        <w:rPr>
          <w:rFonts w:ascii="Times New Roman"/>
          <w:b w:val="false"/>
          <w:i w:val="false"/>
          <w:color w:val="000000"/>
          <w:sz w:val="28"/>
        </w:rPr>
        <w:t xml:space="preserve">       8. Тип и количество двигателей ___________________________________</w:t>
      </w:r>
    </w:p>
    <w:p>
      <w:pPr>
        <w:spacing w:after="0"/>
        <w:ind w:left="0"/>
        <w:jc w:val="both"/>
      </w:pPr>
      <w:r>
        <w:rPr>
          <w:rFonts w:ascii="Times New Roman"/>
          <w:b w:val="false"/>
          <w:i w:val="false"/>
          <w:color w:val="000000"/>
          <w:sz w:val="28"/>
        </w:rPr>
        <w:t xml:space="preserve">       9. Тип воздушных винтов ________________________________________</w:t>
      </w:r>
    </w:p>
    <w:p>
      <w:pPr>
        <w:spacing w:after="0"/>
        <w:ind w:left="0"/>
        <w:jc w:val="both"/>
      </w:pPr>
      <w:r>
        <w:rPr>
          <w:rFonts w:ascii="Times New Roman"/>
          <w:b w:val="false"/>
          <w:i w:val="false"/>
          <w:color w:val="000000"/>
          <w:sz w:val="28"/>
        </w:rPr>
        <w:t xml:space="preserve">       10. Максимальная масса: а) взлета ________________ б) посадки _______</w:t>
      </w:r>
    </w:p>
    <w:p>
      <w:pPr>
        <w:spacing w:after="0"/>
        <w:ind w:left="0"/>
        <w:jc w:val="both"/>
      </w:pPr>
      <w:r>
        <w:rPr>
          <w:rFonts w:ascii="Times New Roman"/>
          <w:b w:val="false"/>
          <w:i w:val="false"/>
          <w:color w:val="000000"/>
          <w:sz w:val="28"/>
        </w:rPr>
        <w:t xml:space="preserve">       11. Количество мест: а) пассажиры _______________ б) экипаж ________</w:t>
      </w:r>
    </w:p>
    <w:p>
      <w:pPr>
        <w:spacing w:after="0"/>
        <w:ind w:left="0"/>
        <w:jc w:val="both"/>
      </w:pPr>
      <w:r>
        <w:rPr>
          <w:rFonts w:ascii="Times New Roman"/>
          <w:b w:val="false"/>
          <w:i w:val="false"/>
          <w:color w:val="000000"/>
          <w:sz w:val="28"/>
        </w:rPr>
        <w:t xml:space="preserve">       12. Свидетельство по шуму на местности ___________________________</w:t>
      </w:r>
    </w:p>
    <w:p>
      <w:pPr>
        <w:spacing w:after="0"/>
        <w:ind w:left="0"/>
        <w:jc w:val="both"/>
      </w:pPr>
      <w:r>
        <w:rPr>
          <w:rFonts w:ascii="Times New Roman"/>
          <w:b w:val="false"/>
          <w:i w:val="false"/>
          <w:color w:val="000000"/>
          <w:sz w:val="28"/>
        </w:rPr>
        <w:t xml:space="preserve">       13. Собственник воздушного судна и его адрес ______________________</w:t>
      </w:r>
    </w:p>
    <w:p>
      <w:pPr>
        <w:spacing w:after="0"/>
        <w:ind w:left="0"/>
        <w:jc w:val="both"/>
      </w:pPr>
      <w:r>
        <w:rPr>
          <w:rFonts w:ascii="Times New Roman"/>
          <w:b w:val="false"/>
          <w:i w:val="false"/>
          <w:color w:val="000000"/>
          <w:sz w:val="28"/>
        </w:rPr>
        <w:t xml:space="preserve">       14. Эксплуатант воздушного судна, номер свидетельства эксплуатанта и его юридический адрес ___________________________________________________</w:t>
      </w:r>
    </w:p>
    <w:p>
      <w:pPr>
        <w:spacing w:after="0"/>
        <w:ind w:left="0"/>
        <w:jc w:val="both"/>
      </w:pPr>
      <w:r>
        <w:rPr>
          <w:rFonts w:ascii="Times New Roman"/>
          <w:b w:val="false"/>
          <w:i w:val="false"/>
          <w:color w:val="000000"/>
          <w:sz w:val="28"/>
        </w:rPr>
        <w:t xml:space="preserve">       15. Наименование организации по техническому обслуживанию воздушного судна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 (собственник/эксплуатант):</w:t>
      </w:r>
    </w:p>
    <w:p>
      <w:pPr>
        <w:spacing w:after="0"/>
        <w:ind w:left="0"/>
        <w:jc w:val="both"/>
      </w:pPr>
      <w:r>
        <w:rPr>
          <w:rFonts w:ascii="Times New Roman"/>
          <w:b w:val="false"/>
          <w:i w:val="false"/>
          <w:color w:val="000000"/>
          <w:sz w:val="28"/>
        </w:rPr>
        <w:t xml:space="preserve">       Полноту и достоверность предоставленных сведений подтверждаю.</w:t>
      </w:r>
    </w:p>
    <w:p>
      <w:pPr>
        <w:spacing w:after="0"/>
        <w:ind w:left="0"/>
        <w:jc w:val="both"/>
      </w:pPr>
      <w:r>
        <w:rPr>
          <w:rFonts w:ascii="Times New Roman"/>
          <w:b w:val="false"/>
          <w:i w:val="false"/>
          <w:color w:val="000000"/>
          <w:sz w:val="28"/>
        </w:rPr>
        <w:t xml:space="preserve">       Заявитель удостоверяет заявление электронной цифровой подписью</w:t>
      </w:r>
    </w:p>
    <w:p>
      <w:pPr>
        <w:spacing w:after="0"/>
        <w:ind w:left="0"/>
        <w:jc w:val="both"/>
      </w:pPr>
      <w:r>
        <w:rPr>
          <w:rFonts w:ascii="Times New Roman"/>
          <w:b w:val="false"/>
          <w:i w:val="false"/>
          <w:color w:val="000000"/>
          <w:sz w:val="28"/>
        </w:rPr>
        <w:t xml:space="preserve">       Дата подачи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275"/>
    <w:p>
      <w:pPr>
        <w:spacing w:after="0"/>
        <w:ind w:left="0"/>
        <w:jc w:val="left"/>
      </w:pPr>
      <w:r>
        <w:rPr>
          <w:rFonts w:ascii="Times New Roman"/>
          <w:b/>
          <w:i w:val="false"/>
          <w:color w:val="000000"/>
        </w:rPr>
        <w:t xml:space="preserve"> Заявка</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выдать Разрешение на выполнение специального полета (специальный сертификат летной годности) гражданскому воздушному судну: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свидетельства о государственной регистрации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выдачи свидетельства о государственной регистрации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Государственный и регистрационный опознавательный знак гражданского воздушного судна (далее –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Серийный (заводской) номер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изготовления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Назначение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базирования ГВС (город, аэропорт,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Цель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Маршрут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Сведения об эксплуатанте/собственнике: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Сведения о заявителе: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Фамилия, имя, отчество (если оно указано в документе, удостоверяющем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Лица (экипаж), выполняющие полет: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воздушном судне: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ГВС с 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крайнего ремонта либо периодического технического обслуживания (далее – 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крайнего ремонта либо периодического ТО: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либо периодического ТО: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продления ресурса ГВС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Сведения о двигателях и воздушных винтах: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Вспомогательная силовая установка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продления ресурса двигателя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Гражданское воздушное судно проинспектировано в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Отклонения от требований к летной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Эксплуатационные (принятые)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Информация от организаций, ответственных за типовую конструкцию: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Декларация ответственного руководителя: Я, нижеподписавшийся, подтверждаю, что вышеуказанное гражданское воздушное судно было обследовано и в состоянии выполнять безопасный полет, а также полноту и достоверность предоставленных сведений подтверждаю.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цифровых системах (собственник/эксплуатант):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 w:id="276"/>
    <w:p>
      <w:pPr>
        <w:spacing w:after="0"/>
        <w:ind w:left="0"/>
        <w:jc w:val="left"/>
      </w:pPr>
      <w:r>
        <w:rPr>
          <w:rFonts w:ascii="Times New Roman"/>
          <w:b/>
          <w:i w:val="false"/>
          <w:color w:val="000000"/>
        </w:rPr>
        <w:t xml:space="preserve"> Заявка на получения разрешения на использование радиопередающей аппаратуры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выдать Разрешение на использование радиопередающей аппаратуры воздушного судна, внесенного в Государственный реестр №____ "__" ______ 20_____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и эксплуатанта воздушного судна, телефон, факс___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цифровых системах (собственник/эксплуатант):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277"/>
    <w:p>
      <w:pPr>
        <w:spacing w:after="0"/>
        <w:ind w:left="0"/>
        <w:jc w:val="left"/>
      </w:pPr>
      <w:r>
        <w:rPr>
          <w:rFonts w:ascii="Times New Roman"/>
          <w:b/>
          <w:i w:val="false"/>
          <w:color w:val="000000"/>
        </w:rPr>
        <w:t xml:space="preserve"> Заявка</w:t>
      </w:r>
    </w:p>
    <w:bookmarkEnd w:id="277"/>
    <w:bookmarkStart w:name="z396" w:id="278"/>
    <w:p>
      <w:pPr>
        <w:spacing w:after="0"/>
        <w:ind w:left="0"/>
        <w:jc w:val="both"/>
      </w:pPr>
      <w:r>
        <w:rPr>
          <w:rFonts w:ascii="Times New Roman"/>
          <w:b w:val="false"/>
          <w:i w:val="false"/>
          <w:color w:val="000000"/>
          <w:sz w:val="28"/>
        </w:rPr>
        <w:t>
      Прошу выдать Экспортный сертификат летной годности:</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в Государственный реестр ГВС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типовой конструкции (указать о выполненных крупных модификациях и ремонтах):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импортера: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импортера: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требования государства-импортера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типа государства разработчика: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ГВС (город, аэропорт,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цифровых системах (собственник/эксплуатант):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399" w:id="279"/>
    <w:p>
      <w:pPr>
        <w:spacing w:after="0"/>
        <w:ind w:left="0"/>
        <w:jc w:val="both"/>
      </w:pPr>
      <w:r>
        <w:rPr>
          <w:rFonts w:ascii="Times New Roman"/>
          <w:b w:val="false"/>
          <w:i w:val="false"/>
          <w:color w:val="000000"/>
          <w:sz w:val="28"/>
        </w:rPr>
        <w:t>
      Заявка на получение сертификата эксплуатанта (СЭ) на бумажном носителе или в форме электронного документа</w:t>
      </w:r>
    </w:p>
    <w:bookmarkEnd w:id="279"/>
    <w:bookmarkStart w:name="z400" w:id="280"/>
    <w:p>
      <w:pPr>
        <w:spacing w:after="0"/>
        <w:ind w:left="0"/>
        <w:jc w:val="both"/>
      </w:pPr>
      <w:r>
        <w:rPr>
          <w:rFonts w:ascii="Times New Roman"/>
          <w:b w:val="false"/>
          <w:i w:val="false"/>
          <w:color w:val="000000"/>
          <w:sz w:val="28"/>
        </w:rPr>
        <w:t>
      Заполняется кандидатом</w:t>
      </w:r>
    </w:p>
    <w:bookmarkEnd w:id="280"/>
    <w:bookmarkStart w:name="z401" w:id="281"/>
    <w:p>
      <w:pPr>
        <w:spacing w:after="0"/>
        <w:ind w:left="0"/>
        <w:jc w:val="both"/>
      </w:pPr>
      <w:r>
        <w:rPr>
          <w:rFonts w:ascii="Times New Roman"/>
          <w:b w:val="false"/>
          <w:i w:val="false"/>
          <w:color w:val="000000"/>
          <w:sz w:val="28"/>
        </w:rPr>
        <w:t>
      Первоначальная выдача ☐</w:t>
      </w:r>
    </w:p>
    <w:bookmarkEnd w:id="281"/>
    <w:bookmarkStart w:name="z402" w:id="282"/>
    <w:p>
      <w:pPr>
        <w:spacing w:after="0"/>
        <w:ind w:left="0"/>
        <w:jc w:val="both"/>
      </w:pPr>
      <w:r>
        <w:rPr>
          <w:rFonts w:ascii="Times New Roman"/>
          <w:b w:val="false"/>
          <w:i w:val="false"/>
          <w:color w:val="000000"/>
          <w:sz w:val="28"/>
        </w:rPr>
        <w:t>
      Очередная выдача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Официальное название компании и коммерческое название (если отличается):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Юридический и фактический адрес, телефон, факс,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Местонахождение и адрес основного места деятельности заявителя, основной эксплуатационной базы и базы технического обслуживания или местонахождение и название организаций по ремонту авиационной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Предполагаемая дата начала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основные сотрудники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Руководитель эксплуатанта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Руководитель инспекции по безопасности полетов или назначенное ответственное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Руководитель летной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Руководитель по поддержанию летной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Руководитель по наземному обслуживанию или назначенное ответственное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Руководитель службы по подготовке персонала или назначенное ответственное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Руководитель службы авиационной безопасности или назначенное ответственное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Руководитель службы бортпроводников (для эксплуатантов, осуществляющих перевозку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Руководитель службы качества или назначенное ответственное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виды перевозок заявителя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планирует самостоятельно осуществлять техническое обслуживание воздушных судов или выполнять на основании договоров: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предлагаемых полетов: пассажирские/грузовые//почтовые, дневные или ночные по правилам визуальных полетов (ПВП) или правилам полетов по приборам (ППП), а также информацию о планируемой перевозке опасных грузов: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воздушных судах и предполагаемых районах полетов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судах (собственные, арендованные):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воздушных судов по типу, модели и версии, национальные опознавательные и регистрационные знаки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Пассажировместимость (мест) и/или полезная загрузка: (килограмм, тонн), максимальная допустимая взлетная масса ВС (MTOW):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Географический район(ы) предполагаемых полетов: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EUR ☐ AFI ☐ NAT ☐ NAM ☐ CAR ☐ SAM ☐ MID ASIA ☐ PAC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воздушных судов: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типах полетов, специальных ограничениях и разрешениях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внутренние, регулярные международные, нерегулярные внутренние, нерегулярные международные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подготовке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подготовка персонала (пилотажные тренажеры для летного персонала и/или тренажерные установки для кабинного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в условиях ограниченной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Заход на посадку и посадка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4"/>
          <w:p>
            <w:pPr>
              <w:spacing w:after="20"/>
              <w:ind w:left="20"/>
              <w:jc w:val="both"/>
            </w:pPr>
            <w:r>
              <w:rPr>
                <w:rFonts w:ascii="Times New Roman"/>
                <w:b w:val="false"/>
                <w:i w:val="false"/>
                <w:color w:val="000000"/>
                <w:sz w:val="20"/>
              </w:rPr>
              <w:t>
CAT: __________</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RVR:________ m;</w:t>
            </w:r>
          </w:p>
          <w:p>
            <w:pPr>
              <w:spacing w:after="20"/>
              <w:ind w:left="20"/>
              <w:jc w:val="both"/>
            </w:pPr>
            <w:r>
              <w:rPr>
                <w:rFonts w:ascii="Times New Roman"/>
                <w:b w:val="false"/>
                <w:i w:val="false"/>
                <w:color w:val="000000"/>
                <w:sz w:val="20"/>
              </w:rPr>
              <w:t>
DH__________ 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RVR:________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Расширенные эксплуатационные возможности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 Неприменимо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 Неприменимо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время: _______ мин Максимальное время полета до запасного аэродрома: ______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спецификации (AR) для полетов в условиях PBN: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летной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 должность</w:t>
            </w:r>
          </w:p>
        </w:tc>
      </w:tr>
    </w:tbl>
    <w:bookmarkStart w:name="z407" w:id="285"/>
    <w:p>
      <w:pPr>
        <w:spacing w:after="0"/>
        <w:ind w:left="0"/>
        <w:jc w:val="both"/>
      </w:pPr>
      <w:r>
        <w:rPr>
          <w:rFonts w:ascii="Times New Roman"/>
          <w:b w:val="false"/>
          <w:i w:val="false"/>
          <w:color w:val="000000"/>
          <w:sz w:val="28"/>
        </w:rPr>
        <w:t>
      Форма</w:t>
      </w:r>
    </w:p>
    <w:bookmarkEnd w:id="285"/>
    <w:p>
      <w:pPr>
        <w:spacing w:after="0"/>
        <w:ind w:left="0"/>
        <w:jc w:val="both"/>
      </w:pPr>
      <w:bookmarkStart w:name="z408" w:id="286"/>
      <w:r>
        <w:rPr>
          <w:rFonts w:ascii="Times New Roman"/>
          <w:b w:val="false"/>
          <w:i w:val="false"/>
          <w:color w:val="000000"/>
          <w:sz w:val="28"/>
        </w:rPr>
        <w:t>
      Первому руководителю уполномоченной организации</w:t>
      </w:r>
    </w:p>
    <w:bookmarkEnd w:id="286"/>
    <w:p>
      <w:pPr>
        <w:spacing w:after="0"/>
        <w:ind w:left="0"/>
        <w:jc w:val="both"/>
      </w:pPr>
      <w:r>
        <w:rPr>
          <w:rFonts w:ascii="Times New Roman"/>
          <w:b w:val="false"/>
          <w:i w:val="false"/>
          <w:color w:val="000000"/>
          <w:sz w:val="28"/>
        </w:rPr>
        <w:t xml:space="preserve">       от_______________________________</w:t>
      </w:r>
    </w:p>
    <w:p>
      <w:pPr>
        <w:spacing w:after="0"/>
        <w:ind w:left="0"/>
        <w:jc w:val="both"/>
      </w:pPr>
      <w:r>
        <w:rPr>
          <w:rFonts w:ascii="Times New Roman"/>
          <w:b w:val="false"/>
          <w:i w:val="false"/>
          <w:color w:val="000000"/>
          <w:sz w:val="28"/>
        </w:rPr>
        <w:t xml:space="preserve">       (полное название заявителя)</w:t>
      </w:r>
    </w:p>
    <w:p>
      <w:pPr>
        <w:spacing w:after="0"/>
        <w:ind w:left="0"/>
        <w:jc w:val="both"/>
      </w:pPr>
      <w:r>
        <w:rPr>
          <w:rFonts w:ascii="Times New Roman"/>
          <w:b w:val="false"/>
          <w:i w:val="false"/>
          <w:color w:val="000000"/>
          <w:sz w:val="28"/>
        </w:rPr>
        <w:t xml:space="preserve">       Заявка на внесение изменений в сертификат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p>
      <w:pPr>
        <w:spacing w:after="0"/>
        <w:ind w:left="0"/>
        <w:jc w:val="both"/>
      </w:pPr>
      <w:r>
        <w:rPr>
          <w:rFonts w:ascii="Times New Roman"/>
          <w:b w:val="false"/>
          <w:i w:val="false"/>
          <w:color w:val="000000"/>
          <w:sz w:val="28"/>
        </w:rPr>
        <w:t xml:space="preserve">       Прошу внести изменения в сертификат эксплуатанта от _________ 20__года № ___ и/или эксплуатационные спецификации в связи с изменением: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409" w:id="287"/>
      <w:r>
        <w:rPr>
          <w:rFonts w:ascii="Times New Roman"/>
          <w:b w:val="false"/>
          <w:i w:val="false"/>
          <w:color w:val="000000"/>
          <w:sz w:val="28"/>
        </w:rPr>
        <w:t>
      Полноту и достоверность предоставленных сведений подтверждаю.</w:t>
      </w:r>
    </w:p>
    <w:bookmarkEnd w:id="287"/>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(Электронная цифровая подпись) (Фамилия имя отчество)</w:t>
      </w:r>
    </w:p>
    <w:p>
      <w:pPr>
        <w:spacing w:after="0"/>
        <w:ind w:left="0"/>
        <w:jc w:val="both"/>
      </w:pPr>
      <w:r>
        <w:rPr>
          <w:rFonts w:ascii="Times New Roman"/>
          <w:b w:val="false"/>
          <w:i w:val="false"/>
          <w:color w:val="000000"/>
          <w:sz w:val="28"/>
        </w:rPr>
        <w:t xml:space="preserve">       Форма</w:t>
      </w:r>
    </w:p>
    <w:p>
      <w:pPr>
        <w:spacing w:after="0"/>
        <w:ind w:left="0"/>
        <w:jc w:val="both"/>
      </w:pPr>
      <w:r>
        <w:rPr>
          <w:rFonts w:ascii="Times New Roman"/>
          <w:b w:val="false"/>
          <w:i w:val="false"/>
          <w:color w:val="000000"/>
          <w:sz w:val="28"/>
        </w:rPr>
        <w:t xml:space="preserve">       Первому руководителю уполномоченной организации</w:t>
      </w:r>
    </w:p>
    <w:p>
      <w:pPr>
        <w:spacing w:after="0"/>
        <w:ind w:left="0"/>
        <w:jc w:val="both"/>
      </w:pPr>
      <w:r>
        <w:rPr>
          <w:rFonts w:ascii="Times New Roman"/>
          <w:b w:val="false"/>
          <w:i w:val="false"/>
          <w:color w:val="000000"/>
          <w:sz w:val="28"/>
        </w:rPr>
        <w:t xml:space="preserve">       от_______________________________</w:t>
      </w:r>
    </w:p>
    <w:p>
      <w:pPr>
        <w:spacing w:after="0"/>
        <w:ind w:left="0"/>
        <w:jc w:val="both"/>
      </w:pPr>
      <w:r>
        <w:rPr>
          <w:rFonts w:ascii="Times New Roman"/>
          <w:b w:val="false"/>
          <w:i w:val="false"/>
          <w:color w:val="000000"/>
          <w:sz w:val="28"/>
        </w:rPr>
        <w:t xml:space="preserve">       (полное название заявителя)</w:t>
      </w:r>
    </w:p>
    <w:p>
      <w:pPr>
        <w:spacing w:after="0"/>
        <w:ind w:left="0"/>
        <w:jc w:val="both"/>
      </w:pPr>
      <w:r>
        <w:rPr>
          <w:rFonts w:ascii="Times New Roman"/>
          <w:b w:val="false"/>
          <w:i w:val="false"/>
          <w:color w:val="000000"/>
          <w:sz w:val="28"/>
        </w:rPr>
        <w:t xml:space="preserve">       Заявка на внесение воздушных судов одного типа с эксплуатируемыми в эксплуатационные спецификации к сертификату эксплуатанта от _____20___года №____</w:t>
      </w:r>
    </w:p>
    <w:p>
      <w:pPr>
        <w:spacing w:after="0"/>
        <w:ind w:left="0"/>
        <w:jc w:val="both"/>
      </w:pPr>
      <w:r>
        <w:rPr>
          <w:rFonts w:ascii="Times New Roman"/>
          <w:b w:val="false"/>
          <w:i w:val="false"/>
          <w:color w:val="000000"/>
          <w:sz w:val="28"/>
        </w:rPr>
        <w:t xml:space="preserve">       Прошу внести изменения в эксплуатационные спецификации в связи 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собственность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410" w:id="288"/>
    <w:p>
      <w:pPr>
        <w:spacing w:after="0"/>
        <w:ind w:left="0"/>
        <w:jc w:val="both"/>
      </w:pPr>
      <w:r>
        <w:rPr>
          <w:rFonts w:ascii="Times New Roman"/>
          <w:b w:val="false"/>
          <w:i w:val="false"/>
          <w:color w:val="000000"/>
          <w:sz w:val="28"/>
        </w:rPr>
        <w:t>
      Сведения о воздушном судне</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411" w:id="289"/>
      <w:r>
        <w:rPr>
          <w:rFonts w:ascii="Times New Roman"/>
          <w:b w:val="false"/>
          <w:i w:val="false"/>
          <w:color w:val="000000"/>
          <w:sz w:val="28"/>
        </w:rPr>
        <w:t>
      Полноту и достоверность предоставленных сведений подтверждаю.</w:t>
      </w:r>
    </w:p>
    <w:bookmarkEnd w:id="289"/>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(Электронная цифровая подпись) (Фамилия имя отчество)</w:t>
      </w:r>
    </w:p>
    <w:p>
      <w:pPr>
        <w:spacing w:after="0"/>
        <w:ind w:left="0"/>
        <w:jc w:val="both"/>
      </w:pPr>
      <w:r>
        <w:rPr>
          <w:rFonts w:ascii="Times New Roman"/>
          <w:b w:val="false"/>
          <w:i w:val="false"/>
          <w:color w:val="000000"/>
          <w:sz w:val="28"/>
        </w:rPr>
        <w:t xml:space="preserve">       Форма</w:t>
      </w:r>
    </w:p>
    <w:p>
      <w:pPr>
        <w:spacing w:after="0"/>
        <w:ind w:left="0"/>
        <w:jc w:val="both"/>
      </w:pPr>
      <w:r>
        <w:rPr>
          <w:rFonts w:ascii="Times New Roman"/>
          <w:b w:val="false"/>
          <w:i w:val="false"/>
          <w:color w:val="000000"/>
          <w:sz w:val="28"/>
        </w:rPr>
        <w:t xml:space="preserve">       Первому руководителю уполномоченной организации</w:t>
      </w:r>
    </w:p>
    <w:p>
      <w:pPr>
        <w:spacing w:after="0"/>
        <w:ind w:left="0"/>
        <w:jc w:val="both"/>
      </w:pPr>
      <w:r>
        <w:rPr>
          <w:rFonts w:ascii="Times New Roman"/>
          <w:b w:val="false"/>
          <w:i w:val="false"/>
          <w:color w:val="000000"/>
          <w:sz w:val="28"/>
        </w:rPr>
        <w:t xml:space="preserve">       от_______________________________</w:t>
      </w:r>
    </w:p>
    <w:p>
      <w:pPr>
        <w:spacing w:after="0"/>
        <w:ind w:left="0"/>
        <w:jc w:val="both"/>
      </w:pPr>
      <w:r>
        <w:rPr>
          <w:rFonts w:ascii="Times New Roman"/>
          <w:b w:val="false"/>
          <w:i w:val="false"/>
          <w:color w:val="000000"/>
          <w:sz w:val="28"/>
        </w:rPr>
        <w:t xml:space="preserve">       (полное название заявителя)</w:t>
      </w:r>
    </w:p>
    <w:p>
      <w:pPr>
        <w:spacing w:after="0"/>
        <w:ind w:left="0"/>
        <w:jc w:val="both"/>
      </w:pPr>
      <w:r>
        <w:rPr>
          <w:rFonts w:ascii="Times New Roman"/>
          <w:b w:val="false"/>
          <w:i w:val="false"/>
          <w:color w:val="000000"/>
          <w:sz w:val="28"/>
        </w:rPr>
        <w:t xml:space="preserve">       Заявка на внесение воздушных судов других типов в эксплуатационные спецификации к сертификату эксплуатанта от _____20___года №____</w:t>
      </w:r>
    </w:p>
    <w:p>
      <w:pPr>
        <w:spacing w:after="0"/>
        <w:ind w:left="0"/>
        <w:jc w:val="both"/>
      </w:pPr>
      <w:r>
        <w:rPr>
          <w:rFonts w:ascii="Times New Roman"/>
          <w:b w:val="false"/>
          <w:i w:val="false"/>
          <w:color w:val="000000"/>
          <w:sz w:val="28"/>
        </w:rPr>
        <w:t xml:space="preserve">       Прошу внести изменения в эксплуатационные спецификации в связи 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собственность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412" w:id="290"/>
    <w:p>
      <w:pPr>
        <w:spacing w:after="0"/>
        <w:ind w:left="0"/>
        <w:jc w:val="both"/>
      </w:pPr>
      <w:r>
        <w:rPr>
          <w:rFonts w:ascii="Times New Roman"/>
          <w:b w:val="false"/>
          <w:i w:val="false"/>
          <w:color w:val="000000"/>
          <w:sz w:val="28"/>
        </w:rPr>
        <w:t>
      Сведения о воздушном судне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413" w:id="291"/>
      <w:r>
        <w:rPr>
          <w:rFonts w:ascii="Times New Roman"/>
          <w:b w:val="false"/>
          <w:i w:val="false"/>
          <w:color w:val="000000"/>
          <w:sz w:val="28"/>
        </w:rPr>
        <w:t>
      Полноту и достоверность предоставленных сведений подтверждаю.</w:t>
      </w:r>
    </w:p>
    <w:bookmarkEnd w:id="291"/>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(Электронная цифровая подпись) (Фамилия имя отчество)</w:t>
      </w:r>
    </w:p>
    <w:p>
      <w:pPr>
        <w:spacing w:after="0"/>
        <w:ind w:left="0"/>
        <w:jc w:val="both"/>
      </w:pPr>
      <w:r>
        <w:rPr>
          <w:rFonts w:ascii="Times New Roman"/>
          <w:b w:val="false"/>
          <w:i w:val="false"/>
          <w:color w:val="000000"/>
          <w:sz w:val="28"/>
        </w:rPr>
        <w:t xml:space="preserve">       Форма</w:t>
      </w:r>
    </w:p>
    <w:p>
      <w:pPr>
        <w:spacing w:after="0"/>
        <w:ind w:left="0"/>
        <w:jc w:val="both"/>
      </w:pPr>
      <w:r>
        <w:rPr>
          <w:rFonts w:ascii="Times New Roman"/>
          <w:b w:val="false"/>
          <w:i w:val="false"/>
          <w:color w:val="000000"/>
          <w:sz w:val="28"/>
        </w:rPr>
        <w:t xml:space="preserve">       Первому руководителю уполномоченной организации</w:t>
      </w:r>
    </w:p>
    <w:p>
      <w:pPr>
        <w:spacing w:after="0"/>
        <w:ind w:left="0"/>
        <w:jc w:val="both"/>
      </w:pPr>
      <w:r>
        <w:rPr>
          <w:rFonts w:ascii="Times New Roman"/>
          <w:b w:val="false"/>
          <w:i w:val="false"/>
          <w:color w:val="000000"/>
          <w:sz w:val="28"/>
        </w:rPr>
        <w:t xml:space="preserve">       от_______________________________</w:t>
      </w:r>
    </w:p>
    <w:p>
      <w:pPr>
        <w:spacing w:after="0"/>
        <w:ind w:left="0"/>
        <w:jc w:val="both"/>
      </w:pPr>
      <w:r>
        <w:rPr>
          <w:rFonts w:ascii="Times New Roman"/>
          <w:b w:val="false"/>
          <w:i w:val="false"/>
          <w:color w:val="000000"/>
          <w:sz w:val="28"/>
        </w:rPr>
        <w:t xml:space="preserve">       (полное название заявителя)</w:t>
      </w:r>
    </w:p>
    <w:p>
      <w:pPr>
        <w:spacing w:after="0"/>
        <w:ind w:left="0"/>
        <w:jc w:val="both"/>
      </w:pPr>
      <w:r>
        <w:rPr>
          <w:rFonts w:ascii="Times New Roman"/>
          <w:b w:val="false"/>
          <w:i w:val="false"/>
          <w:color w:val="000000"/>
          <w:sz w:val="28"/>
        </w:rPr>
        <w:t xml:space="preserve">       Заявка на внесение в эксплуатационные спецификации других видов полетов в том числе специальные утверждения сертификата эксплуатанта от _____20___года №____</w:t>
      </w:r>
    </w:p>
    <w:p>
      <w:pPr>
        <w:spacing w:after="0"/>
        <w:ind w:left="0"/>
        <w:jc w:val="both"/>
      </w:pPr>
      <w:r>
        <w:rPr>
          <w:rFonts w:ascii="Times New Roman"/>
          <w:b w:val="false"/>
          <w:i w:val="false"/>
          <w:color w:val="000000"/>
          <w:sz w:val="28"/>
        </w:rPr>
        <w:t xml:space="preserve">       Прошу внести изменения в эксплуатационные спецификации других видов полетов в том числе специальные утверждения: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EDTO/ETOPS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 HLA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Расширенные эксплуатационные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заявителем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414" w:id="292"/>
    <w:p>
      <w:pPr>
        <w:spacing w:after="0"/>
        <w:ind w:left="0"/>
        <w:jc w:val="both"/>
      </w:pPr>
      <w:r>
        <w:rPr>
          <w:rFonts w:ascii="Times New Roman"/>
          <w:b w:val="false"/>
          <w:i w:val="false"/>
          <w:color w:val="000000"/>
          <w:sz w:val="28"/>
        </w:rPr>
        <w:t>
      Сведения о воздушном судне</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заводской номер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415" w:id="293"/>
      <w:r>
        <w:rPr>
          <w:rFonts w:ascii="Times New Roman"/>
          <w:b w:val="false"/>
          <w:i w:val="false"/>
          <w:color w:val="000000"/>
          <w:sz w:val="28"/>
        </w:rPr>
        <w:t>
      Полноту и достоверность предоставленных сведений подтверждаю.</w:t>
      </w:r>
    </w:p>
    <w:bookmarkEnd w:id="293"/>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(Электронная цифровая подпись) (Фамилия имя отчество)</w:t>
      </w:r>
    </w:p>
    <w:p>
      <w:pPr>
        <w:spacing w:after="0"/>
        <w:ind w:left="0"/>
        <w:jc w:val="both"/>
      </w:pPr>
      <w:r>
        <w:rPr>
          <w:rFonts w:ascii="Times New Roman"/>
          <w:b w:val="false"/>
          <w:i w:val="false"/>
          <w:color w:val="000000"/>
          <w:sz w:val="28"/>
        </w:rPr>
        <w:t xml:space="preserve">       Форма</w:t>
      </w:r>
    </w:p>
    <w:p>
      <w:pPr>
        <w:spacing w:after="0"/>
        <w:ind w:left="0"/>
        <w:jc w:val="both"/>
      </w:pPr>
      <w:r>
        <w:rPr>
          <w:rFonts w:ascii="Times New Roman"/>
          <w:b w:val="false"/>
          <w:i w:val="false"/>
          <w:color w:val="000000"/>
          <w:sz w:val="28"/>
        </w:rPr>
        <w:t xml:space="preserve">       Первому руководителю уполномоченной организации</w:t>
      </w:r>
    </w:p>
    <w:p>
      <w:pPr>
        <w:spacing w:after="0"/>
        <w:ind w:left="0"/>
        <w:jc w:val="both"/>
      </w:pPr>
      <w:r>
        <w:rPr>
          <w:rFonts w:ascii="Times New Roman"/>
          <w:b w:val="false"/>
          <w:i w:val="false"/>
          <w:color w:val="000000"/>
          <w:sz w:val="28"/>
        </w:rPr>
        <w:t xml:space="preserve">       от_______________________________</w:t>
      </w:r>
    </w:p>
    <w:p>
      <w:pPr>
        <w:spacing w:after="0"/>
        <w:ind w:left="0"/>
        <w:jc w:val="both"/>
      </w:pPr>
      <w:r>
        <w:rPr>
          <w:rFonts w:ascii="Times New Roman"/>
          <w:b w:val="false"/>
          <w:i w:val="false"/>
          <w:color w:val="000000"/>
          <w:sz w:val="28"/>
        </w:rPr>
        <w:t xml:space="preserve">       (полное название заявителя)</w:t>
      </w:r>
    </w:p>
    <w:p>
      <w:pPr>
        <w:spacing w:after="0"/>
        <w:ind w:left="0"/>
        <w:jc w:val="both"/>
      </w:pPr>
      <w:r>
        <w:rPr>
          <w:rFonts w:ascii="Times New Roman"/>
          <w:b w:val="false"/>
          <w:i w:val="false"/>
          <w:color w:val="000000"/>
          <w:sz w:val="28"/>
        </w:rPr>
        <w:t xml:space="preserve">       Заявка на исключение из эксплуатационных спецификации к сертификату эксплуатанта от _____20___года №____ воздушных судов</w:t>
      </w:r>
    </w:p>
    <w:p>
      <w:pPr>
        <w:spacing w:after="0"/>
        <w:ind w:left="0"/>
        <w:jc w:val="both"/>
      </w:pPr>
      <w:r>
        <w:rPr>
          <w:rFonts w:ascii="Times New Roman"/>
          <w:b w:val="false"/>
          <w:i w:val="false"/>
          <w:color w:val="000000"/>
          <w:sz w:val="28"/>
        </w:rPr>
        <w:t xml:space="preserve">       Прошу исключить из эксплуатационных спецификации частей воздушные 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416" w:id="294"/>
      <w:r>
        <w:rPr>
          <w:rFonts w:ascii="Times New Roman"/>
          <w:b w:val="false"/>
          <w:i w:val="false"/>
          <w:color w:val="000000"/>
          <w:sz w:val="28"/>
        </w:rPr>
        <w:t>
      Полноту и достоверность предоставленных сведений подтверждаю.</w:t>
      </w:r>
    </w:p>
    <w:bookmarkEnd w:id="294"/>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(Электронная цифровая подпись) (Фамилия имя отчество)</w:t>
      </w:r>
    </w:p>
    <w:p>
      <w:pPr>
        <w:spacing w:after="0"/>
        <w:ind w:left="0"/>
        <w:jc w:val="both"/>
      </w:pPr>
      <w:r>
        <w:rPr>
          <w:rFonts w:ascii="Times New Roman"/>
          <w:b w:val="false"/>
          <w:i w:val="false"/>
          <w:color w:val="000000"/>
          <w:sz w:val="28"/>
        </w:rPr>
        <w:t xml:space="preserve">       Форма</w:t>
      </w:r>
    </w:p>
    <w:p>
      <w:pPr>
        <w:spacing w:after="0"/>
        <w:ind w:left="0"/>
        <w:jc w:val="both"/>
      </w:pPr>
      <w:r>
        <w:rPr>
          <w:rFonts w:ascii="Times New Roman"/>
          <w:b w:val="false"/>
          <w:i w:val="false"/>
          <w:color w:val="000000"/>
          <w:sz w:val="28"/>
        </w:rPr>
        <w:t xml:space="preserve">       Первому руководителю уполномоченной организации</w:t>
      </w:r>
    </w:p>
    <w:p>
      <w:pPr>
        <w:spacing w:after="0"/>
        <w:ind w:left="0"/>
        <w:jc w:val="both"/>
      </w:pPr>
      <w:r>
        <w:rPr>
          <w:rFonts w:ascii="Times New Roman"/>
          <w:b w:val="false"/>
          <w:i w:val="false"/>
          <w:color w:val="000000"/>
          <w:sz w:val="28"/>
        </w:rPr>
        <w:t xml:space="preserve">       от_______________________________</w:t>
      </w:r>
    </w:p>
    <w:p>
      <w:pPr>
        <w:spacing w:after="0"/>
        <w:ind w:left="0"/>
        <w:jc w:val="both"/>
      </w:pPr>
      <w:r>
        <w:rPr>
          <w:rFonts w:ascii="Times New Roman"/>
          <w:b w:val="false"/>
          <w:i w:val="false"/>
          <w:color w:val="000000"/>
          <w:sz w:val="28"/>
        </w:rPr>
        <w:t xml:space="preserve">       (полное название заявителя)</w:t>
      </w:r>
    </w:p>
    <w:p>
      <w:pPr>
        <w:spacing w:after="0"/>
        <w:ind w:left="0"/>
        <w:jc w:val="both"/>
      </w:pPr>
      <w:r>
        <w:rPr>
          <w:rFonts w:ascii="Times New Roman"/>
          <w:b w:val="false"/>
          <w:i w:val="false"/>
          <w:color w:val="000000"/>
          <w:sz w:val="28"/>
        </w:rPr>
        <w:t xml:space="preserve">       Заявка на получение копии сертификата эксплуатанта заверенной печатью уполномоченной организации</w:t>
      </w:r>
    </w:p>
    <w:p>
      <w:pPr>
        <w:spacing w:after="0"/>
        <w:ind w:left="0"/>
        <w:jc w:val="both"/>
      </w:pPr>
      <w:r>
        <w:rPr>
          <w:rFonts w:ascii="Times New Roman"/>
          <w:b w:val="false"/>
          <w:i w:val="false"/>
          <w:color w:val="000000"/>
          <w:sz w:val="28"/>
        </w:rPr>
        <w:t xml:space="preserve">       Прошу выдать копию сертификата эксплуатанта от _________20__года №___, заверенной печатью уполномоченной организации.</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(Электронная цифровая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наименование уполномоченной организации</w:t>
            </w:r>
          </w:p>
          <w:p>
            <w:pPr>
              <w:spacing w:after="20"/>
              <w:ind w:left="20"/>
              <w:jc w:val="both"/>
            </w:pPr>
            <w:r>
              <w:rPr>
                <w:rFonts w:ascii="Times New Roman"/>
                <w:b w:val="false"/>
                <w:i w:val="false"/>
                <w:color w:val="000000"/>
                <w:sz w:val="20"/>
              </w:rPr>
              <w:t>от 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заявителя</w:t>
            </w:r>
          </w:p>
          <w:p>
            <w:pPr>
              <w:spacing w:after="20"/>
              <w:ind w:left="20"/>
              <w:jc w:val="both"/>
            </w:pPr>
            <w:r>
              <w:rPr>
                <w:rFonts w:ascii="Times New Roman"/>
                <w:b w:val="false"/>
                <w:i w:val="false"/>
                <w:color w:val="000000"/>
                <w:sz w:val="20"/>
              </w:rPr>
              <w:t>____________________ № удостоверения личности (паспорта)</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наименование организации юридического лица</w:t>
            </w:r>
          </w:p>
          <w:p>
            <w:pPr>
              <w:spacing w:after="20"/>
              <w:ind w:left="20"/>
              <w:jc w:val="both"/>
            </w:pPr>
            <w:r>
              <w:rPr>
                <w:rFonts w:ascii="Times New Roman"/>
                <w:b w:val="false"/>
                <w:i w:val="false"/>
                <w:color w:val="000000"/>
                <w:sz w:val="20"/>
              </w:rPr>
              <w:t>____________________________ адрес, контактный телефон</w:t>
            </w:r>
          </w:p>
          <w:p>
            <w:pPr>
              <w:spacing w:after="20"/>
              <w:ind w:left="20"/>
              <w:jc w:val="both"/>
            </w:pPr>
            <w:r>
              <w:rPr>
                <w:rFonts w:ascii="Times New Roman"/>
                <w:b w:val="false"/>
                <w:i w:val="false"/>
                <w:color w:val="000000"/>
                <w:sz w:val="20"/>
              </w:rPr>
              <w:t>____________________________(ИИН/БИН) 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государственную регистрацию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произвести государственную регистрацию воздушного судна (тип ВС) ________________: Выдать Внести изменения в Свидетельство о государственной регистрации в связи с изменением: собственника (владельца) гражданского воздушного судна и (или) его наименования и (или) его фамилии, имени, отчества (при его наличии); эксплуатанта гражданского воздушного судна и (или) его наименования; назначения гражданского воздушного судна, в связи с его переоборудованием; срока действия Свидетельства о государственной регистрации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воздушном судне: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прежней регистрации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опознавательный знак государства прежней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завода: (день,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(завод, 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произведен технический осмотр или летное испытание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воздушного судна до ремонта (в часах, посадках,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воздушное судно (нужное подчеркнуть):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5"/>
          <w:p>
            <w:pPr>
              <w:spacing w:after="20"/>
              <w:ind w:left="20"/>
              <w:jc w:val="both"/>
            </w:pPr>
            <w:r>
              <w:rPr>
                <w:rFonts w:ascii="Times New Roman"/>
                <w:b w:val="false"/>
                <w:i w:val="false"/>
                <w:color w:val="000000"/>
                <w:sz w:val="20"/>
              </w:rPr>
              <w:t>
1) право собственности;</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право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право оперативного управления;</w:t>
            </w:r>
          </w:p>
          <w:p>
            <w:pPr>
              <w:spacing w:after="20"/>
              <w:ind w:left="20"/>
              <w:jc w:val="both"/>
            </w:pPr>
            <w:r>
              <w:rPr>
                <w:rFonts w:ascii="Times New Roman"/>
                <w:b w:val="false"/>
                <w:i w:val="false"/>
                <w:color w:val="000000"/>
                <w:sz w:val="20"/>
              </w:rPr>
              <w:t>
4) право хозяйственного управления.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и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собственника (подчеркнуть):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6"/>
          <w:p>
            <w:pPr>
              <w:spacing w:after="20"/>
              <w:ind w:left="20"/>
              <w:jc w:val="both"/>
            </w:pPr>
            <w:r>
              <w:rPr>
                <w:rFonts w:ascii="Times New Roman"/>
                <w:b w:val="false"/>
                <w:i w:val="false"/>
                <w:color w:val="000000"/>
                <w:sz w:val="20"/>
              </w:rPr>
              <w:t>
1) физическое лицо;</w:t>
            </w:r>
          </w:p>
          <w:bookmarkEnd w:id="296"/>
          <w:p>
            <w:pPr>
              <w:spacing w:after="20"/>
              <w:ind w:left="20"/>
              <w:jc w:val="both"/>
            </w:pPr>
            <w:r>
              <w:rPr>
                <w:rFonts w:ascii="Times New Roman"/>
                <w:b w:val="false"/>
                <w:i w:val="false"/>
                <w:color w:val="000000"/>
                <w:sz w:val="20"/>
              </w:rPr>
              <w:t>
2) юридическое лицо.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собственника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______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 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эксплуатанта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 эксплуатанта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 _____20___года 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(Фамилия Имя Отчество (при его наличии), должность, номер телефона, факса и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под услуг (как Сертификата по шуму, радиопередающую аппаратуру) Заполните данные по ниже указанным таблицам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платы: №____ "__" _____20___года 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воздушного винта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отсутствия обременения на регистрируемое гражданское воздушное судно; наличия оборудования, обеспечивающее передачу данных о состоянии и местоположении борта, предназначенного для перевозки грузов посредством наземных и спутниковых каналов за исключением случаев внесения изменений в Государственный реестр и в Свидетельство о государственной регистрации; внесения платы за государственную регистрацию или перерегистрацию гражданских воздушных судов 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содержащихся в цифровых системах (Собственник/ Эксплуатант)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 (для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 (для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 "__" ___________ 20__года (для физического лица): _____________________________________ подпись, Фамилия Имя Отчество (при его наличии) "__" ___________ 20__года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w:t>
            </w:r>
            <w:r>
              <w:br/>
            </w:r>
            <w:r>
              <w:rPr>
                <w:rFonts w:ascii="Times New Roman"/>
                <w:b w:val="false"/>
                <w:i w:val="false"/>
                <w:color w:val="000000"/>
                <w:sz w:val="20"/>
              </w:rPr>
              <w:t>Ф.И.О. (при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w:t>
            </w:r>
            <w:r>
              <w:br/>
            </w:r>
            <w:r>
              <w:rPr>
                <w:rFonts w:ascii="Times New Roman"/>
                <w:b w:val="false"/>
                <w:i w:val="false"/>
                <w:color w:val="000000"/>
                <w:sz w:val="20"/>
              </w:rPr>
              <w:t>(ИИН/БИН) _________________</w:t>
            </w:r>
            <w:r>
              <w:br/>
            </w:r>
            <w:r>
              <w:rPr>
                <w:rFonts w:ascii="Times New Roman"/>
                <w:b w:val="false"/>
                <w:i w:val="false"/>
                <w:color w:val="000000"/>
                <w:sz w:val="20"/>
              </w:rPr>
              <w:t>Ф.И.О. (при наличии)</w:t>
            </w:r>
          </w:p>
        </w:tc>
      </w:tr>
    </w:tbl>
    <w:bookmarkStart w:name="z427" w:id="297"/>
    <w:p>
      <w:pPr>
        <w:spacing w:after="0"/>
        <w:ind w:left="0"/>
        <w:jc w:val="left"/>
      </w:pPr>
      <w:r>
        <w:rPr>
          <w:rFonts w:ascii="Times New Roman"/>
          <w:b/>
          <w:i w:val="false"/>
          <w:color w:val="000000"/>
        </w:rPr>
        <w:t xml:space="preserve"> Заявка </w:t>
      </w:r>
    </w:p>
    <w:bookmarkEnd w:id="297"/>
    <w:p>
      <w:pPr>
        <w:spacing w:after="0"/>
        <w:ind w:left="0"/>
        <w:jc w:val="both"/>
      </w:pPr>
      <w:bookmarkStart w:name="z428" w:id="298"/>
      <w:r>
        <w:rPr>
          <w:rFonts w:ascii="Times New Roman"/>
          <w:b w:val="false"/>
          <w:i w:val="false"/>
          <w:color w:val="000000"/>
          <w:sz w:val="28"/>
        </w:rPr>
        <w:t>
      Прошу исключить воздушное судно __________________________________________,</w:t>
      </w:r>
    </w:p>
    <w:bookmarkEnd w:id="298"/>
    <w:p>
      <w:pPr>
        <w:spacing w:after="0"/>
        <w:ind w:left="0"/>
        <w:jc w:val="both"/>
      </w:pPr>
      <w:r>
        <w:rPr>
          <w:rFonts w:ascii="Times New Roman"/>
          <w:b w:val="false"/>
          <w:i w:val="false"/>
          <w:color w:val="000000"/>
          <w:sz w:val="28"/>
        </w:rPr>
        <w:t xml:space="preserve">                                                 (тип воздушного судна)</w:t>
      </w:r>
    </w:p>
    <w:p>
      <w:pPr>
        <w:spacing w:after="0"/>
        <w:ind w:left="0"/>
        <w:jc w:val="both"/>
      </w:pPr>
      <w:r>
        <w:rPr>
          <w:rFonts w:ascii="Times New Roman"/>
          <w:b w:val="false"/>
          <w:i w:val="false"/>
          <w:color w:val="000000"/>
          <w:sz w:val="28"/>
        </w:rPr>
        <w:t xml:space="preserve">       принадлежащее: собственнику _______________________________________________</w:t>
      </w:r>
    </w:p>
    <w:p>
      <w:pPr>
        <w:spacing w:after="0"/>
        <w:ind w:left="0"/>
        <w:jc w:val="both"/>
      </w:pPr>
      <w:r>
        <w:rPr>
          <w:rFonts w:ascii="Times New Roman"/>
          <w:b w:val="false"/>
          <w:i w:val="false"/>
          <w:color w:val="000000"/>
          <w:sz w:val="28"/>
        </w:rPr>
        <w:t xml:space="preserve">       эксплуатанту ______________________________________________________________</w:t>
      </w:r>
    </w:p>
    <w:p>
      <w:pPr>
        <w:spacing w:after="0"/>
        <w:ind w:left="0"/>
        <w:jc w:val="both"/>
      </w:pPr>
      <w:r>
        <w:rPr>
          <w:rFonts w:ascii="Times New Roman"/>
          <w:b w:val="false"/>
          <w:i w:val="false"/>
          <w:color w:val="000000"/>
          <w:sz w:val="28"/>
        </w:rPr>
        <w:t xml:space="preserve">       из Государственного реестра гражданских воздушных судов Республики Казахстан и выдать на него Свидетельство об исключении.</w:t>
      </w:r>
    </w:p>
    <w:p>
      <w:pPr>
        <w:spacing w:after="0"/>
        <w:ind w:left="0"/>
        <w:jc w:val="both"/>
      </w:pPr>
      <w:r>
        <w:rPr>
          <w:rFonts w:ascii="Times New Roman"/>
          <w:b w:val="false"/>
          <w:i w:val="false"/>
          <w:color w:val="000000"/>
          <w:sz w:val="28"/>
        </w:rPr>
        <w:t xml:space="preserve">       Причина, по которой воздушное судно исключается _____________________________</w:t>
      </w:r>
    </w:p>
    <w:p>
      <w:pPr>
        <w:spacing w:after="0"/>
        <w:ind w:left="0"/>
        <w:jc w:val="both"/>
      </w:pPr>
      <w:r>
        <w:rPr>
          <w:rFonts w:ascii="Times New Roman"/>
          <w:b w:val="false"/>
          <w:i w:val="false"/>
          <w:color w:val="000000"/>
          <w:sz w:val="28"/>
        </w:rPr>
        <w:t xml:space="preserve">       Данные о воздушном судне:</w:t>
      </w:r>
    </w:p>
    <w:p>
      <w:pPr>
        <w:spacing w:after="0"/>
        <w:ind w:left="0"/>
        <w:jc w:val="both"/>
      </w:pPr>
      <w:r>
        <w:rPr>
          <w:rFonts w:ascii="Times New Roman"/>
          <w:b w:val="false"/>
          <w:i w:val="false"/>
          <w:color w:val="000000"/>
          <w:sz w:val="28"/>
        </w:rPr>
        <w:t xml:space="preserve">       1. Тип гражданского воздушного судна: _____________________________</w:t>
      </w:r>
    </w:p>
    <w:p>
      <w:pPr>
        <w:spacing w:after="0"/>
        <w:ind w:left="0"/>
        <w:jc w:val="both"/>
      </w:pPr>
      <w:r>
        <w:rPr>
          <w:rFonts w:ascii="Times New Roman"/>
          <w:b w:val="false"/>
          <w:i w:val="false"/>
          <w:color w:val="000000"/>
          <w:sz w:val="28"/>
        </w:rPr>
        <w:t xml:space="preserve">       2. Опознавательный знак: _________________________________________</w:t>
      </w:r>
    </w:p>
    <w:p>
      <w:pPr>
        <w:spacing w:after="0"/>
        <w:ind w:left="0"/>
        <w:jc w:val="both"/>
      </w:pPr>
      <w:r>
        <w:rPr>
          <w:rFonts w:ascii="Times New Roman"/>
          <w:b w:val="false"/>
          <w:i w:val="false"/>
          <w:color w:val="000000"/>
          <w:sz w:val="28"/>
        </w:rPr>
        <w:t xml:space="preserve">       3. Серийный (заводской) номер: ____________________________________</w:t>
      </w:r>
    </w:p>
    <w:p>
      <w:pPr>
        <w:spacing w:after="0"/>
        <w:ind w:left="0"/>
        <w:jc w:val="both"/>
      </w:pPr>
      <w:r>
        <w:rPr>
          <w:rFonts w:ascii="Times New Roman"/>
          <w:b w:val="false"/>
          <w:i w:val="false"/>
          <w:color w:val="000000"/>
          <w:sz w:val="28"/>
        </w:rPr>
        <w:t xml:space="preserve">       4. Дата выпуска с завода: (день, месяц, год) __________________________</w:t>
      </w:r>
    </w:p>
    <w:p>
      <w:pPr>
        <w:spacing w:after="0"/>
        <w:ind w:left="0"/>
        <w:jc w:val="both"/>
      </w:pPr>
      <w:r>
        <w:rPr>
          <w:rFonts w:ascii="Times New Roman"/>
          <w:b w:val="false"/>
          <w:i w:val="false"/>
          <w:color w:val="000000"/>
          <w:sz w:val="28"/>
        </w:rPr>
        <w:t xml:space="preserve">       5. Изготовитель (завод, государство): _______________________________</w:t>
      </w:r>
    </w:p>
    <w:p>
      <w:pPr>
        <w:spacing w:after="0"/>
        <w:ind w:left="0"/>
        <w:jc w:val="both"/>
      </w:pPr>
      <w:r>
        <w:rPr>
          <w:rFonts w:ascii="Times New Roman"/>
          <w:b w:val="false"/>
          <w:i w:val="false"/>
          <w:color w:val="000000"/>
          <w:sz w:val="28"/>
        </w:rPr>
        <w:t xml:space="preserve">       6. Назначение гражданского воздушного судна: ______________________</w:t>
      </w:r>
    </w:p>
    <w:p>
      <w:pPr>
        <w:spacing w:after="0"/>
        <w:ind w:left="0"/>
        <w:jc w:val="both"/>
      </w:pPr>
      <w:r>
        <w:rPr>
          <w:rFonts w:ascii="Times New Roman"/>
          <w:b w:val="false"/>
          <w:i w:val="false"/>
          <w:color w:val="000000"/>
          <w:sz w:val="28"/>
        </w:rPr>
        <w:t xml:space="preserve">       7. Мощность двигателя (кВт): _____________________________________</w:t>
      </w:r>
    </w:p>
    <w:p>
      <w:pPr>
        <w:spacing w:after="0"/>
        <w:ind w:left="0"/>
        <w:jc w:val="both"/>
      </w:pPr>
      <w:r>
        <w:rPr>
          <w:rFonts w:ascii="Times New Roman"/>
          <w:b w:val="false"/>
          <w:i w:val="false"/>
          <w:color w:val="000000"/>
          <w:sz w:val="28"/>
        </w:rPr>
        <w:t xml:space="preserve">       8. Максимальная взлетная масса ___________________________________</w:t>
      </w:r>
    </w:p>
    <w:p>
      <w:pPr>
        <w:spacing w:after="0"/>
        <w:ind w:left="0"/>
        <w:jc w:val="both"/>
      </w:pPr>
      <w:r>
        <w:rPr>
          <w:rFonts w:ascii="Times New Roman"/>
          <w:b w:val="false"/>
          <w:i w:val="false"/>
          <w:color w:val="000000"/>
          <w:sz w:val="28"/>
        </w:rPr>
        <w:t xml:space="preserve">       9. Остаток ресурса воздушного судно до ремонта: (в часах, посадках, годах)</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10. Кем и когда произведен технический осмотр или летное испытание: _</w:t>
      </w:r>
    </w:p>
    <w:p>
      <w:pPr>
        <w:spacing w:after="0"/>
        <w:ind w:left="0"/>
        <w:jc w:val="both"/>
      </w:pPr>
      <w:r>
        <w:rPr>
          <w:rFonts w:ascii="Times New Roman"/>
          <w:b w:val="false"/>
          <w:i w:val="false"/>
          <w:color w:val="000000"/>
          <w:sz w:val="28"/>
        </w:rPr>
        <w:t xml:space="preserve">       11. Дата снятия опознавательных знаков с воздушного судна:___________</w:t>
      </w:r>
    </w:p>
    <w:p>
      <w:pPr>
        <w:spacing w:after="0"/>
        <w:ind w:left="0"/>
        <w:jc w:val="both"/>
      </w:pPr>
      <w:r>
        <w:rPr>
          <w:rFonts w:ascii="Times New Roman"/>
          <w:b w:val="false"/>
          <w:i w:val="false"/>
          <w:color w:val="000000"/>
          <w:sz w:val="28"/>
        </w:rPr>
        <w:t xml:space="preserve">       12. Дата аннулирования 24-х битового кода: __________________________</w:t>
      </w:r>
    </w:p>
    <w:p>
      <w:pPr>
        <w:spacing w:after="0"/>
        <w:ind w:left="0"/>
        <w:jc w:val="both"/>
      </w:pPr>
      <w:r>
        <w:rPr>
          <w:rFonts w:ascii="Times New Roman"/>
          <w:b w:val="false"/>
          <w:i w:val="false"/>
          <w:color w:val="000000"/>
          <w:sz w:val="28"/>
        </w:rPr>
        <w:t xml:space="preserve">       13. Дата исключения ВС из приложения к Сертификату эксплуатанта (Свидетельства на выполнения авиационных работ) _______________________________________</w:t>
      </w:r>
    </w:p>
    <w:p>
      <w:pPr>
        <w:spacing w:after="0"/>
        <w:ind w:left="0"/>
        <w:jc w:val="both"/>
      </w:pPr>
      <w:r>
        <w:rPr>
          <w:rFonts w:ascii="Times New Roman"/>
          <w:b w:val="false"/>
          <w:i w:val="false"/>
          <w:color w:val="000000"/>
          <w:sz w:val="28"/>
        </w:rPr>
        <w:t xml:space="preserve">       14. Дата согласия залогодержателя ВС _______________________________</w:t>
      </w:r>
    </w:p>
    <w:p>
      <w:pPr>
        <w:spacing w:after="0"/>
        <w:ind w:left="0"/>
        <w:jc w:val="both"/>
      </w:pPr>
      <w:r>
        <w:rPr>
          <w:rFonts w:ascii="Times New Roman"/>
          <w:b w:val="false"/>
          <w:i w:val="false"/>
          <w:color w:val="000000"/>
          <w:sz w:val="28"/>
        </w:rPr>
        <w:t xml:space="preserve">       15. Дата списания ВС ______________________________________________</w:t>
      </w:r>
    </w:p>
    <w:p>
      <w:pPr>
        <w:spacing w:after="0"/>
        <w:ind w:left="0"/>
        <w:jc w:val="both"/>
      </w:pPr>
      <w:r>
        <w:rPr>
          <w:rFonts w:ascii="Times New Roman"/>
          <w:b w:val="false"/>
          <w:i w:val="false"/>
          <w:color w:val="000000"/>
          <w:sz w:val="28"/>
        </w:rPr>
        <w:t xml:space="preserve">       16. Место базирования: _____________________________________________</w:t>
      </w:r>
    </w:p>
    <w:p>
      <w:pPr>
        <w:spacing w:after="0"/>
        <w:ind w:left="0"/>
        <w:jc w:val="both"/>
      </w:pPr>
      <w:r>
        <w:rPr>
          <w:rFonts w:ascii="Times New Roman"/>
          <w:b w:val="false"/>
          <w:i w:val="false"/>
          <w:color w:val="000000"/>
          <w:sz w:val="28"/>
        </w:rPr>
        <w:t xml:space="preserve">       17. Государство, в которое экспортируется воздушное судно: _____________</w:t>
      </w:r>
    </w:p>
    <w:p>
      <w:pPr>
        <w:spacing w:after="0"/>
        <w:ind w:left="0"/>
        <w:jc w:val="both"/>
      </w:pPr>
      <w:r>
        <w:rPr>
          <w:rFonts w:ascii="Times New Roman"/>
          <w:b w:val="false"/>
          <w:i w:val="false"/>
          <w:color w:val="000000"/>
          <w:sz w:val="28"/>
        </w:rPr>
        <w:t xml:space="preserve">       18. Категория документа собственника (для юридического лица):</w:t>
      </w:r>
    </w:p>
    <w:p>
      <w:pPr>
        <w:spacing w:after="0"/>
        <w:ind w:left="0"/>
        <w:jc w:val="both"/>
      </w:pPr>
      <w:r>
        <w:rPr>
          <w:rFonts w:ascii="Times New Roman"/>
          <w:b w:val="false"/>
          <w:i w:val="false"/>
          <w:color w:val="000000"/>
          <w:sz w:val="28"/>
        </w:rPr>
        <w:t xml:space="preserve">       1) наименование юридического лица:__________________________________</w:t>
      </w:r>
    </w:p>
    <w:p>
      <w:pPr>
        <w:spacing w:after="0"/>
        <w:ind w:left="0"/>
        <w:jc w:val="both"/>
      </w:pPr>
      <w:r>
        <w:rPr>
          <w:rFonts w:ascii="Times New Roman"/>
          <w:b w:val="false"/>
          <w:i w:val="false"/>
          <w:color w:val="000000"/>
          <w:sz w:val="28"/>
        </w:rPr>
        <w:t xml:space="preserve">       2) БИН юридического лица: _________________________________________</w:t>
      </w:r>
    </w:p>
    <w:p>
      <w:pPr>
        <w:spacing w:after="0"/>
        <w:ind w:left="0"/>
        <w:jc w:val="both"/>
      </w:pPr>
      <w:r>
        <w:rPr>
          <w:rFonts w:ascii="Times New Roman"/>
          <w:b w:val="false"/>
          <w:i w:val="false"/>
          <w:color w:val="000000"/>
          <w:sz w:val="28"/>
        </w:rPr>
        <w:t xml:space="preserve">       3) юридический адрес собственника (область, район, населенный пункт, улица, номер дома, квартира) _____________________________________________________</w:t>
      </w:r>
    </w:p>
    <w:p>
      <w:pPr>
        <w:spacing w:after="0"/>
        <w:ind w:left="0"/>
        <w:jc w:val="both"/>
      </w:pPr>
      <w:r>
        <w:rPr>
          <w:rFonts w:ascii="Times New Roman"/>
          <w:b w:val="false"/>
          <w:i w:val="false"/>
          <w:color w:val="000000"/>
          <w:sz w:val="28"/>
        </w:rPr>
        <w:t xml:space="preserve">       4) номер телефона, факса и e-mail адрес собственника: ___________________</w:t>
      </w:r>
    </w:p>
    <w:p>
      <w:pPr>
        <w:spacing w:after="0"/>
        <w:ind w:left="0"/>
        <w:jc w:val="both"/>
      </w:pPr>
      <w:r>
        <w:rPr>
          <w:rFonts w:ascii="Times New Roman"/>
          <w:b w:val="false"/>
          <w:i w:val="false"/>
          <w:color w:val="000000"/>
          <w:sz w:val="28"/>
        </w:rPr>
        <w:t xml:space="preserve">       Категория документа собственника (для физического лица):</w:t>
      </w:r>
    </w:p>
    <w:p>
      <w:pPr>
        <w:spacing w:after="0"/>
        <w:ind w:left="0"/>
        <w:jc w:val="both"/>
      </w:pPr>
      <w:r>
        <w:rPr>
          <w:rFonts w:ascii="Times New Roman"/>
          <w:b w:val="false"/>
          <w:i w:val="false"/>
          <w:color w:val="000000"/>
          <w:sz w:val="28"/>
        </w:rPr>
        <w:t xml:space="preserve">       1) серия и дата выдачи документа: № ___ "__" _____ 20__ года.</w:t>
      </w:r>
    </w:p>
    <w:p>
      <w:pPr>
        <w:spacing w:after="0"/>
        <w:ind w:left="0"/>
        <w:jc w:val="both"/>
      </w:pPr>
      <w:r>
        <w:rPr>
          <w:rFonts w:ascii="Times New Roman"/>
          <w:b w:val="false"/>
          <w:i w:val="false"/>
          <w:color w:val="000000"/>
          <w:sz w:val="28"/>
        </w:rPr>
        <w:t xml:space="preserve">       2) Ф.И.О. (при наличии), дата рождения: ____ "__" ________20__ года, ИИН _______________________</w:t>
      </w:r>
    </w:p>
    <w:p>
      <w:pPr>
        <w:spacing w:after="0"/>
        <w:ind w:left="0"/>
        <w:jc w:val="both"/>
      </w:pPr>
      <w:r>
        <w:rPr>
          <w:rFonts w:ascii="Times New Roman"/>
          <w:b w:val="false"/>
          <w:i w:val="false"/>
          <w:color w:val="000000"/>
          <w:sz w:val="28"/>
        </w:rPr>
        <w:t xml:space="preserve">       3) адрес (область, район, населенный пункт, улица, номер дома, квартира)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4) номер телефона, факса и e-mail адрес: _______________________________</w:t>
      </w:r>
    </w:p>
    <w:p>
      <w:pPr>
        <w:spacing w:after="0"/>
        <w:ind w:left="0"/>
        <w:jc w:val="both"/>
      </w:pPr>
      <w:r>
        <w:rPr>
          <w:rFonts w:ascii="Times New Roman"/>
          <w:b w:val="false"/>
          <w:i w:val="false"/>
          <w:color w:val="000000"/>
          <w:sz w:val="28"/>
        </w:rPr>
        <w:t xml:space="preserve">       19. Категория документа эксплуатанта (для юридического лица):</w:t>
      </w:r>
    </w:p>
    <w:p>
      <w:pPr>
        <w:spacing w:after="0"/>
        <w:ind w:left="0"/>
        <w:jc w:val="both"/>
      </w:pPr>
      <w:r>
        <w:rPr>
          <w:rFonts w:ascii="Times New Roman"/>
          <w:b w:val="false"/>
          <w:i w:val="false"/>
          <w:color w:val="000000"/>
          <w:sz w:val="28"/>
        </w:rPr>
        <w:t xml:space="preserve">       1) наименование юридического лица: __________________________________</w:t>
      </w:r>
    </w:p>
    <w:p>
      <w:pPr>
        <w:spacing w:after="0"/>
        <w:ind w:left="0"/>
        <w:jc w:val="both"/>
      </w:pPr>
      <w:r>
        <w:rPr>
          <w:rFonts w:ascii="Times New Roman"/>
          <w:b w:val="false"/>
          <w:i w:val="false"/>
          <w:color w:val="000000"/>
          <w:sz w:val="28"/>
        </w:rPr>
        <w:t xml:space="preserve">       2) БИН юридического лица: __________________________________________</w:t>
      </w:r>
    </w:p>
    <w:p>
      <w:pPr>
        <w:spacing w:after="0"/>
        <w:ind w:left="0"/>
        <w:jc w:val="both"/>
      </w:pPr>
      <w:r>
        <w:rPr>
          <w:rFonts w:ascii="Times New Roman"/>
          <w:b w:val="false"/>
          <w:i w:val="false"/>
          <w:color w:val="000000"/>
          <w:sz w:val="28"/>
        </w:rPr>
        <w:t xml:space="preserve">       3) юридический адрес эксплуатанта (область, район, населенный пункт, улица, номер дома, квартира) ______________________________________________________</w:t>
      </w:r>
    </w:p>
    <w:p>
      <w:pPr>
        <w:spacing w:after="0"/>
        <w:ind w:left="0"/>
        <w:jc w:val="both"/>
      </w:pPr>
      <w:r>
        <w:rPr>
          <w:rFonts w:ascii="Times New Roman"/>
          <w:b w:val="false"/>
          <w:i w:val="false"/>
          <w:color w:val="000000"/>
          <w:sz w:val="28"/>
        </w:rPr>
        <w:t xml:space="preserve">       4) номер телефона, факса и e-mail адрес эксплуатанта: _____________________</w:t>
      </w:r>
    </w:p>
    <w:p>
      <w:pPr>
        <w:spacing w:after="0"/>
        <w:ind w:left="0"/>
        <w:jc w:val="both"/>
      </w:pPr>
      <w:r>
        <w:rPr>
          <w:rFonts w:ascii="Times New Roman"/>
          <w:b w:val="false"/>
          <w:i w:val="false"/>
          <w:color w:val="000000"/>
          <w:sz w:val="28"/>
        </w:rPr>
        <w:t xml:space="preserve">       Категория документа эксплуатанта (для физического лица):</w:t>
      </w:r>
    </w:p>
    <w:p>
      <w:pPr>
        <w:spacing w:after="0"/>
        <w:ind w:left="0"/>
        <w:jc w:val="both"/>
      </w:pPr>
      <w:r>
        <w:rPr>
          <w:rFonts w:ascii="Times New Roman"/>
          <w:b w:val="false"/>
          <w:i w:val="false"/>
          <w:color w:val="000000"/>
          <w:sz w:val="28"/>
        </w:rPr>
        <w:t xml:space="preserve">       1) серия и дата выдачи документа: № ___ "__" _____ 20__ года.</w:t>
      </w:r>
    </w:p>
    <w:p>
      <w:pPr>
        <w:spacing w:after="0"/>
        <w:ind w:left="0"/>
        <w:jc w:val="both"/>
      </w:pPr>
      <w:r>
        <w:rPr>
          <w:rFonts w:ascii="Times New Roman"/>
          <w:b w:val="false"/>
          <w:i w:val="false"/>
          <w:color w:val="000000"/>
          <w:sz w:val="28"/>
        </w:rPr>
        <w:t xml:space="preserve">       2) Ф.И.О. (при наличии), дата рождения: _____ "__" _________20__ года, ИИН _______________</w:t>
      </w:r>
    </w:p>
    <w:p>
      <w:pPr>
        <w:spacing w:after="0"/>
        <w:ind w:left="0"/>
        <w:jc w:val="both"/>
      </w:pPr>
      <w:r>
        <w:rPr>
          <w:rFonts w:ascii="Times New Roman"/>
          <w:b w:val="false"/>
          <w:i w:val="false"/>
          <w:color w:val="000000"/>
          <w:sz w:val="28"/>
        </w:rPr>
        <w:t xml:space="preserve">       3) адрес (область, район, населенный пункт, улица, номер дома, квартира)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4) номер телефона, факса и e-mail адрес:_____________________________ 20. Контактное лицо (Ф.И.О. (при наличии), должность, номер телефона, факса и e-mail адрес): 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 Собственник гражданского воздушного судна (для юридического лица): ____________________________________________</w:t>
      </w:r>
    </w:p>
    <w:p>
      <w:pPr>
        <w:spacing w:after="0"/>
        <w:ind w:left="0"/>
        <w:jc w:val="both"/>
      </w:pPr>
      <w:r>
        <w:rPr>
          <w:rFonts w:ascii="Times New Roman"/>
          <w:b w:val="false"/>
          <w:i w:val="false"/>
          <w:color w:val="000000"/>
          <w:sz w:val="28"/>
        </w:rPr>
        <w:t xml:space="preserve">                               подпись руководителя, Ф.И.О.(при наличии)</w:t>
      </w:r>
    </w:p>
    <w:p>
      <w:pPr>
        <w:spacing w:after="0"/>
        <w:ind w:left="0"/>
        <w:jc w:val="both"/>
      </w:pPr>
      <w:r>
        <w:rPr>
          <w:rFonts w:ascii="Times New Roman"/>
          <w:b w:val="false"/>
          <w:i w:val="false"/>
          <w:color w:val="000000"/>
          <w:sz w:val="28"/>
        </w:rPr>
        <w:t xml:space="preserve">       Место печати (при наличии) "___" ___________ 20__года</w:t>
      </w:r>
    </w:p>
    <w:p>
      <w:pPr>
        <w:spacing w:after="0"/>
        <w:ind w:left="0"/>
        <w:jc w:val="both"/>
      </w:pPr>
      <w:r>
        <w:rPr>
          <w:rFonts w:ascii="Times New Roman"/>
          <w:b w:val="false"/>
          <w:i w:val="false"/>
          <w:color w:val="000000"/>
          <w:sz w:val="28"/>
        </w:rPr>
        <w:t xml:space="preserve">       (для физического лица): ______________________________________________</w:t>
      </w:r>
    </w:p>
    <w:p>
      <w:pPr>
        <w:spacing w:after="0"/>
        <w:ind w:left="0"/>
        <w:jc w:val="both"/>
      </w:pPr>
      <w:r>
        <w:rPr>
          <w:rFonts w:ascii="Times New Roman"/>
          <w:b w:val="false"/>
          <w:i w:val="false"/>
          <w:color w:val="000000"/>
          <w:sz w:val="28"/>
        </w:rPr>
        <w:t xml:space="preserve">       подпись, Ф.И.О.(при наличии) "___" ___________ 20__года</w:t>
      </w:r>
    </w:p>
    <w:p>
      <w:pPr>
        <w:spacing w:after="0"/>
        <w:ind w:left="0"/>
        <w:jc w:val="both"/>
      </w:pPr>
      <w:r>
        <w:rPr>
          <w:rFonts w:ascii="Times New Roman"/>
          <w:b w:val="false"/>
          <w:i w:val="false"/>
          <w:color w:val="000000"/>
          <w:sz w:val="28"/>
        </w:rPr>
        <w:t xml:space="preserve">       Эксплуатант гражданского воздушного судна (для юридического лица):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подпись руководителя, (Ф.И.О.(при наличии)</w:t>
      </w:r>
    </w:p>
    <w:p>
      <w:pPr>
        <w:spacing w:after="0"/>
        <w:ind w:left="0"/>
        <w:jc w:val="both"/>
      </w:pPr>
      <w:r>
        <w:rPr>
          <w:rFonts w:ascii="Times New Roman"/>
          <w:b w:val="false"/>
          <w:i w:val="false"/>
          <w:color w:val="000000"/>
          <w:sz w:val="28"/>
        </w:rPr>
        <w:t xml:space="preserve">       Место печати (при наличии) "___" ___________ 20__года</w:t>
      </w:r>
    </w:p>
    <w:p>
      <w:pPr>
        <w:spacing w:after="0"/>
        <w:ind w:left="0"/>
        <w:jc w:val="both"/>
      </w:pPr>
      <w:r>
        <w:rPr>
          <w:rFonts w:ascii="Times New Roman"/>
          <w:b w:val="false"/>
          <w:i w:val="false"/>
          <w:color w:val="000000"/>
          <w:sz w:val="28"/>
        </w:rPr>
        <w:t xml:space="preserve">       (для физического лица):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Ф.И.О.(при наличии) "___" ___________ 20__года</w:t>
      </w:r>
    </w:p>
    <w:p>
      <w:pPr>
        <w:spacing w:after="0"/>
        <w:ind w:left="0"/>
        <w:jc w:val="both"/>
      </w:pPr>
      <w:r>
        <w:rPr>
          <w:rFonts w:ascii="Times New Roman"/>
          <w:b w:val="false"/>
          <w:i w:val="false"/>
          <w:color w:val="000000"/>
          <w:sz w:val="28"/>
        </w:rPr>
        <w:t xml:space="preserve">       Примечание: расшифровка аббревиатур: Ф.И.О.</w:t>
      </w:r>
    </w:p>
    <w:p>
      <w:pPr>
        <w:spacing w:after="0"/>
        <w:ind w:left="0"/>
        <w:jc w:val="both"/>
      </w:pPr>
      <w:r>
        <w:rPr>
          <w:rFonts w:ascii="Times New Roman"/>
          <w:b w:val="false"/>
          <w:i w:val="false"/>
          <w:color w:val="000000"/>
          <w:sz w:val="28"/>
        </w:rPr>
        <w:t xml:space="preserve">       – Фамилия имя отчество;</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уполномоченной</w:t>
            </w:r>
            <w:r>
              <w:br/>
            </w:r>
            <w:r>
              <w:rPr>
                <w:rFonts w:ascii="Times New Roman"/>
                <w:b w:val="false"/>
                <w:i w:val="false"/>
                <w:color w:val="000000"/>
                <w:sz w:val="20"/>
              </w:rPr>
              <w:t>организации</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заявителя ___________________</w:t>
            </w:r>
            <w:r>
              <w:br/>
            </w:r>
            <w:r>
              <w:rPr>
                <w:rFonts w:ascii="Times New Roman"/>
                <w:b w:val="false"/>
                <w:i w:val="false"/>
                <w:color w:val="000000"/>
                <w:sz w:val="20"/>
              </w:rPr>
              <w:t>_____ № удостоверения личности (паспорта)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 юридического лица</w:t>
            </w:r>
            <w:r>
              <w:br/>
            </w:r>
            <w:r>
              <w:rPr>
                <w:rFonts w:ascii="Times New Roman"/>
                <w:b w:val="false"/>
                <w:i w:val="false"/>
                <w:color w:val="000000"/>
                <w:sz w:val="20"/>
              </w:rPr>
              <w:t>________________________</w:t>
            </w:r>
            <w:r>
              <w:br/>
            </w:r>
            <w:r>
              <w:rPr>
                <w:rFonts w:ascii="Times New Roman"/>
                <w:b w:val="false"/>
                <w:i w:val="false"/>
                <w:color w:val="000000"/>
                <w:sz w:val="20"/>
              </w:rPr>
              <w:t>адрес, контактный телефон ___________________________</w:t>
            </w:r>
            <w:r>
              <w:br/>
            </w:r>
            <w:r>
              <w:rPr>
                <w:rFonts w:ascii="Times New Roman"/>
                <w:b w:val="false"/>
                <w:i w:val="false"/>
                <w:color w:val="000000"/>
                <w:sz w:val="20"/>
              </w:rPr>
              <w:t>(ИИН/БИН) _________________</w:t>
            </w:r>
            <w:r>
              <w:br/>
            </w:r>
            <w:r>
              <w:rPr>
                <w:rFonts w:ascii="Times New Roman"/>
                <w:b w:val="false"/>
                <w:i w:val="false"/>
                <w:color w:val="000000"/>
                <w:sz w:val="20"/>
              </w:rPr>
              <w:t>Ф.И.О. (при его наличии)</w:t>
            </w:r>
          </w:p>
        </w:tc>
      </w:tr>
    </w:tbl>
    <w:bookmarkStart w:name="z433" w:id="299"/>
    <w:p>
      <w:pPr>
        <w:spacing w:after="0"/>
        <w:ind w:left="0"/>
        <w:jc w:val="left"/>
      </w:pPr>
      <w:r>
        <w:rPr>
          <w:rFonts w:ascii="Times New Roman"/>
          <w:b/>
          <w:i w:val="false"/>
          <w:color w:val="000000"/>
        </w:rPr>
        <w:t xml:space="preserve"> Заявка</w:t>
      </w:r>
    </w:p>
    <w:bookmarkEnd w:id="299"/>
    <w:p>
      <w:pPr>
        <w:spacing w:after="0"/>
        <w:ind w:left="0"/>
        <w:jc w:val="both"/>
      </w:pPr>
      <w:bookmarkStart w:name="z434" w:id="300"/>
      <w:r>
        <w:rPr>
          <w:rFonts w:ascii="Times New Roman"/>
          <w:b w:val="false"/>
          <w:i w:val="false"/>
          <w:color w:val="000000"/>
          <w:sz w:val="28"/>
        </w:rPr>
        <w:t>
      Прошу произвести замену Свидетельства о государственной регистрации гражданского воздушного судна с национального опознавательного знака "UN" на государственный и регистрационный опозновательные знаки "UP" и исключить воздушное судно_________________________________, (тип воздушного судна) принадлежащее: собственнику _____________________________________________________ эксплуатанту _____________________________________________________ из Государственного реестра гражданских воздушных судов Республики Казахстан и выдать на него Свидетельство об исключении. Причина, по которой воздушное судно исключается _____________________</w:t>
      </w:r>
    </w:p>
    <w:bookmarkEnd w:id="300"/>
    <w:p>
      <w:pPr>
        <w:spacing w:after="0"/>
        <w:ind w:left="0"/>
        <w:jc w:val="both"/>
      </w:pPr>
      <w:r>
        <w:rPr>
          <w:rFonts w:ascii="Times New Roman"/>
          <w:b w:val="false"/>
          <w:i w:val="false"/>
          <w:color w:val="000000"/>
          <w:sz w:val="28"/>
        </w:rPr>
        <w:t xml:space="preserve">       Данные о воздушном судне:</w:t>
      </w:r>
    </w:p>
    <w:p>
      <w:pPr>
        <w:spacing w:after="0"/>
        <w:ind w:left="0"/>
        <w:jc w:val="both"/>
      </w:pPr>
      <w:r>
        <w:rPr>
          <w:rFonts w:ascii="Times New Roman"/>
          <w:b w:val="false"/>
          <w:i w:val="false"/>
          <w:color w:val="000000"/>
          <w:sz w:val="28"/>
        </w:rPr>
        <w:t xml:space="preserve">       1. Тип гражданского воздушного судна: _____________________________</w:t>
      </w:r>
    </w:p>
    <w:p>
      <w:pPr>
        <w:spacing w:after="0"/>
        <w:ind w:left="0"/>
        <w:jc w:val="both"/>
      </w:pPr>
      <w:r>
        <w:rPr>
          <w:rFonts w:ascii="Times New Roman"/>
          <w:b w:val="false"/>
          <w:i w:val="false"/>
          <w:color w:val="000000"/>
          <w:sz w:val="28"/>
        </w:rPr>
        <w:t xml:space="preserve">       2. Опознавательный знак: _________________________________________</w:t>
      </w:r>
    </w:p>
    <w:p>
      <w:pPr>
        <w:spacing w:after="0"/>
        <w:ind w:left="0"/>
        <w:jc w:val="both"/>
      </w:pPr>
      <w:r>
        <w:rPr>
          <w:rFonts w:ascii="Times New Roman"/>
          <w:b w:val="false"/>
          <w:i w:val="false"/>
          <w:color w:val="000000"/>
          <w:sz w:val="28"/>
        </w:rPr>
        <w:t xml:space="preserve">       3. Серийный (заводской) номер: ___________________________________</w:t>
      </w:r>
    </w:p>
    <w:p>
      <w:pPr>
        <w:spacing w:after="0"/>
        <w:ind w:left="0"/>
        <w:jc w:val="both"/>
      </w:pPr>
      <w:r>
        <w:rPr>
          <w:rFonts w:ascii="Times New Roman"/>
          <w:b w:val="false"/>
          <w:i w:val="false"/>
          <w:color w:val="000000"/>
          <w:sz w:val="28"/>
        </w:rPr>
        <w:t xml:space="preserve">       4. Дата выпуска с завода: (день, месяц, год) __________________________</w:t>
      </w:r>
    </w:p>
    <w:p>
      <w:pPr>
        <w:spacing w:after="0"/>
        <w:ind w:left="0"/>
        <w:jc w:val="both"/>
      </w:pPr>
      <w:r>
        <w:rPr>
          <w:rFonts w:ascii="Times New Roman"/>
          <w:b w:val="false"/>
          <w:i w:val="false"/>
          <w:color w:val="000000"/>
          <w:sz w:val="28"/>
        </w:rPr>
        <w:t xml:space="preserve">       5. Изготовитель (завод, государство): _______________________________</w:t>
      </w:r>
    </w:p>
    <w:p>
      <w:pPr>
        <w:spacing w:after="0"/>
        <w:ind w:left="0"/>
        <w:jc w:val="both"/>
      </w:pPr>
      <w:r>
        <w:rPr>
          <w:rFonts w:ascii="Times New Roman"/>
          <w:b w:val="false"/>
          <w:i w:val="false"/>
          <w:color w:val="000000"/>
          <w:sz w:val="28"/>
        </w:rPr>
        <w:t xml:space="preserve">       6. Назначение гражданского воздушного судна: ______________________</w:t>
      </w:r>
    </w:p>
    <w:p>
      <w:pPr>
        <w:spacing w:after="0"/>
        <w:ind w:left="0"/>
        <w:jc w:val="both"/>
      </w:pPr>
      <w:r>
        <w:rPr>
          <w:rFonts w:ascii="Times New Roman"/>
          <w:b w:val="false"/>
          <w:i w:val="false"/>
          <w:color w:val="000000"/>
          <w:sz w:val="28"/>
        </w:rPr>
        <w:t xml:space="preserve">       7. Мощность двигателя (кВт): _____________________________________</w:t>
      </w:r>
    </w:p>
    <w:p>
      <w:pPr>
        <w:spacing w:after="0"/>
        <w:ind w:left="0"/>
        <w:jc w:val="both"/>
      </w:pPr>
      <w:r>
        <w:rPr>
          <w:rFonts w:ascii="Times New Roman"/>
          <w:b w:val="false"/>
          <w:i w:val="false"/>
          <w:color w:val="000000"/>
          <w:sz w:val="28"/>
        </w:rPr>
        <w:t xml:space="preserve">       8. Максимальная взлетная масса ___________________________________</w:t>
      </w:r>
    </w:p>
    <w:p>
      <w:pPr>
        <w:spacing w:after="0"/>
        <w:ind w:left="0"/>
        <w:jc w:val="both"/>
      </w:pPr>
      <w:r>
        <w:rPr>
          <w:rFonts w:ascii="Times New Roman"/>
          <w:b w:val="false"/>
          <w:i w:val="false"/>
          <w:color w:val="000000"/>
          <w:sz w:val="28"/>
        </w:rPr>
        <w:t xml:space="preserve">       9. Остаток ресурса воздушного судно до ремонта: (в часах, посадках, годах)</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10. Кем и когда произведен технический осмотр или летное испытание: _</w:t>
      </w:r>
    </w:p>
    <w:p>
      <w:pPr>
        <w:spacing w:after="0"/>
        <w:ind w:left="0"/>
        <w:jc w:val="both"/>
      </w:pPr>
      <w:r>
        <w:rPr>
          <w:rFonts w:ascii="Times New Roman"/>
          <w:b w:val="false"/>
          <w:i w:val="false"/>
          <w:color w:val="000000"/>
          <w:sz w:val="28"/>
        </w:rPr>
        <w:t xml:space="preserve">       11. Дата снятия опознавательных знаков с воздушного судна:___________</w:t>
      </w:r>
    </w:p>
    <w:p>
      <w:pPr>
        <w:spacing w:after="0"/>
        <w:ind w:left="0"/>
        <w:jc w:val="both"/>
      </w:pPr>
      <w:r>
        <w:rPr>
          <w:rFonts w:ascii="Times New Roman"/>
          <w:b w:val="false"/>
          <w:i w:val="false"/>
          <w:color w:val="000000"/>
          <w:sz w:val="28"/>
        </w:rPr>
        <w:t xml:space="preserve">       12. Дата аннулирования 24 битового кода: ___________________________</w:t>
      </w:r>
    </w:p>
    <w:p>
      <w:pPr>
        <w:spacing w:after="0"/>
        <w:ind w:left="0"/>
        <w:jc w:val="both"/>
      </w:pPr>
      <w:r>
        <w:rPr>
          <w:rFonts w:ascii="Times New Roman"/>
          <w:b w:val="false"/>
          <w:i w:val="false"/>
          <w:color w:val="000000"/>
          <w:sz w:val="28"/>
        </w:rPr>
        <w:t xml:space="preserve">       13. Дата исключения ВС из приложения к Сертификату эксплуатанта (Свидетельства на выполнения авиационных работ) ____________________</w:t>
      </w:r>
    </w:p>
    <w:p>
      <w:pPr>
        <w:spacing w:after="0"/>
        <w:ind w:left="0"/>
        <w:jc w:val="both"/>
      </w:pPr>
      <w:r>
        <w:rPr>
          <w:rFonts w:ascii="Times New Roman"/>
          <w:b w:val="false"/>
          <w:i w:val="false"/>
          <w:color w:val="000000"/>
          <w:sz w:val="28"/>
        </w:rPr>
        <w:t xml:space="preserve">       14. Дата согласия залогодержателя ВС _______________________________</w:t>
      </w:r>
    </w:p>
    <w:p>
      <w:pPr>
        <w:spacing w:after="0"/>
        <w:ind w:left="0"/>
        <w:jc w:val="both"/>
      </w:pPr>
      <w:r>
        <w:rPr>
          <w:rFonts w:ascii="Times New Roman"/>
          <w:b w:val="false"/>
          <w:i w:val="false"/>
          <w:color w:val="000000"/>
          <w:sz w:val="28"/>
        </w:rPr>
        <w:t xml:space="preserve">       15. Дата списания ВС ______________________________________________</w:t>
      </w:r>
    </w:p>
    <w:p>
      <w:pPr>
        <w:spacing w:after="0"/>
        <w:ind w:left="0"/>
        <w:jc w:val="both"/>
      </w:pPr>
      <w:r>
        <w:rPr>
          <w:rFonts w:ascii="Times New Roman"/>
          <w:b w:val="false"/>
          <w:i w:val="false"/>
          <w:color w:val="000000"/>
          <w:sz w:val="28"/>
        </w:rPr>
        <w:t xml:space="preserve">       16. Место базирования: ____________________________________________</w:t>
      </w:r>
    </w:p>
    <w:p>
      <w:pPr>
        <w:spacing w:after="0"/>
        <w:ind w:left="0"/>
        <w:jc w:val="both"/>
      </w:pPr>
      <w:r>
        <w:rPr>
          <w:rFonts w:ascii="Times New Roman"/>
          <w:b w:val="false"/>
          <w:i w:val="false"/>
          <w:color w:val="000000"/>
          <w:sz w:val="28"/>
        </w:rPr>
        <w:t xml:space="preserve">       17. Государство, в которое экспортируется воздушное судно: ____________</w:t>
      </w:r>
    </w:p>
    <w:p>
      <w:pPr>
        <w:spacing w:after="0"/>
        <w:ind w:left="0"/>
        <w:jc w:val="both"/>
      </w:pPr>
      <w:r>
        <w:rPr>
          <w:rFonts w:ascii="Times New Roman"/>
          <w:b w:val="false"/>
          <w:i w:val="false"/>
          <w:color w:val="000000"/>
          <w:sz w:val="28"/>
        </w:rPr>
        <w:t xml:space="preserve">       18. Категория документа собственника (для юридического лица):</w:t>
      </w:r>
    </w:p>
    <w:p>
      <w:pPr>
        <w:spacing w:after="0"/>
        <w:ind w:left="0"/>
        <w:jc w:val="both"/>
      </w:pPr>
      <w:r>
        <w:rPr>
          <w:rFonts w:ascii="Times New Roman"/>
          <w:b w:val="false"/>
          <w:i w:val="false"/>
          <w:color w:val="000000"/>
          <w:sz w:val="28"/>
        </w:rPr>
        <w:t xml:space="preserve">       1) наименование юридического лица:_________________________________</w:t>
      </w:r>
    </w:p>
    <w:p>
      <w:pPr>
        <w:spacing w:after="0"/>
        <w:ind w:left="0"/>
        <w:jc w:val="both"/>
      </w:pPr>
      <w:r>
        <w:rPr>
          <w:rFonts w:ascii="Times New Roman"/>
          <w:b w:val="false"/>
          <w:i w:val="false"/>
          <w:color w:val="000000"/>
          <w:sz w:val="28"/>
        </w:rPr>
        <w:t xml:space="preserve">       2) БИН юридического лица: _________________________________________</w:t>
      </w:r>
    </w:p>
    <w:p>
      <w:pPr>
        <w:spacing w:after="0"/>
        <w:ind w:left="0"/>
        <w:jc w:val="both"/>
      </w:pPr>
      <w:r>
        <w:rPr>
          <w:rFonts w:ascii="Times New Roman"/>
          <w:b w:val="false"/>
          <w:i w:val="false"/>
          <w:color w:val="000000"/>
          <w:sz w:val="28"/>
        </w:rPr>
        <w:t xml:space="preserve">       3) юридический адрес собственника (область, район, населенный пункт, улица, номер дома, квартира) __________________________________________________________</w:t>
      </w:r>
    </w:p>
    <w:p>
      <w:pPr>
        <w:spacing w:after="0"/>
        <w:ind w:left="0"/>
        <w:jc w:val="both"/>
      </w:pPr>
      <w:r>
        <w:rPr>
          <w:rFonts w:ascii="Times New Roman"/>
          <w:b w:val="false"/>
          <w:i w:val="false"/>
          <w:color w:val="000000"/>
          <w:sz w:val="28"/>
        </w:rPr>
        <w:t xml:space="preserve">       4) номер телефона, факса и e-mail адрес собственника: ___________________</w:t>
      </w:r>
    </w:p>
    <w:p>
      <w:pPr>
        <w:spacing w:after="0"/>
        <w:ind w:left="0"/>
        <w:jc w:val="both"/>
      </w:pPr>
      <w:r>
        <w:rPr>
          <w:rFonts w:ascii="Times New Roman"/>
          <w:b w:val="false"/>
          <w:i w:val="false"/>
          <w:color w:val="000000"/>
          <w:sz w:val="28"/>
        </w:rPr>
        <w:t xml:space="preserve">       Категория документа собственника (для физического лица):</w:t>
      </w:r>
    </w:p>
    <w:p>
      <w:pPr>
        <w:spacing w:after="0"/>
        <w:ind w:left="0"/>
        <w:jc w:val="both"/>
      </w:pPr>
      <w:r>
        <w:rPr>
          <w:rFonts w:ascii="Times New Roman"/>
          <w:b w:val="false"/>
          <w:i w:val="false"/>
          <w:color w:val="000000"/>
          <w:sz w:val="28"/>
        </w:rPr>
        <w:t xml:space="preserve">       1) серия и дата выдачи документа: № ___ "__" _____ 20__ года.</w:t>
      </w:r>
    </w:p>
    <w:p>
      <w:pPr>
        <w:spacing w:after="0"/>
        <w:ind w:left="0"/>
        <w:jc w:val="both"/>
      </w:pPr>
      <w:r>
        <w:rPr>
          <w:rFonts w:ascii="Times New Roman"/>
          <w:b w:val="false"/>
          <w:i w:val="false"/>
          <w:color w:val="000000"/>
          <w:sz w:val="28"/>
        </w:rPr>
        <w:t xml:space="preserve">       2) Ф.И.О. (при его наличии), дата рождения: ____ "__" ________20__ года,</w:t>
      </w:r>
    </w:p>
    <w:p>
      <w:pPr>
        <w:spacing w:after="0"/>
        <w:ind w:left="0"/>
        <w:jc w:val="both"/>
      </w:pPr>
      <w:r>
        <w:rPr>
          <w:rFonts w:ascii="Times New Roman"/>
          <w:b w:val="false"/>
          <w:i w:val="false"/>
          <w:color w:val="000000"/>
          <w:sz w:val="28"/>
        </w:rPr>
        <w:t xml:space="preserve">       ИИН _______________________</w:t>
      </w:r>
    </w:p>
    <w:p>
      <w:pPr>
        <w:spacing w:after="0"/>
        <w:ind w:left="0"/>
        <w:jc w:val="both"/>
      </w:pPr>
      <w:r>
        <w:rPr>
          <w:rFonts w:ascii="Times New Roman"/>
          <w:b w:val="false"/>
          <w:i w:val="false"/>
          <w:color w:val="000000"/>
          <w:sz w:val="28"/>
        </w:rPr>
        <w:t xml:space="preserve">       3) адрес (область, район, населенный пункт, улица, номер дома, квартира)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4) номер телефона, факса и e-mail адрес: _______________________________</w:t>
      </w:r>
    </w:p>
    <w:p>
      <w:pPr>
        <w:spacing w:after="0"/>
        <w:ind w:left="0"/>
        <w:jc w:val="both"/>
      </w:pPr>
      <w:r>
        <w:rPr>
          <w:rFonts w:ascii="Times New Roman"/>
          <w:b w:val="false"/>
          <w:i w:val="false"/>
          <w:color w:val="000000"/>
          <w:sz w:val="28"/>
        </w:rPr>
        <w:t xml:space="preserve">       19. Категория документа эксплуатанта (для юридического лица):</w:t>
      </w:r>
    </w:p>
    <w:p>
      <w:pPr>
        <w:spacing w:after="0"/>
        <w:ind w:left="0"/>
        <w:jc w:val="both"/>
      </w:pPr>
      <w:r>
        <w:rPr>
          <w:rFonts w:ascii="Times New Roman"/>
          <w:b w:val="false"/>
          <w:i w:val="false"/>
          <w:color w:val="000000"/>
          <w:sz w:val="28"/>
        </w:rPr>
        <w:t xml:space="preserve">       1) наименование юридического лица: __________________________________</w:t>
      </w:r>
    </w:p>
    <w:p>
      <w:pPr>
        <w:spacing w:after="0"/>
        <w:ind w:left="0"/>
        <w:jc w:val="both"/>
      </w:pPr>
      <w:r>
        <w:rPr>
          <w:rFonts w:ascii="Times New Roman"/>
          <w:b w:val="false"/>
          <w:i w:val="false"/>
          <w:color w:val="000000"/>
          <w:sz w:val="28"/>
        </w:rPr>
        <w:t xml:space="preserve">       2) БИН юридического лица: __________________________________________</w:t>
      </w:r>
    </w:p>
    <w:p>
      <w:pPr>
        <w:spacing w:after="0"/>
        <w:ind w:left="0"/>
        <w:jc w:val="both"/>
      </w:pPr>
      <w:r>
        <w:rPr>
          <w:rFonts w:ascii="Times New Roman"/>
          <w:b w:val="false"/>
          <w:i w:val="false"/>
          <w:color w:val="000000"/>
          <w:sz w:val="28"/>
        </w:rPr>
        <w:t xml:space="preserve">       3) юридический адрес эксплуатанта (область, район, населенный пункт, улица, номер дома, квартира)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 номер телефона, факса и e-mail адрес эксплуатанта: ____________________</w:t>
      </w:r>
    </w:p>
    <w:p>
      <w:pPr>
        <w:spacing w:after="0"/>
        <w:ind w:left="0"/>
        <w:jc w:val="both"/>
      </w:pPr>
      <w:r>
        <w:rPr>
          <w:rFonts w:ascii="Times New Roman"/>
          <w:b w:val="false"/>
          <w:i w:val="false"/>
          <w:color w:val="000000"/>
          <w:sz w:val="28"/>
        </w:rPr>
        <w:t xml:space="preserve">       Категория документа эксплуатанта (для физического лица):</w:t>
      </w:r>
    </w:p>
    <w:p>
      <w:pPr>
        <w:spacing w:after="0"/>
        <w:ind w:left="0"/>
        <w:jc w:val="both"/>
      </w:pPr>
      <w:r>
        <w:rPr>
          <w:rFonts w:ascii="Times New Roman"/>
          <w:b w:val="false"/>
          <w:i w:val="false"/>
          <w:color w:val="000000"/>
          <w:sz w:val="28"/>
        </w:rPr>
        <w:t xml:space="preserve">       1) серия и дата выдачи документа: № ___ "__" _____ 20__ года.</w:t>
      </w:r>
    </w:p>
    <w:p>
      <w:pPr>
        <w:spacing w:after="0"/>
        <w:ind w:left="0"/>
        <w:jc w:val="both"/>
      </w:pPr>
      <w:r>
        <w:rPr>
          <w:rFonts w:ascii="Times New Roman"/>
          <w:b w:val="false"/>
          <w:i w:val="false"/>
          <w:color w:val="000000"/>
          <w:sz w:val="28"/>
        </w:rPr>
        <w:t xml:space="preserve">       2) Ф.И.О. (при его наличии), дата рождения: _____ "__" _________20__ года, ИИН _______________</w:t>
      </w:r>
    </w:p>
    <w:p>
      <w:pPr>
        <w:spacing w:after="0"/>
        <w:ind w:left="0"/>
        <w:jc w:val="both"/>
      </w:pPr>
      <w:r>
        <w:rPr>
          <w:rFonts w:ascii="Times New Roman"/>
          <w:b w:val="false"/>
          <w:i w:val="false"/>
          <w:color w:val="000000"/>
          <w:sz w:val="28"/>
        </w:rPr>
        <w:t xml:space="preserve">       3) адрес (область, район, населенный пункт, улица, номер дома, квартира)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 номер телефона, факса и e-mail адрес:__________________________________</w:t>
      </w:r>
    </w:p>
    <w:p>
      <w:pPr>
        <w:spacing w:after="0"/>
        <w:ind w:left="0"/>
        <w:jc w:val="both"/>
      </w:pPr>
      <w:r>
        <w:rPr>
          <w:rFonts w:ascii="Times New Roman"/>
          <w:b w:val="false"/>
          <w:i w:val="false"/>
          <w:color w:val="000000"/>
          <w:sz w:val="28"/>
        </w:rPr>
        <w:t xml:space="preserve">       20. Контактное лицо (Ф.И.О. (при его наличии), должность, номер телефона, факса и e-mail адрес): 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 Собственник гражданского воздушного судна (для юридического лица): _________________________________________________________</w:t>
      </w:r>
    </w:p>
    <w:p>
      <w:pPr>
        <w:spacing w:after="0"/>
        <w:ind w:left="0"/>
        <w:jc w:val="both"/>
      </w:pPr>
      <w:r>
        <w:rPr>
          <w:rFonts w:ascii="Times New Roman"/>
          <w:b w:val="false"/>
          <w:i w:val="false"/>
          <w:color w:val="000000"/>
          <w:sz w:val="28"/>
        </w:rPr>
        <w:t xml:space="preserve"> подпись руководителя, Ф.И.О. (при его наличии) Место печати (при его наличии)</w:t>
      </w:r>
    </w:p>
    <w:p>
      <w:pPr>
        <w:spacing w:after="0"/>
        <w:ind w:left="0"/>
        <w:jc w:val="both"/>
      </w:pPr>
      <w:r>
        <w:rPr>
          <w:rFonts w:ascii="Times New Roman"/>
          <w:b w:val="false"/>
          <w:i w:val="false"/>
          <w:color w:val="000000"/>
          <w:sz w:val="28"/>
        </w:rPr>
        <w:t xml:space="preserve">       "___" ___________ 20__года (для физического лица): ________________________</w:t>
      </w:r>
    </w:p>
    <w:p>
      <w:pPr>
        <w:spacing w:after="0"/>
        <w:ind w:left="0"/>
        <w:jc w:val="both"/>
      </w:pPr>
      <w:r>
        <w:rPr>
          <w:rFonts w:ascii="Times New Roman"/>
          <w:b w:val="false"/>
          <w:i w:val="false"/>
          <w:color w:val="000000"/>
          <w:sz w:val="28"/>
        </w:rPr>
        <w:t xml:space="preserve">       подпись, Ф.И.О. (при его наличии) "___" ___________ 20__года Эксплуатант гражданского воздушного судна (для юридического лица): ___________________________</w:t>
      </w:r>
    </w:p>
    <w:p>
      <w:pPr>
        <w:spacing w:after="0"/>
        <w:ind w:left="0"/>
        <w:jc w:val="both"/>
      </w:pPr>
      <w:r>
        <w:rPr>
          <w:rFonts w:ascii="Times New Roman"/>
          <w:b w:val="false"/>
          <w:i w:val="false"/>
          <w:color w:val="000000"/>
          <w:sz w:val="28"/>
        </w:rPr>
        <w:t xml:space="preserve">       подпись руководителя, Ф.И.О. (при его наличии)</w:t>
      </w:r>
    </w:p>
    <w:p>
      <w:pPr>
        <w:spacing w:after="0"/>
        <w:ind w:left="0"/>
        <w:jc w:val="both"/>
      </w:pPr>
      <w:r>
        <w:rPr>
          <w:rFonts w:ascii="Times New Roman"/>
          <w:b w:val="false"/>
          <w:i w:val="false"/>
          <w:color w:val="000000"/>
          <w:sz w:val="28"/>
        </w:rPr>
        <w:t xml:space="preserve">       Место печати (при его наличии) "___" ___________ 20__года</w:t>
      </w:r>
    </w:p>
    <w:p>
      <w:pPr>
        <w:spacing w:after="0"/>
        <w:ind w:left="0"/>
        <w:jc w:val="both"/>
      </w:pPr>
      <w:r>
        <w:rPr>
          <w:rFonts w:ascii="Times New Roman"/>
          <w:b w:val="false"/>
          <w:i w:val="false"/>
          <w:color w:val="000000"/>
          <w:sz w:val="28"/>
        </w:rPr>
        <w:t xml:space="preserve">       (для физического лица): 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 "___" ___________ 20__года</w:t>
      </w:r>
    </w:p>
    <w:p>
      <w:pPr>
        <w:spacing w:after="0"/>
        <w:ind w:left="0"/>
        <w:jc w:val="both"/>
      </w:pPr>
      <w:r>
        <w:rPr>
          <w:rFonts w:ascii="Times New Roman"/>
          <w:b w:val="false"/>
          <w:i w:val="false"/>
          <w:color w:val="000000"/>
          <w:sz w:val="28"/>
        </w:rPr>
        <w:t xml:space="preserve">       Примечание: расшифровка аббревиатур: Ф.И.О. – Фамилия имя отчество;</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заявителя ___________________</w:t>
            </w:r>
            <w:r>
              <w:br/>
            </w:r>
            <w:r>
              <w:rPr>
                <w:rFonts w:ascii="Times New Roman"/>
                <w:b w:val="false"/>
                <w:i w:val="false"/>
                <w:color w:val="000000"/>
                <w:sz w:val="20"/>
              </w:rPr>
              <w:t>№ удостоверения личности</w:t>
            </w:r>
            <w:r>
              <w:br/>
            </w:r>
            <w:r>
              <w:rPr>
                <w:rFonts w:ascii="Times New Roman"/>
                <w:b w:val="false"/>
                <w:i w:val="false"/>
                <w:color w:val="000000"/>
                <w:sz w:val="20"/>
              </w:rPr>
              <w:t>(паспорта)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(ИИН/БИН) _________________</w:t>
            </w:r>
            <w:r>
              <w:br/>
            </w:r>
            <w:r>
              <w:rPr>
                <w:rFonts w:ascii="Times New Roman"/>
                <w:b w:val="false"/>
                <w:i w:val="false"/>
                <w:color w:val="000000"/>
                <w:sz w:val="20"/>
              </w:rPr>
              <w:t>Ф.И.О. (при его наличии)</w:t>
            </w:r>
          </w:p>
        </w:tc>
      </w:tr>
    </w:tbl>
    <w:bookmarkStart w:name="z439" w:id="301"/>
    <w:p>
      <w:pPr>
        <w:spacing w:after="0"/>
        <w:ind w:left="0"/>
        <w:jc w:val="left"/>
      </w:pPr>
      <w:r>
        <w:rPr>
          <w:rFonts w:ascii="Times New Roman"/>
          <w:b/>
          <w:i w:val="false"/>
          <w:color w:val="000000"/>
        </w:rPr>
        <w:t xml:space="preserve"> Заявка о дерегистрации</w:t>
      </w:r>
    </w:p>
    <w:bookmarkEnd w:id="301"/>
    <w:p>
      <w:pPr>
        <w:spacing w:after="0"/>
        <w:ind w:left="0"/>
        <w:jc w:val="both"/>
      </w:pPr>
      <w:bookmarkStart w:name="z440" w:id="302"/>
      <w:r>
        <w:rPr>
          <w:rFonts w:ascii="Times New Roman"/>
          <w:b w:val="false"/>
          <w:i w:val="false"/>
          <w:color w:val="000000"/>
          <w:sz w:val="28"/>
        </w:rPr>
        <w:t>
      Прошу исключить воздушное судно _______________________________________</w:t>
      </w:r>
    </w:p>
    <w:bookmarkEnd w:id="302"/>
    <w:p>
      <w:pPr>
        <w:spacing w:after="0"/>
        <w:ind w:left="0"/>
        <w:jc w:val="both"/>
      </w:pPr>
      <w:r>
        <w:rPr>
          <w:rFonts w:ascii="Times New Roman"/>
          <w:b w:val="false"/>
          <w:i w:val="false"/>
          <w:color w:val="000000"/>
          <w:sz w:val="28"/>
        </w:rPr>
        <w:t xml:space="preserve">                                                 (тип воздушного судна)</w:t>
      </w:r>
    </w:p>
    <w:p>
      <w:pPr>
        <w:spacing w:after="0"/>
        <w:ind w:left="0"/>
        <w:jc w:val="both"/>
      </w:pPr>
      <w:r>
        <w:rPr>
          <w:rFonts w:ascii="Times New Roman"/>
          <w:b w:val="false"/>
          <w:i w:val="false"/>
          <w:color w:val="000000"/>
          <w:sz w:val="28"/>
        </w:rPr>
        <w:t xml:space="preserve">       принадлежащее собственнику _____________________________________________</w:t>
      </w:r>
    </w:p>
    <w:p>
      <w:pPr>
        <w:spacing w:after="0"/>
        <w:ind w:left="0"/>
        <w:jc w:val="both"/>
      </w:pPr>
      <w:r>
        <w:rPr>
          <w:rFonts w:ascii="Times New Roman"/>
          <w:b w:val="false"/>
          <w:i w:val="false"/>
          <w:color w:val="000000"/>
          <w:sz w:val="28"/>
        </w:rPr>
        <w:t xml:space="preserve">       эксплуатанту ____________________________________________________________</w:t>
      </w:r>
    </w:p>
    <w:p>
      <w:pPr>
        <w:spacing w:after="0"/>
        <w:ind w:left="0"/>
        <w:jc w:val="both"/>
      </w:pPr>
      <w:r>
        <w:rPr>
          <w:rFonts w:ascii="Times New Roman"/>
          <w:b w:val="false"/>
          <w:i w:val="false"/>
          <w:color w:val="000000"/>
          <w:sz w:val="28"/>
        </w:rPr>
        <w:t xml:space="preserve">       из Государственного реестра гражданских воздушных судов Республики Казахстан и выдать на него Свидетельство об исключении.</w:t>
      </w:r>
    </w:p>
    <w:p>
      <w:pPr>
        <w:spacing w:after="0"/>
        <w:ind w:left="0"/>
        <w:jc w:val="both"/>
      </w:pPr>
      <w:r>
        <w:rPr>
          <w:rFonts w:ascii="Times New Roman"/>
          <w:b w:val="false"/>
          <w:i w:val="false"/>
          <w:color w:val="000000"/>
          <w:sz w:val="28"/>
        </w:rPr>
        <w:t xml:space="preserve">       Данные о воздушном судне:</w:t>
      </w:r>
    </w:p>
    <w:p>
      <w:pPr>
        <w:spacing w:after="0"/>
        <w:ind w:left="0"/>
        <w:jc w:val="both"/>
      </w:pPr>
      <w:r>
        <w:rPr>
          <w:rFonts w:ascii="Times New Roman"/>
          <w:b w:val="false"/>
          <w:i w:val="false"/>
          <w:color w:val="000000"/>
          <w:sz w:val="28"/>
        </w:rPr>
        <w:t xml:space="preserve">       1. Тип гражданского воздушного судна:__________________________</w:t>
      </w:r>
    </w:p>
    <w:p>
      <w:pPr>
        <w:spacing w:after="0"/>
        <w:ind w:left="0"/>
        <w:jc w:val="both"/>
      </w:pPr>
      <w:r>
        <w:rPr>
          <w:rFonts w:ascii="Times New Roman"/>
          <w:b w:val="false"/>
          <w:i w:val="false"/>
          <w:color w:val="000000"/>
          <w:sz w:val="28"/>
        </w:rPr>
        <w:t xml:space="preserve">       2. Серийный (заводской) номер:_________________________________</w:t>
      </w:r>
    </w:p>
    <w:p>
      <w:pPr>
        <w:spacing w:after="0"/>
        <w:ind w:left="0"/>
        <w:jc w:val="both"/>
      </w:pPr>
      <w:r>
        <w:rPr>
          <w:rFonts w:ascii="Times New Roman"/>
          <w:b w:val="false"/>
          <w:i w:val="false"/>
          <w:color w:val="000000"/>
          <w:sz w:val="28"/>
        </w:rPr>
        <w:t xml:space="preserve">       3. Дата выпуска с завода (день, месяц, год):_______________________</w:t>
      </w:r>
    </w:p>
    <w:p>
      <w:pPr>
        <w:spacing w:after="0"/>
        <w:ind w:left="0"/>
        <w:jc w:val="both"/>
      </w:pPr>
      <w:r>
        <w:rPr>
          <w:rFonts w:ascii="Times New Roman"/>
          <w:b w:val="false"/>
          <w:i w:val="false"/>
          <w:color w:val="000000"/>
          <w:sz w:val="28"/>
        </w:rPr>
        <w:t xml:space="preserve">       4. Изготовитель (завод, государство):____________________________</w:t>
      </w:r>
    </w:p>
    <w:p>
      <w:pPr>
        <w:spacing w:after="0"/>
        <w:ind w:left="0"/>
        <w:jc w:val="both"/>
      </w:pPr>
      <w:r>
        <w:rPr>
          <w:rFonts w:ascii="Times New Roman"/>
          <w:b w:val="false"/>
          <w:i w:val="false"/>
          <w:color w:val="000000"/>
          <w:sz w:val="28"/>
        </w:rPr>
        <w:t xml:space="preserve">       5. Назначение воздушного судна: _______________________________</w:t>
      </w:r>
    </w:p>
    <w:p>
      <w:pPr>
        <w:spacing w:after="0"/>
        <w:ind w:left="0"/>
        <w:jc w:val="both"/>
      </w:pPr>
      <w:r>
        <w:rPr>
          <w:rFonts w:ascii="Times New Roman"/>
          <w:b w:val="false"/>
          <w:i w:val="false"/>
          <w:color w:val="000000"/>
          <w:sz w:val="28"/>
        </w:rPr>
        <w:t xml:space="preserve">       6. Место базирования: ________________________________________</w:t>
      </w:r>
    </w:p>
    <w:p>
      <w:pPr>
        <w:spacing w:after="0"/>
        <w:ind w:left="0"/>
        <w:jc w:val="both"/>
      </w:pPr>
      <w:r>
        <w:rPr>
          <w:rFonts w:ascii="Times New Roman"/>
          <w:b w:val="false"/>
          <w:i w:val="false"/>
          <w:color w:val="000000"/>
          <w:sz w:val="28"/>
        </w:rPr>
        <w:t xml:space="preserve">       7. Мощность двигателя: _______________________________________</w:t>
      </w:r>
    </w:p>
    <w:p>
      <w:pPr>
        <w:spacing w:after="0"/>
        <w:ind w:left="0"/>
        <w:jc w:val="both"/>
      </w:pPr>
      <w:r>
        <w:rPr>
          <w:rFonts w:ascii="Times New Roman"/>
          <w:b w:val="false"/>
          <w:i w:val="false"/>
          <w:color w:val="000000"/>
          <w:sz w:val="28"/>
        </w:rPr>
        <w:t xml:space="preserve">       8. Максимальная взлетная масса ________________________________</w:t>
      </w:r>
    </w:p>
    <w:p>
      <w:pPr>
        <w:spacing w:after="0"/>
        <w:ind w:left="0"/>
        <w:jc w:val="both"/>
      </w:pPr>
      <w:r>
        <w:rPr>
          <w:rFonts w:ascii="Times New Roman"/>
          <w:b w:val="false"/>
          <w:i w:val="false"/>
          <w:color w:val="000000"/>
          <w:sz w:val="28"/>
        </w:rPr>
        <w:t xml:space="preserve">       9. Государство, в которое экспортируется воздушное судно:_________</w:t>
      </w:r>
    </w:p>
    <w:p>
      <w:pPr>
        <w:spacing w:after="0"/>
        <w:ind w:left="0"/>
        <w:jc w:val="both"/>
      </w:pPr>
      <w:r>
        <w:rPr>
          <w:rFonts w:ascii="Times New Roman"/>
          <w:b w:val="false"/>
          <w:i w:val="false"/>
          <w:color w:val="000000"/>
          <w:sz w:val="28"/>
        </w:rPr>
        <w:t xml:space="preserve">       Согласно на использование сведений, составляющих охраняемую законом тайну, содержащихся в цифровых системах</w:t>
      </w:r>
    </w:p>
    <w:bookmarkStart w:name="z441" w:id="303"/>
    <w:p>
      <w:pPr>
        <w:spacing w:after="0"/>
        <w:ind w:left="0"/>
        <w:jc w:val="both"/>
      </w:pPr>
      <w:r>
        <w:rPr>
          <w:rFonts w:ascii="Times New Roman"/>
          <w:b w:val="false"/>
          <w:i w:val="false"/>
          <w:color w:val="000000"/>
          <w:sz w:val="28"/>
        </w:rPr>
        <w:t>
      Уполномоченная сторона: ___________ ___________________ подпись руководителя Ф.И.О. (при наличии) Место печати (при наличии) "____" _____________20___ года Примечание: расшифровка аббревиатур: Ф.И.О. – Фамилия имя отчество; ИИН – индивидуальный идентификационный номер; БИН – бизнес-идентификационный номер.</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 xml:space="preserve">в которые вносятся изменения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45" w:id="304"/>
    <w:p>
      <w:pPr>
        <w:spacing w:after="0"/>
        <w:ind w:left="0"/>
        <w:jc w:val="left"/>
      </w:pPr>
      <w:r>
        <w:rPr>
          <w:rFonts w:ascii="Times New Roman"/>
          <w:b/>
          <w:i w:val="false"/>
          <w:color w:val="000000"/>
        </w:rPr>
        <w:t xml:space="preserve"> Заявка на учет беспилотной авиационной системы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5"/>
          <w:p>
            <w:pPr>
              <w:spacing w:after="20"/>
              <w:ind w:left="20"/>
              <w:jc w:val="both"/>
            </w:pPr>
            <w:r>
              <w:rPr>
                <w:rFonts w:ascii="Times New Roman"/>
                <w:b w:val="false"/>
                <w:i w:val="false"/>
                <w:color w:val="000000"/>
                <w:sz w:val="20"/>
              </w:rPr>
              <w:t>
Указать, является ли заявитель:</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
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приобретения(передачи): Собственником Эксплуатантом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6"/>
          <w:p>
            <w:pPr>
              <w:spacing w:after="20"/>
              <w:ind w:left="20"/>
              <w:jc w:val="both"/>
            </w:pPr>
            <w:r>
              <w:rPr>
                <w:rFonts w:ascii="Times New Roman"/>
                <w:b w:val="false"/>
                <w:i w:val="false"/>
                <w:color w:val="000000"/>
                <w:sz w:val="20"/>
              </w:rPr>
              <w:t>
№_ "_"</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20_года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№_ "_"</w:t>
            </w:r>
          </w:p>
          <w:p>
            <w:pPr>
              <w:spacing w:after="20"/>
              <w:ind w:left="20"/>
              <w:jc w:val="both"/>
            </w:pPr>
            <w:r>
              <w:rPr>
                <w:rFonts w:ascii="Times New Roman"/>
                <w:b w:val="false"/>
                <w:i w:val="false"/>
                <w:color w:val="000000"/>
                <w:sz w:val="20"/>
              </w:rPr>
              <w:t>
20_года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собственника или эксплуатанта, если отличается от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уполномоченной организацией учетный номер декларации или сертификата соответствия или удостоверения соответствия экземпляра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бортовой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беспилотной авиационной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7"/>
          <w:p>
            <w:pPr>
              <w:spacing w:after="20"/>
              <w:ind w:left="20"/>
              <w:jc w:val="both"/>
            </w:pPr>
            <w:r>
              <w:rPr>
                <w:rFonts w:ascii="Times New Roman"/>
                <w:b w:val="false"/>
                <w:i w:val="false"/>
                <w:color w:val="000000"/>
                <w:sz w:val="20"/>
              </w:rPr>
              <w:t>
☐</w:t>
            </w:r>
          </w:p>
          <w:bookmarkEnd w:id="307"/>
          <w:p>
            <w:pPr>
              <w:spacing w:after="20"/>
              <w:ind w:left="20"/>
              <w:jc w:val="both"/>
            </w:pPr>
            <w:r>
              <w:rPr>
                <w:rFonts w:ascii="Times New Roman"/>
                <w:b w:val="false"/>
                <w:i w:val="false"/>
                <w:color w:val="000000"/>
                <w:sz w:val="20"/>
              </w:rPr>
              <w:t>
Скачать</w:t>
            </w:r>
          </w:p>
        </w:tc>
      </w:tr>
    </w:tbl>
    <w:bookmarkStart w:name="z452" w:id="308"/>
    <w:p>
      <w:pPr>
        <w:spacing w:after="0"/>
        <w:ind w:left="0"/>
        <w:jc w:val="both"/>
      </w:pPr>
      <w:r>
        <w:rPr>
          <w:rFonts w:ascii="Times New Roman"/>
          <w:b w:val="false"/>
          <w:i w:val="false"/>
          <w:color w:val="000000"/>
          <w:sz w:val="28"/>
        </w:rPr>
        <w:t>
      Сведения о подтверждении: отсутствия обременения на заявленную беспилотную авиационную систему. Согласен на использование сведений, составляющих охраняемую законом тайну, содержащихся в цифровых системах. Я заявляю, что приведенная в настоящей заявке сведения и (или) приложенные к ней документы верны во всех отношениях. (Электронно цифровая подпись) (Фамилия, Имя, Отчество при его наличии)</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56" w:id="309"/>
    <w:p>
      <w:pPr>
        <w:spacing w:after="0"/>
        <w:ind w:left="0"/>
        <w:jc w:val="left"/>
      </w:pPr>
      <w:r>
        <w:rPr>
          <w:rFonts w:ascii="Times New Roman"/>
          <w:b/>
          <w:i w:val="false"/>
          <w:color w:val="000000"/>
        </w:rPr>
        <w:t xml:space="preserve"> Заявка на внесение изменений в Свидетельство о постановке на учет беспилотной авиационной системы и в Реестр беспилотных авиационных систем гражданской авиации Республики Казахстан</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изменением: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собственника (владельца)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собственника (владельца) и (или) его фамилии, имени, отчества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 и (или) его фамилии, имени, отчества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(заполняется заявителем)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0"/>
          <w:p>
            <w:pPr>
              <w:spacing w:after="20"/>
              <w:ind w:left="20"/>
              <w:jc w:val="both"/>
            </w:pPr>
            <w:r>
              <w:rPr>
                <w:rFonts w:ascii="Times New Roman"/>
                <w:b w:val="false"/>
                <w:i w:val="false"/>
                <w:color w:val="000000"/>
                <w:sz w:val="20"/>
              </w:rPr>
              <w:t>
На срок 5 лет ☐</w:t>
            </w:r>
          </w:p>
          <w:bookmarkEnd w:id="310"/>
          <w:p>
            <w:pPr>
              <w:spacing w:after="20"/>
              <w:ind w:left="20"/>
              <w:jc w:val="both"/>
            </w:pPr>
            <w:r>
              <w:rPr>
                <w:rFonts w:ascii="Times New Roman"/>
                <w:b w:val="false"/>
                <w:i w:val="false"/>
                <w:color w:val="000000"/>
                <w:sz w:val="20"/>
              </w:rPr>
              <w:t>
На срок договора аренды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аренды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уполномоченной организацией учетный номер декларации или сертификата соответствия или удостоверения соответствия экземпляра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11"/>
          <w:p>
            <w:pPr>
              <w:spacing w:after="20"/>
              <w:ind w:left="20"/>
              <w:jc w:val="both"/>
            </w:pPr>
            <w:r>
              <w:rPr>
                <w:rFonts w:ascii="Times New Roman"/>
                <w:b w:val="false"/>
                <w:i w:val="false"/>
                <w:color w:val="000000"/>
                <w:sz w:val="20"/>
              </w:rPr>
              <w:t>
Указать, является ли заявитель:</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
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приобретения(передачи): Собственником Эксплуатантом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12"/>
          <w:p>
            <w:pPr>
              <w:spacing w:after="20"/>
              <w:ind w:left="20"/>
              <w:jc w:val="both"/>
            </w:pPr>
            <w:r>
              <w:rPr>
                <w:rFonts w:ascii="Times New Roman"/>
                <w:b w:val="false"/>
                <w:i w:val="false"/>
                <w:color w:val="000000"/>
                <w:sz w:val="20"/>
              </w:rPr>
              <w:t>
№_ "_" 20_года</w:t>
            </w:r>
          </w:p>
          <w:bookmarkEnd w:id="312"/>
          <w:p>
            <w:pPr>
              <w:spacing w:after="20"/>
              <w:ind w:left="20"/>
              <w:jc w:val="both"/>
            </w:pPr>
            <w:r>
              <w:rPr>
                <w:rFonts w:ascii="Times New Roman"/>
                <w:b w:val="false"/>
                <w:i w:val="false"/>
                <w:color w:val="000000"/>
                <w:sz w:val="20"/>
              </w:rPr>
              <w:t>
№_ "_" 20_года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собственника или эксплуатанта, если отличается от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461" w:id="313"/>
    <w:p>
      <w:pPr>
        <w:spacing w:after="0"/>
        <w:ind w:left="0"/>
        <w:jc w:val="both"/>
      </w:pPr>
      <w:r>
        <w:rPr>
          <w:rFonts w:ascii="Times New Roman"/>
          <w:b w:val="false"/>
          <w:i w:val="false"/>
          <w:color w:val="000000"/>
          <w:sz w:val="28"/>
        </w:rPr>
        <w:t>
      Сведения о подтверждении: отсутствия обременения на заявленную беспилотную авиационную систему. Согласен на использование сведений, составляющих охраняемую законом тайну, содержащихся в цифровых системах. Я заявляю, что приведенная в настоящей заявке сведения и (или) приложенные к ней документы верны во всех отношениях. (Электронно цифровая подпись) (Фамилия, Имя, Отчество при его наличии)</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65" w:id="314"/>
    <w:p>
      <w:pPr>
        <w:spacing w:after="0"/>
        <w:ind w:left="0"/>
        <w:jc w:val="left"/>
      </w:pPr>
      <w:r>
        <w:rPr>
          <w:rFonts w:ascii="Times New Roman"/>
          <w:b/>
          <w:i w:val="false"/>
          <w:color w:val="000000"/>
        </w:rPr>
        <w:t xml:space="preserve"> Заявка на продление срока действия Свидетельства о постановке на учет беспилотной авиационной системы и в Реестр беспилотных авиационных систем гражданской авиации Республики Казахстан</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уполномоченной организацией учетный номер декларации или сертификата соответствия или удостоверения соответствия экземпляра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(заполняется заявителем при продлении срока действия Свидетельства о постановке на учет беспилотной авиационной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15"/>
          <w:p>
            <w:pPr>
              <w:spacing w:after="20"/>
              <w:ind w:left="20"/>
              <w:jc w:val="both"/>
            </w:pPr>
            <w:r>
              <w:rPr>
                <w:rFonts w:ascii="Times New Roman"/>
                <w:b w:val="false"/>
                <w:i w:val="false"/>
                <w:color w:val="000000"/>
                <w:sz w:val="20"/>
              </w:rPr>
              <w:t>
На срок 5 лет ☐</w:t>
            </w:r>
          </w:p>
          <w:bookmarkEnd w:id="315"/>
          <w:p>
            <w:pPr>
              <w:spacing w:after="20"/>
              <w:ind w:left="20"/>
              <w:jc w:val="both"/>
            </w:pPr>
            <w:r>
              <w:rPr>
                <w:rFonts w:ascii="Times New Roman"/>
                <w:b w:val="false"/>
                <w:i w:val="false"/>
                <w:color w:val="000000"/>
                <w:sz w:val="20"/>
              </w:rPr>
              <w:t>
На срок договора аренды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аренды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16"/>
          <w:p>
            <w:pPr>
              <w:spacing w:after="20"/>
              <w:ind w:left="20"/>
              <w:jc w:val="both"/>
            </w:pPr>
            <w:r>
              <w:rPr>
                <w:rFonts w:ascii="Times New Roman"/>
                <w:b w:val="false"/>
                <w:i w:val="false"/>
                <w:color w:val="000000"/>
                <w:sz w:val="20"/>
              </w:rPr>
              <w:t>
Указать, является ли заявитель:</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
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собственника или эксплуатанта, если отличается от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469" w:id="317"/>
    <w:p>
      <w:pPr>
        <w:spacing w:after="0"/>
        <w:ind w:left="0"/>
        <w:jc w:val="both"/>
      </w:pPr>
      <w:r>
        <w:rPr>
          <w:rFonts w:ascii="Times New Roman"/>
          <w:b w:val="false"/>
          <w:i w:val="false"/>
          <w:color w:val="000000"/>
          <w:sz w:val="28"/>
        </w:rPr>
        <w:t>
      Сведения о подтверждении: отсутствия обременения на заявленную беспилотную авиационную систему. Согласен на использование сведений, составляющих охраняемую законом тайну, содержащихся в цифровых системах. Я заявляю, что приведенная в настоящей заявке сведения и (или) приложенные к ней документы верны во всех отношениях. (Электронно цифровая подпись) (Фамилия, Имя, Отчество при его наличии)</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8"/>
          <w:p>
            <w:pPr>
              <w:spacing w:after="20"/>
              <w:ind w:left="20"/>
              <w:jc w:val="both"/>
            </w:pPr>
            <w:r>
              <w:rPr>
                <w:rFonts w:ascii="Times New Roman"/>
                <w:b w:val="false"/>
                <w:i w:val="false"/>
                <w:color w:val="000000"/>
                <w:sz w:val="20"/>
              </w:rPr>
              <w:t>
Указать, является ли заявитель:</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
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ранее выданного свидетельства,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или снятие беспилотной авиационной системы с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или передача (вывоз) беспилотной авиационной системы иностранному государству, иностранному физическому или юридическому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истечение срока действия Свидетельства о постановке на учет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утеря или хищение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классификатора максимальной взлетной массы и (или) классификатора типа конструкции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9"/>
          <w:p>
            <w:pPr>
              <w:spacing w:after="20"/>
              <w:ind w:left="20"/>
              <w:jc w:val="both"/>
            </w:pPr>
            <w:r>
              <w:rPr>
                <w:rFonts w:ascii="Times New Roman"/>
                <w:b w:val="false"/>
                <w:i w:val="false"/>
                <w:color w:val="000000"/>
                <w:sz w:val="20"/>
              </w:rPr>
              <w:t>
☐</w:t>
            </w:r>
          </w:p>
          <w:bookmarkEnd w:id="319"/>
          <w:p>
            <w:pPr>
              <w:spacing w:after="20"/>
              <w:ind w:left="20"/>
              <w:jc w:val="both"/>
            </w:pPr>
            <w:r>
              <w:rPr>
                <w:rFonts w:ascii="Times New Roman"/>
                <w:b w:val="false"/>
                <w:i w:val="false"/>
                <w:color w:val="000000"/>
                <w:sz w:val="20"/>
              </w:rPr>
              <w:t>
Скачать</w:t>
            </w:r>
          </w:p>
        </w:tc>
      </w:tr>
    </w:tbl>
    <w:bookmarkStart w:name="z476" w:id="320"/>
    <w:p>
      <w:pPr>
        <w:spacing w:after="0"/>
        <w:ind w:left="0"/>
        <w:jc w:val="both"/>
      </w:pPr>
      <w:r>
        <w:rPr>
          <w:rFonts w:ascii="Times New Roman"/>
          <w:b w:val="false"/>
          <w:i w:val="false"/>
          <w:color w:val="000000"/>
          <w:sz w:val="28"/>
        </w:rPr>
        <w:t>
      Сведения о подтверждении:</w:t>
      </w:r>
    </w:p>
    <w:bookmarkEnd w:id="320"/>
    <w:bookmarkStart w:name="z477" w:id="321"/>
    <w:p>
      <w:pPr>
        <w:spacing w:after="0"/>
        <w:ind w:left="0"/>
        <w:jc w:val="both"/>
      </w:pPr>
      <w:r>
        <w:rPr>
          <w:rFonts w:ascii="Times New Roman"/>
          <w:b w:val="false"/>
          <w:i w:val="false"/>
          <w:color w:val="000000"/>
          <w:sz w:val="28"/>
        </w:rPr>
        <w:t>
      отсутствия обременения на заявленную беспилотную авиационную систему. Согласен на использование сведений, составляющих охраняемую законом тайну, содержащихся в цифровых системах. Я заявляю, что приведенная в настоящей заявке сведения и (или) приложенные к ней документы верны во всех отношениях. (Электронно цифровая подпись) (Фамилия, Имя, Отчество при его наличии)</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322"/>
    <w:p>
      <w:pPr>
        <w:spacing w:after="0"/>
        <w:ind w:left="0"/>
        <w:jc w:val="left"/>
      </w:pPr>
      <w:r>
        <w:rPr>
          <w:rFonts w:ascii="Times New Roman"/>
          <w:b/>
          <w:i w:val="false"/>
          <w:color w:val="000000"/>
        </w:rPr>
        <w:t xml:space="preserve"> Заявка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провести сертификацию и выдать сертификат летной годности воздушного судна легкой и сверхлегкой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внесение в государственный реестр гражданских воздушных судов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циклах/в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организации по техническому обслуживанию и ремонту, в которой проводились техническое обслуживание и ремонт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планера (часы, посадки,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двигателя (-ей) (часы, циклы,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 % Средняя аэродинамическая хорда (САХ):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радиопередающей аппаратуре, установленной на воздушном судне: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экспортного сертификата летной годности, выданного иностранным государством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руководства по летной эксплуатации (наименование/номер):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руководства по летной эксплуатации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утвержденной программы технического обслуживания (наименование/номер):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утвержденной программы технического обслуживания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Minimum Equipment List (далее - MEL) (наименование/номер):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MEL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Сертификационный базис (нормы, соответствие которым показано при сертификации типовой 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цифровых системах (Собственник/ 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заявку электронно-цифровой подписью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bl>
    <w:bookmarkStart w:name="z484" w:id="323"/>
    <w:p>
      <w:pPr>
        <w:spacing w:after="0"/>
        <w:ind w:left="0"/>
        <w:jc w:val="left"/>
      </w:pPr>
      <w:r>
        <w:rPr>
          <w:rFonts w:ascii="Times New Roman"/>
          <w:b/>
          <w:i w:val="false"/>
          <w:color w:val="000000"/>
        </w:rPr>
        <w:t xml:space="preserve"> Заявка на сертификацию экземпляра гражданского воздушного судна</w:t>
      </w:r>
    </w:p>
    <w:bookmarkEnd w:id="323"/>
    <w:p>
      <w:pPr>
        <w:spacing w:after="0"/>
        <w:ind w:left="0"/>
        <w:jc w:val="both"/>
      </w:pPr>
      <w:bookmarkStart w:name="z485" w:id="324"/>
      <w:r>
        <w:rPr>
          <w:rFonts w:ascii="Times New Roman"/>
          <w:b w:val="false"/>
          <w:i w:val="false"/>
          <w:color w:val="000000"/>
          <w:sz w:val="28"/>
        </w:rPr>
        <w:t>
      Прошу провести сертификацию экземпляра гражданского воздушного судна</w:t>
      </w:r>
    </w:p>
    <w:bookmarkEnd w:id="324"/>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экземпляра гражданского воздушного судна)</w:t>
      </w:r>
    </w:p>
    <w:p>
      <w:pPr>
        <w:spacing w:after="0"/>
        <w:ind w:left="0"/>
        <w:jc w:val="both"/>
      </w:pPr>
      <w:r>
        <w:rPr>
          <w:rFonts w:ascii="Times New Roman"/>
          <w:b w:val="false"/>
          <w:i w:val="false"/>
          <w:color w:val="000000"/>
          <w:sz w:val="28"/>
        </w:rPr>
        <w:t xml:space="preserve">       которое принадлежит _______________________________________________</w:t>
      </w:r>
    </w:p>
    <w:p>
      <w:pPr>
        <w:spacing w:after="0"/>
        <w:ind w:left="0"/>
        <w:jc w:val="both"/>
      </w:pPr>
      <w:r>
        <w:rPr>
          <w:rFonts w:ascii="Times New Roman"/>
          <w:b w:val="false"/>
          <w:i w:val="false"/>
          <w:color w:val="000000"/>
          <w:sz w:val="28"/>
        </w:rPr>
        <w:t xml:space="preserve">                   (владелец экземпляра гражданского воздушного судна)</w:t>
      </w:r>
    </w:p>
    <w:p>
      <w:pPr>
        <w:spacing w:after="0"/>
        <w:ind w:left="0"/>
        <w:jc w:val="both"/>
      </w:pPr>
      <w:r>
        <w:rPr>
          <w:rFonts w:ascii="Times New Roman"/>
          <w:b w:val="false"/>
          <w:i w:val="false"/>
          <w:color w:val="000000"/>
          <w:sz w:val="28"/>
        </w:rPr>
        <w:t xml:space="preserve">       Адрес и телефон ___________________________________________________</w:t>
      </w:r>
    </w:p>
    <w:p>
      <w:pPr>
        <w:spacing w:after="0"/>
        <w:ind w:left="0"/>
        <w:jc w:val="both"/>
      </w:pPr>
      <w:r>
        <w:rPr>
          <w:rFonts w:ascii="Times New Roman"/>
          <w:b w:val="false"/>
          <w:i w:val="false"/>
          <w:color w:val="000000"/>
          <w:sz w:val="28"/>
        </w:rPr>
        <w:t xml:space="preserve">       Сообщаю основные сведения о воздушном судне:</w:t>
      </w:r>
    </w:p>
    <w:p>
      <w:pPr>
        <w:spacing w:after="0"/>
        <w:ind w:left="0"/>
        <w:jc w:val="both"/>
      </w:pPr>
      <w:r>
        <w:rPr>
          <w:rFonts w:ascii="Times New Roman"/>
          <w:b w:val="false"/>
          <w:i w:val="false"/>
          <w:color w:val="000000"/>
          <w:sz w:val="28"/>
        </w:rPr>
        <w:t xml:space="preserve">       Вид воздушного судна______________________________________________</w:t>
      </w:r>
    </w:p>
    <w:p>
      <w:pPr>
        <w:spacing w:after="0"/>
        <w:ind w:left="0"/>
        <w:jc w:val="both"/>
      </w:pPr>
      <w:r>
        <w:rPr>
          <w:rFonts w:ascii="Times New Roman"/>
          <w:b w:val="false"/>
          <w:i w:val="false"/>
          <w:color w:val="000000"/>
          <w:sz w:val="28"/>
        </w:rPr>
        <w:t xml:space="preserve">                   (наименование экземпляра гражданского воздушного судна)</w:t>
      </w:r>
    </w:p>
    <w:p>
      <w:pPr>
        <w:spacing w:after="0"/>
        <w:ind w:left="0"/>
        <w:jc w:val="both"/>
      </w:pPr>
      <w:r>
        <w:rPr>
          <w:rFonts w:ascii="Times New Roman"/>
          <w:b w:val="false"/>
          <w:i w:val="false"/>
          <w:color w:val="000000"/>
          <w:sz w:val="28"/>
        </w:rPr>
        <w:t xml:space="preserve">       Идентификационный № _____________________________________________</w:t>
      </w:r>
    </w:p>
    <w:p>
      <w:pPr>
        <w:spacing w:after="0"/>
        <w:ind w:left="0"/>
        <w:jc w:val="both"/>
      </w:pPr>
      <w:r>
        <w:rPr>
          <w:rFonts w:ascii="Times New Roman"/>
          <w:b w:val="false"/>
          <w:i w:val="false"/>
          <w:color w:val="000000"/>
          <w:sz w:val="28"/>
        </w:rPr>
        <w:t xml:space="preserve">       Использованная конструкторская документация _________________________</w:t>
      </w:r>
    </w:p>
    <w:p>
      <w:pPr>
        <w:spacing w:after="0"/>
        <w:ind w:left="0"/>
        <w:jc w:val="both"/>
      </w:pPr>
      <w:r>
        <w:rPr>
          <w:rFonts w:ascii="Times New Roman"/>
          <w:b w:val="false"/>
          <w:i w:val="false"/>
          <w:color w:val="000000"/>
          <w:sz w:val="28"/>
        </w:rPr>
        <w:t xml:space="preserve">       (собственный проект, готовая конструкторская документация, имеющая прототип, восстановленное воздушное судно и другие)</w:t>
      </w:r>
    </w:p>
    <w:p>
      <w:pPr>
        <w:spacing w:after="0"/>
        <w:ind w:left="0"/>
        <w:jc w:val="both"/>
      </w:pPr>
      <w:r>
        <w:rPr>
          <w:rFonts w:ascii="Times New Roman"/>
          <w:b w:val="false"/>
          <w:i w:val="false"/>
          <w:color w:val="000000"/>
          <w:sz w:val="28"/>
        </w:rPr>
        <w:t xml:space="preserve">       Построено в условиях _______________________________________________</w:t>
      </w:r>
    </w:p>
    <w:p>
      <w:pPr>
        <w:spacing w:after="0"/>
        <w:ind w:left="0"/>
        <w:jc w:val="both"/>
      </w:pPr>
      <w:r>
        <w:rPr>
          <w:rFonts w:ascii="Times New Roman"/>
          <w:b w:val="false"/>
          <w:i w:val="false"/>
          <w:color w:val="000000"/>
          <w:sz w:val="28"/>
        </w:rPr>
        <w:t xml:space="preserve">                         (индивидуально, в техническом клубе, на заводе)</w:t>
      </w:r>
    </w:p>
    <w:p>
      <w:pPr>
        <w:spacing w:after="0"/>
        <w:ind w:left="0"/>
        <w:jc w:val="both"/>
      </w:pPr>
      <w:r>
        <w:rPr>
          <w:rFonts w:ascii="Times New Roman"/>
          <w:b w:val="false"/>
          <w:i w:val="false"/>
          <w:color w:val="000000"/>
          <w:sz w:val="28"/>
        </w:rPr>
        <w:t xml:space="preserve">       Назначение экземпляра гражданского воздушного судна __________________</w:t>
      </w:r>
    </w:p>
    <w:p>
      <w:pPr>
        <w:spacing w:after="0"/>
        <w:ind w:left="0"/>
        <w:jc w:val="both"/>
      </w:pPr>
      <w:r>
        <w:rPr>
          <w:rFonts w:ascii="Times New Roman"/>
          <w:b w:val="false"/>
          <w:i w:val="false"/>
          <w:color w:val="000000"/>
          <w:sz w:val="28"/>
        </w:rPr>
        <w:t xml:space="preserve">       Ожидаемые условия эксплуатации _____________________________________</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 Полноту и достоверность предоставленных сведений подтверждаю. Заявитель удостоверяет заявку электронно-цифровой подписью. Дата подачи.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