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7324f" w14:textId="11732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информации Республики Казахстан от 10 июля 2026 года № 333-НҚ. Зарегистрирован в Министерстве юстиции Республики Казахстан 13 июля 2026 года № 39283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 (далее – Перечень).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информации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культуры и информации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2026 года № 333-НҚ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информации Республики Казахстан от 6 ноября 2024 года № 526-НҚ "Об утверждении Правил размещения государственного заказа по проведению государственной информационной политики на региональном уровне" (зарегистрирован в Реестре государственной регистрации нормативных правовых актов № 35349) следующие изменения: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государственного заказа по проведению государственной информационной политики на региональном уровне, утвержденных указанным приказом: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Организатором размещения регионального заказа, является местный исполнительный орган столицы, области, города республиканского значения (далее – организатор).";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для столицы, городов республиканского значения согласно приложению 5 к настоящим Правилам.";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30 изложить в следующей редакции: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для столицы, городов республиканского значения согласно приложению 5 к настоящим Правилам.";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По итогам решения Региональной комиссии с победителями регионального заказа местными исполнительными органами столицы, области, города республиканского значения, района (города областного значения), города районного значения заключаются договора на проведение регионального заказа в течение десяти рабочих дней со дня подписания протокола итогов.";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вносится изменение на казахском языке, текст на русском языке не меняется;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информации Республики Казахстан от 6 декабря 2024 года № 576-НҚ "Об утверждении Типового положения о региональных комиссиях по вопросам государственной информационной политики" (зарегистрирован в Реестре государственной регистрации нормативных правовых актов № 35473) следующее изменение: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региональных комиссиях по вопросам государственной информационной политики, утвержденном указанным приказом: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Региональная комиссия по вопросам государственной информационной политики (далее – Комиссия) создается при местных исполнительных органах столицы, области, города республиканского значения (далее – местный исполнительный орган).".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25 декабря 2024 года № 610-НҚ "Об утверждении Методики определения стоимости грантов для негосударственных средств массовой информации" (зарегистрирован в Реестре государственной регистрации нормативных правовых актов № 35535) следующее изменение: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стоимости грантов для негосударственных средств массовой информации, утвержденной указанным приказом: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региональном уровне</w:t>
            </w:r>
          </w:p>
        </w:tc>
      </w:tr>
    </w:tbl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 для участия в региональном заказе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телеканалов к заявке на участие в региональном заказе прилагаются: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подтверждающее письмо национального оператора Республики Казахстан в области телерадиовещания об организации вещания телеканала на территории столицы, области, города республиканского значения посредством аналогового эфирного и/или цифрового эфирного телерадиовещания и/или операторов телерадиовещания;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портфолио по произведенной аудиовизуальной продукции в виде презентации на бумажном носителе;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штатное расписание сотрудников с указанием должностей с выделением количественного состава сотрудников технического, творческого и/или журналистского блоков (в совокупности), которое удостоверяется подписью первого руководителя претендента или лицом, его замещающим и печатью (при ее наличии);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подтверждающее письмо (с процентным соотношением и перечнем собственной продукции) об еженедельном объеме вещания контента собственного производства (за последние два квартала), которое удостоверяется подписью первого руководителя претендента или лицом, его замещающим и печатью (при ее наличии);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наличие либо отсутствие интернет-издания, который удостоверяется подписью первого руководителя претендента или лицом, его замещающим и печатью (при ее наличии);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справка о наличии не менее одного аккаунта в социальных сетях с указанием подписчиков и приложением скриншотов социальных сетей, которая удостоверяется подписью первого руководителя претендента или лицом, его замещающим и печатью (при ее наличии);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подтверждающее письмо (с процентным соотношением и перечнем продукции) об ежедневном объеме регионального контента (за последний месяц), которое удостоверяется подписью первого руководителя претендента или лицом, его замещающим и печатью (при ее наличии), региональным контентом является освещение деятельности административно-территориальной единицы, где была подана заявка;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творческие предложения по тематическим направлениям, включают в себя проект исполнения услуг согласно тематическим направлениям и краткую информацию о проекте и синопсис. Краткая информация о проекте – информация, включающая в себя тему, посыл, жанр, хронометраж, язык производства, аудиторию потребления, а также наличие опыта производства подобного проекта и описание масштаба его будущего продвижения, оформление и содержание творческого предложения определяется претендентом самостоятельно.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Творческое предложение по новостным сюжетам включают в себя проект исполнения услуг согласно тематическим направлениям, язык производства, аудиторию потребления, а также наличие опыта производства подобного проекта и описание масштаба его будущего продвижения, оформление и содержание творческого предложения определяется претендентом самостоятельно.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радиоканалов к заявке на участие в региональном заказе прилагаются: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подтверждающее письмо национального оператора Республики Казахстан в области телерадиовещания об организации вещания радиоканала на территории столицы, области, города республиканского значения посредством аналогового эфирного телерадиовещания;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отсутствии договора с национальным оператором Республики Казахстан в области телерадиовещания подтверждающий документ от претендента об использовании присвоенных частот, которое удостоверяется подписью первого руководителя претендента или лицом, его замещающим и печатью (при ее наличии);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наличие либо отсутствие интернет-издания, который удостоверяется подписью первого руководителя претендента или лицом, его замещающим и печатью (при ее наличии);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о наличии не менее одного аккаунта в социальных сетях с указанием подписчиков и приложением скриншотов социальных сетей, которая удостоверяется подписью первого руководителя претендента или лицом, его замещающим и печатью (при ее наличии);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портфолио по произведенной аудио продукции в виде презентации на бумажном носителе;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штатное расписание сотрудников с указанием должностей с выделением количественного состава сотрудников технического, творческого и/или журналистского блоков (в совокупности), которое удостоверяется подписью первого руководителя претендента или лицом, его замещающим и печатью (при ее наличии);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творческие предложения по тематическим направлениям, включают в себя проект исполнения услуг согласно тематическим направлениям и краткую информацию о проекте и синопсис. Краткая информация о проекте – информация, включающая в себя тему, посыл, жанр, хронометраж, язык производства, аудиторию потребления, а также наличие опыта производства подобного проекта и описание масштаба его будущего продвижения, оформление и содержание творческого предложения определяется претендентом самостоятельно.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Творческое предложение по новостным сюжетам включают в себя проект исполнения услуг согласно тематическим направлениям, язык производства, аудиторию потребления, а также наличие опыта производства подобного проекта и описание масштаба его будущего продвижения, оформление и содержание творческого предложения определяется претендентом самостоятельно.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периодических печатных изданий к заявке на участие в региональном заказе прилагаются: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газет справка с типографии о количестве выпущенного тиража за последний месяц с указанием тиража каждого номера, для журналов справка с типографии о количестве выпущенного тиража за последний квартал с указанием тиража каждого номера;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справка о периодичности выпуска периодического печатного издания за последний месяц, которая удостоверяется подписью первого руководителя претендента или лицом, его замещающим и печатью (при ее наличии);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о наличии у газеты не менее одного аккаунта в социальных сетях с указанием подписчиков и приложением скриншотов социальных сетей, которая удостоверяется подписью первого руководителя претендента или лицом, его замещающим и печатью (при ее наличии);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наличие либо отсутствие интернет-издания периодического печатного издания, который удостоверяется подписью первого руководителя претендента или лицом, его замещающим и печатью (при ее наличии);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справка о наличии либо отсутствии журналом аккаунтов в социальных сетях с указанием подписчиков и приложением скриншотов социальных сетей, которая удостоверяется подписью первого руководителя претендента или лицом, его замещающим и печатью (при ее наличии);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штатное расписание сотрудников с указанием должностей с выделением количественного состава сотрудников технического, творческого и/или журналистского блоков (в совокупности), которое удостоверяется подписью первого руководителя претендента или лицом, его замещающим и печатью (при ее наличии);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подтверждающее письмо (с процентным соотношением и экземплярами каждого выпуска номеров газет) об объеме регионального контента в выпускаемой продукции газет (за последний месяц), которое удостоверяется подписью первого руководителя претендента или лицом, его замещающим и печатью (при ее наличии), региональным контентом является освещение деятельности административно-территориальной единицы, где была подана заявка;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творческие предложения по тематическим направлениям, включают в себя проект исполнения услуг согласно тематическим направлениям, описывающий способы публикаций, разножанровость, в том числе актуальные формы и способы подачи информации, оформление и содержание творческого предложения определяется претендентом самостоятельно.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интернет-изданий к заявке на участие в региональном заказе прилагаются: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подтверждающий документ о количестве уникальных пользователей за последний месяц со специального веб-ресурса, который удостоверяется подписью первого руководителя претендента или лицом, его замещающим и печатью (при ее наличии);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наличие либо отсутствие мобильного приложения интернет-издания со специального веб-ресурса, который удостоверяется подписью первого руководителя претендента или лицом, его замещающим и печатью (при ее наличии);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штатное расписание сотрудников с указанием должностей с выделением количественного состава сотрудников технического, творческого и/или журналистского блоков (в совокупности), которое удостоверяется подписью первого руководителя претендента или лицом, его замещающим и печатью (при ее наличии);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о наличии либо отсутствии произведенной видеопродукции за последний год с указанием ссылки о ее размещении на собственном интернет-издании, с приложением произведенной видеопродукции на сменном носителе (флеш-карты, CD, DVD и HDD диски), которая удостоверяется подписью первого руководителя претендента или лицом, его замещающим и печатью (при ее наличии);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справка о наличии не менее двух аккаунтов в разных социальных сетях с указанием подписчиков и приложением скриншотов социальных сетей, которая удостоверяется подписью первого руководителя претендента или лицом, его замещающим и печатью (при ее наличии);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творческие предложения по тематическим направлениям, включают в себя проект исполнения услуг согласно тематическим направлениям, описывающий способы публикаций, разножанровость, в том числе актуальные формы и способы подачи информации, оформление и содержание творческого предложения определяется претендентом самостоятельно.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региональном уровне</w:t>
            </w:r>
          </w:p>
        </w:tc>
      </w:tr>
    </w:tbl>
    <w:bookmarkStart w:name="z7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Балльная оценка для определения радиоканалов на оказание государственного заказа по проведению государственной информационной политики для столицы, городов республиканского значения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Аспекты, характеризующие производственную компанию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состав сотрудников технического, творческого и журналистского блоков (в совокупности)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10-ти человек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до 20-ти человек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 до 30-ти человек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до 40 человек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41 человек и выше - 5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Еженедельный объем вещания контента собственного 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1 % до 20 %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21 % до 30 %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31 % до 40 %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41 % до 50 %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51 % и выше - 5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Произведенная аудиовизуальная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Телесериалы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– 1 от 4 и выше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Документальные фильмы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– 1 от 4 и выше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– 1 от 4 и выше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10 – 1 от 11 и выше - 2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Интернет-издание телеканала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- 0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 - 1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подписчиков аккаунта социальной сети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100 000 подписчиков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100 001 до 300 000 подписчиков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300 001 до 800 000 подписчиков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800 001 до 1 000 000 подписчиков –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1 000 001 подписчиков и выше - 5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Ежедневный объем регионального контента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1 % до 20 %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21 % до 30 %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31 % до 40 %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41 % до 50 %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51 % и выше - 5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вы оцениваете творческие предложения по производству аудиовизуальной продукции?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 – 0 не удовлетворительно – 1 удовлетворительно – 2 хорошо – 3 отлично - 4</w:t>
            </w:r>
          </w:p>
        </w:tc>
      </w:tr>
    </w:tbl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 при наличии различного еженедельного объема вещания контента собственного производства в расчет учитывается среднее арифметическое значение за последние два квартала.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 произведенная аудиовизуальная продукция по каждому критерию оценки присваивается самостоятельный балл, при отсутствии опыта произведенной аудиовизуальной продукции по какому-либо одному критерию присваивается ноль. Общая оценка по пункту 3 суммируется с учетом присвоенных внутри баллов.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5 при наличии различного количества подписчиков в аккаунтах разных социальных сетей в расчет учитывается наибольший из них.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6 при наличии различного ежедневного объема регионального контента в расчет учитывается среднее арифметическое значение за последний месяц.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Балльная оценка для определения радиоканалов на оказание государственного заказа по проведению государственной информационной политики для столицы, городов республиканского значения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Аспекты, характеризующие производственную компанию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вещания радиоканала на территории столицы, городов республиканского значения посредством аналогового эфирного вещания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1 % до 10 %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11 % до 15 %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16 % до 30 %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31 % до 40 %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41 % и выше - 5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Интернет-издание радиоканала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- 0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 - 1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подписчиков аккаунта социальной сети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1 000 подписчиков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1 001 до 3 000 подписчиков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3 001 до 8 000 подписчиков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8 001 до 10 000 подписчиков –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10 001 подписчиков и выше - 5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Произведенная аудио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Радиопрограммы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– 1 от 4 до 6 – 2 от 7 до 9 – 3 от 10 и выше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Аудиоджинглы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– 1 от 4 до 6 – 2 от 7 до 9 – 3 от 10 и выше - 4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состав сотрудников технического, творческого и журналистского блоков (в совокупности)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10 человек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до 15 человек –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до 20 человек –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 до 30 человек –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человек и выше – 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вы оцениваете творческие предложения по производству аудио продукции?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 – 0 не удовлетворительно – 1 удовлетворительно – 2 хорошо - 3 отлично - 4</w:t>
            </w:r>
          </w:p>
        </w:tc>
      </w:tr>
    </w:tbl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 при наличии различного количества подписчиков в аккаунтах разных социальных сетей в расчет учитывается наибольший из них.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 произведенная аудио продукция по каждому критерию оценки присваивается самостоятельный балл, при отсутствии произведенной аудио продукции по какому-либо одному критерию присваивается ноль. Общая оценка по пункту 4 суммируется с учетом присвоенных внутри баллов.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Балльная оценка для определения периодических печатных изданий на оказание государственного заказа по проведению государственной информационной политики для столицы, городов республиканского значения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Аспекты, характеризующие производственную компанию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Совокупный недельный тираж газеты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1 000 до 3 000 экземпляров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3 001 до 10 000 экземпляров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10 001 до 20 000 экземпляров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20 001 до 30 000 экземпляров –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30 001 и выше экземпляров - 5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подписчиков аккаунта социальной сети газеты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5 000 подписчиков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5 001 до 10 000 подписчиков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10 001 до 15 000 подписчиков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15 001 до 20 000 подписчиков –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20 001 подписчиков и выше - 5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выпуска газеты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неделю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неделю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раза в неделю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раза в неделю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 более раз в неделю - 5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Совокупный недельный тираж журнала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до 2 000 экземпляров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2 001 до 3 000 экземпляров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3 001 до 4 000 экземпляров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4 001 до 5 000 экземпляров –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5 001 экземпляров и выше - 5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5*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Интернет-издание периодического печатного издания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- 0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 - 1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подписчиков аккаунта социальной сети журнала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социальных сетей - 0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300 подписчиков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301 до 500 подписчиков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501 до 1 000 подписчиков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1 001 подписчиков и выше – 4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выпуска журнала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квартал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2 месяца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месяц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раза в месяц - 5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8*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постановки на учет или переучет периодического печатного издания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лет –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до 6 лет –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до 9 лет –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12 - 4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13 лет и выше - 5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9*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состав сотрудников технического, творческого и журналистского блоков (в совокупности)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человек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до 6 человек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7до 9 человек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12 человек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13 человек и выше - 5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регионального контента в выпускаемой продукции газет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1 % до 20 %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21 % до 30 %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31 % до 40 %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41 % до 50 %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51 % и выше - 5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вы оцениваете творческие предложения по освещению тематических направлений?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 – 0 не удовлетворительно – 1 удовлетворительно – 2 хорошо – 3 отлично - 4</w:t>
            </w:r>
          </w:p>
        </w:tc>
      </w:tr>
    </w:tbl>
    <w:bookmarkStart w:name="z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8"/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применимо для газет и журналов;</w:t>
      </w:r>
    </w:p>
    <w:bookmarkEnd w:id="69"/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 и 4 при наличии различного количества совокупного недельного тиража периодического печатного издания в течение одного месяца, квартала в расчет учитывается наибольший из них.</w:t>
      </w:r>
    </w:p>
    <w:bookmarkEnd w:id="70"/>
    <w:bookmarkStart w:name="z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 и 6 при наличии различного количества подписчиков в аккаунтах разных социальных сетей в расчет учитывается наибольший из них.</w:t>
      </w:r>
    </w:p>
    <w:bookmarkEnd w:id="71"/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8 при переучете периодического печатного издания в расчет учитывается дата первоначальной постановки на учет.</w:t>
      </w:r>
    </w:p>
    <w:bookmarkEnd w:id="72"/>
    <w:bookmarkStart w:name="z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10 при наличии различного объема регионального контента в выпускаемой продукции газет в расчет учитывается среднее арифметическое значение за последний месяц.</w:t>
      </w:r>
    </w:p>
    <w:bookmarkEnd w:id="73"/>
    <w:bookmarkStart w:name="z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Балльная оценка для определения интернет-изданий на оказание государственного заказа по проведению государственной информационной политики для столицы, городов республиканского значения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Аспекты, характеризующие производственную компанию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посетителей (уникальных пользователей)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500 000 в месяц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500 001 до 1 000 000 в месяц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1 000 001 до 2 000 000 в месяц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2 000 001 до 5 000 000 в месяц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5 000 001 и выше- 5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либо отсутствие мобильного приложения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- 0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 - 1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состав сотрудников технического, творческого и журналистского блоков (в совокупности)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человек - 1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до 6 человек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до 9 человек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12 человек - 4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13 человек и выше - 5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возможность производства видеопродукции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- 0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 - 1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подписчиков аккаунта социальной сети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 до 50 000 подписчиков – 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50 001 до 100 000 подписчиков – 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100 001 до 200 000 подписчиков – 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200 001 до 500 000 подписчиков –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500 001 подписчиков и выше – 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вы оцениваете творческие предложения по освещению тематических направлений?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 - 0 не удовлетворительно – 1 удовлетворительно – 2 хорошо - 3 отлично - 4</w:t>
            </w:r>
          </w:p>
        </w:tc>
      </w:tr>
    </w:tbl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5"/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5 при наличии различного количества подписчиков в аккаунтах разных социальных сетей в расчет учитывается наибольший из них.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грантов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негосударственных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массовой информации</w:t>
            </w:r>
          </w:p>
        </w:tc>
      </w:tr>
    </w:tbl>
    <w:bookmarkStart w:name="z100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цены грантов для проведения государственной информационной политики в средствах массовой информации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цена, теңге с учетом НДС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цены для газет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Статья/интервью, аналитика, лонгрид, специальный репортаж, фоторепортаж, журналисткое расследование, очерк, комментарий экспертов (Bn)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Инфографика/коллаж (Bn)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Новости информационного характера (Bn)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цены для журналов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(репортаж, интервью) (Bm)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 (беседа, статья, корреспонденция, рецензия, обзор, обозрение) (Bm)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Художественно-публицистический (эссе, очерк, фельетон, памфлет) (Bm)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Инфографика, коллаж, фото (Bm)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рубрики с логотипом программ (Bm)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цены для интернет ресурсов и порталов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Новостное сообщение (Bi)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цена за единицу изготовление/ создание услуги + 38 цена за единицу размещения услуги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Обзорная статья (Bi)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цена за единицу изготовление/ создание услуги + 38 цена за единицу за размещения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Интервью (Bi)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цена за единицу изготовление/ создание услуги + 38 цена за единицу за размещения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 материал (Bi)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цена за единицу изготовление/ создание услуги + 38 цена за единицу за размещения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Лонгрид (Bi)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цена за единицу изготовление/ создание услуги + 38 цена за единицу за размещения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Журналистское расследование (Bi)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цена за единицу изготовление/ создание услуги + 38 цена за единицу за размещения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Инфографика (Bi)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 цена за единицу изготовление/ создание услуги + 34 000 цена за единицу за размещения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Мотиваторы (Bi)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 цена за единицу изготовление/ создание услуги + 19 300 цена за единицу за размещения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 (Bi)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цена за единицу изготовление/ создание услуги + 6 700 цена за единицу за размещения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Гиф (Gif) картинки (Bi)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26 300 цена за единицу изготовление/ создание услуги + 34 350 цена за единицу за размещения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Видеопродукция (не менее 1 минуты) (Bi)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303 750 цена за единицу изготовление/ создание услуги + 132 500 цена за единицу за размещения услуги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цены для телевидения и радио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материалы для телевизионных каналов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Реалити-шоу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86 362 (в том числе услуги размещения)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Телеигра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46 600 (в том числе услуги размещения)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Ток-шоу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50 666 (в том числе услуги размещения)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Информационно-аналитическая программа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65 073 (в том числе услуги размещения)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Документальные фильмы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228 946 (в том числе услуги размещения)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сурдоперевода(Btv)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13 750 (в том числе услуги размещения)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Сериалы (односезонные, многосезонные)(Btv)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Ситком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7 237 273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Мелодрама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Баиопик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Фантастика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11 183 334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Боевик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10 673 334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Исторические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13 727 778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без съемки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 документальной съемкой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Архивные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Титровые (Btv)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Анимация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Анимационный 2D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Анимационный 3D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Анимация кукольная, пластилиновая(Btv)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Анимация классическая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видеоролик (Btv)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для радио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Радиопрограмма музыкальная (Br)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Радиопрограмма развлекательная (юмористические) (Br)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Аудиоролик (Br)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Новости информационного характера (Br)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цены для социальных сетей интернет-изданий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Видеоролики (Bq)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(от 30 секунд)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303 750 цена за единицу изготовление/ создание услуги + 36 600 цена за единицу за размещения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Видеоподкаст (Bq)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(выпуск от 20 до 60 минут)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2 987 500 цена за единицу изготовление/ создание услуги + 350 000 цена за единицу за размещения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 подкаст (Bq)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(1 минута)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352 500 цена за единицу изготовления с размещением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Вайн (Bq)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3 200 000 цена за единицу изготовление/ создание услуги + 74 400 цена за единицу за размещения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Веб-сериал (Bq)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14 100 000 цена за единицу изготовление/ создание услуги + 310 000 цена за единицу за размещения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Документальный фильм (Bq)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(от 20 до 60 минут)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5 555 000 цена за единицу изготовление/ создание услуги + 310 000 цена за единицу за размещения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Сторис в социальных сетях (Bq)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цена за единицу изготовление/ создание услуги + 32 000 цена за единицу за размещения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Инстаграм-сериал (Bq)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5 485 000 цена за единицу изготовление/ создание услуги + 36 600 цена за единицу за размещения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Инфографика (Bq)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 цена за единицу изготовление/ создание услуги + 29 000 цена за единицу за размещения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Мотиваторы (Bq)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 цена за единицу изготовление/ создание услуги + 29 000 цена за единицу за размещения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Гиф (Gif) картинки (Bq)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 цена за единицу изготовление/ создание услуги + 36 600 цена за единицу за размещения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 в TikTok (Bq)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до 30 секунд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 цена за единицу изготовление/ создание услуги + 74 400 цена за единицу за размещения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Посты на страницах популярных пользователей в социальных сетях и мессенджерах (блогеры) (Bq)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 цена за единицу изготовление/ создание услуги + 295 000 цена за единицу за размещения</w:t>
            </w:r>
          </w:p>
        </w:tc>
      </w:tr>
    </w:tbl>
    <w:p>
      <w:pPr>
        <w:spacing w:after="0"/>
        <w:ind w:left="0"/>
        <w:jc w:val="both"/>
      </w:pPr>
      <w:bookmarkStart w:name="z101" w:id="78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НДС – налог на добавленную стоимость.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