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1dc8" w14:textId="eed1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2018 года № 82 "Об утверждении формы централизованного реестра получателей компенсации и правил его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 июля 2026 года № 454. Зарегистрирован в Министерстве юстиции Республики Казахстан 10 июля 2026 года № 39281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2018 года № 82 "Об утверждении формы централизованного реестра получателей компенсации и правил его представления" (зарегистрирован в Реестре государственной регистрации нормативных правовых актов под № 16340)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Фонде компенсации потерпевшим", </w:t>
      </w:r>
      <w:r>
        <w:rPr>
          <w:rFonts w:ascii="Times New Roman"/>
          <w:b w:val="false"/>
          <w:i w:val="false"/>
          <w:color w:val="000000"/>
          <w:sz w:val="28"/>
        </w:rPr>
        <w:t>подпунктом 261)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вносится изменение на казахском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централизованного реестра получателей компенсации,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централизованного реестра получателей компенсации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Фонде компенсации потерпевшим"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от 24 апреля 2008 года № 387 "О некоторых вопросах Министерства финансов Республики Казахстан" и определяют порядок представления централизованного реестра получателей компенсации (далее – реестр).";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Уполномоченный орган по исполнению бюджета уведомляет государственные органы, осуществляющие функции уголовного преследования, об исполнении реестра путем направления Уведомления о проведенных платежах по централизованным реестрам получателей компенсации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Кеңбеил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компенсации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проведенных платежах по централизованным реестрам получателей компенсации</w:t>
      </w:r>
    </w:p>
    <w:bookmarkEnd w:id="13"/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представления___________________________________________________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осуществляющего функции уголовного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центрального уполномоченного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по исполнению бюджета, осуществляющего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Фонда компенсации потерпевшим: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