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54b3b" w14:textId="9154b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приказы Министра внутренних дел Республики Казахстан от 2 февраля 2023 года № 115 "Об утверждении Инструкции по несению патрульно-постовой службы сотрудниками полиции Республики Казахстан по обеспечению охраны общественного порядка на объектах транспорта и метрополитена" и от 15 февраля 2023 года № 164 "Об утверждении Инструкции по несению патрульно-постовой службы сотрудниками полиции Республики Казахстан по обеспечению охраны общественного порядка и дорожной безопасности в населенных пунктах и на загородных автомобильных дорогах"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 июля 2026 года № 469. Зарегистрирован в Министерстве юстиции Республики Казахстан 10 июля 2026 года № 39280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 февраля 2023 года № 115 "Об утверждении Инструкции по несению патрульно-постовой службы сотрудниками полиции Республики Казахстан по обеспечению охраны общественного порядка на объектах транспорта и метрополитена" (зарегистрирован в Реестре государственной регистрации нормативных правовых актов за № 31849)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несению патрульно-постовой службы сотрудниками полиции Республики Казахстан по обеспечению охраны общественного порядка на объектах транспорта и метрополитена,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В контакт с иностранными гражданами, работниками дипломатических и приравненных к ним представительств, ППН вступает только в пределах своих служебных обязанностей (пресечения правонарушений, разъяснения расписания движения самолета, пассажирского поезда, электропоезда, расположение гостиниц, пунктов питания).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проверке документов у иностранных граждан и лиц без гражданства ППН обращает внимание на срок действия заграничного паспорта, вида на жительство, удостоверения лиц без гражданства, наличие визы, миграционной карточки с отметкой о регистрации, подтверждающих законность их пребывания в данном населенном пункте.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обнаружения нарушений принимает меры привлечения к ответственности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 (далее - КоАП).";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9) и 10) пункта 27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оказание содействия сотрудникам миграционной службы в выдворении иностранных граждан и лиц без гражданства, путем их препровождения до пункта пропуска через Государственную границу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немедленно докладывают в дежурную часть о всех случаях, когда иностранный гражданин (лицо без гражданства) отстал от пассажирского поезда (самолета), а также о совершении правонарушения иностранными гражданами (лицами без гражданства), или в отношении них, об известных фактах незаконной миграции, установления маршрутов, методов и средств переправки незаконных мигрантов, лиц причастных к этой деятельности.";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72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"72. Лица, обладающие привилегиями и иммунитетом от административной ответственности (депутаты Курултая Республики Казахстан, кандидаты в Президенты Республики Казахстан и в депутаты Курултая Республики Казахстан, Председатель или члены Конституционного Совета Республики Казахстан, Генеральный прокурор Республики Казахстан, Уполномоченный по правам человека в Республике Казахстан, судьи) не могут быть подвергнуты приводу, мерам административного взыскания, налагаемых в судебном порядке без соответствующего согласования (</w:t>
      </w:r>
      <w:r>
        <w:rPr>
          <w:rFonts w:ascii="Times New Roman"/>
          <w:b w:val="false"/>
          <w:i w:val="false"/>
          <w:color w:val="000000"/>
          <w:sz w:val="28"/>
        </w:rPr>
        <w:t>глава 49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КоАП).".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15 февраля 2023 года № 164 "Об утверждении Инструкции по несению патрульно-постовой службы сотрудниками полиции Республики Казахстан по обеспечению охраны общественного порядка и дорожной безопасности в населенных пунктах и на загородных автомобильных дорогах" (зарегистрирован в Реестре государственной регистрации нормативных правовых актов за № 31917) следующие изменения: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несению патрульно-постовой службы сотрудниками полиции Республики Казахстан по обеспечению охраны общественного порядка и дорожной безопасности в населенных пунктах и на загородных автомобильных дорогах, утвержденной указанным приказом: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В контакт с иностранными гражданами, работниками дипломатических и приравненных к ним представительств, ППН вступает только в пределах своих служебных обязанностей (пресечения правонарушений, разъяснения направления движения, расположения гостиниц, пунктов питания, автозаправочных станций, станций технического обслуживания).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проверке документов у иностранных граждан и лиц без гражданства ППН обращает внимание на срок действия заграничного паспорта, вида на жительство, удостоверение лиц без гражданства, наличие визы, миграционной карточки с отметкой о регистрации, подтверждающих законность их пребывания в данном населенном пункте. В случае обнаружения нарушений принимает меры привлечения к ответственности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правонарушения" (далее - КоАП) и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- УПК).";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30 изложить в следующей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оказание содействия сотрудникам миграционной службы в выдворении иностранных граждан и лиц без гражданства путем их препровождения до пункта пропуска через Государственную границу Республики Казахстан.".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"106. Лица, обладающие привилегиями и иммунитетом от административной ответственности (депутаты Курултая Республики Казахстан, кандидаты в Президенты Республики Казахстан и в депутаты Курултая, Председатель или члены Конституционного Совета Республики Казахстан, Генеральный прокурор Республики Казахстан, Уполномоченный по правам человека в Республике Казахстан, судьи) не могут быть подвергнуты приводу, мерам административного взыскания, налагаемых в судебном порядке без соответствующего согласования (</w:t>
      </w:r>
      <w:r>
        <w:rPr>
          <w:rFonts w:ascii="Times New Roman"/>
          <w:b w:val="false"/>
          <w:i w:val="false"/>
          <w:color w:val="000000"/>
          <w:sz w:val="28"/>
        </w:rPr>
        <w:t>глава 49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КоАП).".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административной полиции Министерства внутренних дел Республики Казахстан в установленном законодательством порядке обеспечить: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и нормотворческой координации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курирующего заместителя министра внутренних дел Республики Казахстан.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