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be5b" w14:textId="8f0b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науки и высшего образования Республики Казахстан от 25 августа 2023 года № 443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7 июля 2026 года № 328. Зарегистрирован в Министерстве юстиции Республики Казахстан 10 июля 2026 года № 39277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25 августа 2023 года № 443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"магистр"" (зарегистрирован в Реестре государственной регистрации нормативных правовых актов под № 33345)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или послевузовского образования с присуждением степени "бакалавр" или "магистр",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 по присуждению вакантных образовательных грантов, оставшихся после конкурсного присуждения образовательных грантов высшего образования иностранным гражданам, прибывшим по международным соглашениям, образовательных грантов высшего образования, предусмотренных в резерве, а также образовательных грантов высшего образования, предусмотренных для отдельных ОВПО, принимаются Республиканской комиссией.";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На основании решения комиссии МИО издается приказ акима или заместителя акима столицы, области и города республиканского значения, и поступающим выдаются свидетельства о присуждении образовательного гранта МИО.".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