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a1e7" w14:textId="8b5a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24 мая 2018 года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9 июля 2026 года № 349. Зарегистрирован в Министерстве юстиции Республики Казахстан 9 июля 2026 года № 39271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№ 380 "Об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государства" (зарегистрирован в Реестре государственной регистрации нормативных правовых актов за №17079)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"О недрах и недропользовании",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Первичная геологическая информация – информация на природных носителях (керны буровых скважин, пробы полезных ископаемых, углекислых газов, меркаптанов, воды, образцы пород и минералов, пробы и коллекции каменного материала, шлифы, аншлифы, минеральные растворы и порошки), на искусственных (бумажных и электронных) носителях: журналы полевых наблюдений, опробования и анализов проб, регистрация геофизических наблюдений, рапорта операторов, дела скважин, материалы геофизических исследовании скважин, керновые описания, временные разрезы, топографические данные, сейсмограммы, магнитные ленты, картриджи;";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Национальный оператор в области геологии – подведомственная организация уполномоченного органа по изучению недр, которая осуществляет систематизацию, обобщение и предоставление геологической информации, находящейся в собственности, владении и пользовании у государства (далее – Оператор).";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Оператор регистрирует все входящие учетные карточки в инвентарных книгах. Порядок ведения инвентарной книги для записи геологических материалов определены в приложении 1 к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"47. Оператор раскрывает полученную конфиденциальную геологическую информацию содержащихся в геологических отчетах и иных документациях,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 Республики Казахстан "О недрах и недропользовании.";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года, за исключением одиннадцатого, четырнадцатого, пятнадцатого и шестнадцатого абзацев, которые вводятся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1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2026 года 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владении и пользовании у государства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Карточка _вид изученности_ изученности № _номер_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Индекс вида изученности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G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GG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IG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GF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B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Инвентарный номер отчета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Номенклатура карточки изученности миллионного листа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Продолжение карточки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Республиканский геологический фонд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Территориальный геологический фонд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Лицензияның сериясы; нөмірі және түрі: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Миллионные листы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первичных материалов на искусственных носителях (ИН) по годам: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Республиканский геологический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Годы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Территориальный геологический фонд.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Инвентарные № (ИН)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Область (-и):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первичных материалов на природных носителях (ПН) по видам и по годам: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Район (-ы):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Годы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Полезные ископаемые (ПИ)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Затраты, теңге: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4.2.Виды ПН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 Класс ПИ:</w:t>
            </w:r>
          </w:p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Виды ПИ: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Инвентарные № ПН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Автор (-ы):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Организация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Общий масштаб работ: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Название отчета: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Заказчик (-и):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Исполнитель (-и):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Года начала работ: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Год окончания работ: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Общая площадь (кв км):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Площадь по листу (кв км):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Содержание отчета: (с фиксацией номеров страниц глав)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Положение изученной площади на схеме миллионного листа: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Координаты (общие, по отчету)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названия книг и папок. Названия карт и их масштабы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Первичные материалы на искусственных носителях: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названия книг и папок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Первичные материалы на природных носителях: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Хранящая организация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Реферат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 Назначение и цель работ: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Выполненные работы: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работ: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 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26.3. Результаты работ: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запасов, ПИ, количество запасов, содержание. Система подсчета запасов. Название, номер и дата документа утверждения запасов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 км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подсчета, 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26.4. Выводы и предложения:</w:t>
      </w:r>
    </w:p>
    <w:bookmarkEnd w:id="25"/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27. Заполнил (-а) ___________ ___________ _____________ _______ 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27.1. Организация 27.2. Должность 27.3. ФИО 27.4. Подпись 27.5.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28. Проверил (- а) ____________ _________ __________ 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28.1. Организация 28.2. Должность 8.3. ФИО 28.4. Подпись 28.5.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учетной карточки: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карточка заполняется авторами на каждый отчет о результатах геологических, гидрогеологических, инженерно-геологических и геофизических работ.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миллионный лист, в пределах которого проведена работа, составляется учетная карточка.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комплексных работ на отчет могут составляться две и более учетных карточек в зависимости от количества видов исследований.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в учетную карточку впечатываются на компьютере с использованием общепринятых сокращений. Допускается запись текста черной тушью четким разборчивым почерком.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вид изученности: геологическая, гидрогеологическая, инженерно-геологическая или геофизическая изученность и номер учетной карточки.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пишется инвентарный номер отчета и первичного материала. 2.1. – инвентарный номер Республиканского геологического фонда, 2.2. – инвентарный номер Территориального геологического фонда.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приводятся инвентарные номера первичных материалов на искусственных носителях по годам.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приводятся инвентарные номера первичных материалов на природных носителях по видам и по годам.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приводится серия, номер и вид лицензии, выданной Комитетом геологии на данную работу, а в проведении региональных работ указывается номер протокола Комитета геологии и дата его утверждения.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фамилии и инициалы авторов (соавторов) отчета. Если авторов двое, то упоминаются оба, если три и более, то записываются два первых с добавлением "и другие".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приводится название отчета в полном соответствии с его титульным листом.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изученности: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геологическая,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 – гидрогеологическая,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IG – инженерная геология,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GF – геофизическая,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карточка изученности по научно-техническим и тематическим работам в геологии (к таким видам изученности можно отнести работы по научно-техническим испытаниям и открытием в геологии, новые виды работ и методов, технологии первые испытанные, тематические работы и другие. Также можно включить работы результатов исследования опасных районных зон, результатов исследования землетрясении и другие) Должна дублироваться на другие виды изученности, если относится этим видам изученности.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за счет государственного бюджета к букве вида изученности приписывается строчная буква "b", если работы были проведены на собственные средства недропользователей к букве вида изученности приписывается строчная буква "c" (Пример: Gb, GGb, IGc, GFc).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проставляется номенклатура листов топографической карты международной разграфки масштаба 1:1 000 000, в пределах которых располагается изученная площадь.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региональных работ на площади, располагающейся на 4 и более миллионных листах, продолжение перечня номенклатур приводится на дополнительной странице учетной карточки.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Цветным контуром выделяется номенклатура листа, по которому составлена данная учетная карточка.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Если в данной карточке изученности объем данных превышает пределы карточки, то необходимо указать количество дополнительных листов в подпункт 10.1; в подпункте 10.2. указываются пункты, по которым будет продолжение. Пункты, которые могут иметь продолжение: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пункт и его подпункты, 6, 7 пункты, 11, 12 пункт, 13 пункт и его подпункты, 15 пункт и его подпункты, 14 пункт и его подпункты, 21, 22, 23 пункты, 25 пункт в зависимости от количество угловых точек, 26 пункт и его подпункты, пункты 27 и 28 и их подпункты будут дублироваться если есть продолжение карточки изученности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11, 12 указываются данные об административно-территориальной привязке площади проведения работ.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приводится перечень полезных ископаемых, выявленных в процессе работ: 13.1. – классы Полезные ископаемые (далее – ПИ): Твердые полезные ископаемые (далее-ТПИ), Общераспространенные полезные ископаемые (далее - ОПИ), Углеводородное сырье (далее - УВС), Подземные воды (далее – ПВ), 13.2. – виды ПИ, относящиеся к классам (Пример: класс ПИ – ТПИ; Виды ПИ – золото, медь).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затраты в "теңге" и источники финансирования.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приводятся названия организации, проводившей работы и заказчиков.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общий масштаб работ.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17, 18 отмечаются годы начала и окончания работ (год сдачи отчета на хранение).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общая площадь изучаемой территории в км2, в пункте 20 указывается площадь территории, относящейся к данной карточке изученности.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содержание отчета.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приводятся данные о первичных материалах на искусственных носителях.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приводятся данные о первичных материалах на природных носителях.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на схеме карты заштрихованным контуром отображается положение изученной площади в соответствии с общим масштабом работ. Над схемой приводится номенклатура листа международной разграфки.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все координаты изученной площади угловых точек в системе WGS 84.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приводится реферат, характеризующий основные результаты работ по четырем обязательным разделам: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26.1. Назначение и цель работ. Отражается целевое назначение работ в соответствии с геологическим заданием или лицензией.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26.2. Выполненные работы.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26.3. Результаты работ и таблица оценки ресурсов.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26.4. Выводы и рекомендации.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27, 28 приводится должность, фамилия и подпись автора отчета, заполнившего карточку, включая фамилия и подпись сотрудника, принявшего карточку.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