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9879" w14:textId="1e19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имущества государственных служащих, лиц, временно исполняющих обязанности, предусмотренные государственной должностью, в доверительное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делам государственной службы от 8 июля 2026 года № 121. Зарегистрирован в Министерстве юстиции Республики Казахстан 9 июля 2026 года № 39270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государственной службе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имущества государственных служащих, лиц, временно исполняющих обязанности, предусмотренные государственной должностью, в доверительное управление.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18 мая 2023 года № 116 "Об утверждении Правил передачи имущества государственных служащих в доверительное управление" (зарегистрирован в Реестре государственной регистрации нормативных правовых актов № 32549);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Председателя Агентства Республики Казахстан по делам государственной службы от 13 марта 2026 года № 49 "О внесении изменений в приказы Председателя Агентства Республики Казахстан по делам государственной службы от 10 сентября 2021 года № 158 "О некоторых вопросах прохождения государственной службы" и от 18 мая 2023 года № 116 "Об утверждении Правил передачи имущества государственных служащих в доверительное управление" (зарегистрирован в Реестре государственной регистрации нормативных правовых актов № 38166).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Департаменту антикоррупционной политики Агентства Республики Казахстан по делам государственной службы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Агентства Республики Казахстан по делам государственной службы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антикоррупционной политики.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2026 года № 121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имущества государственных служащих, лиц, временно исполняющих обязанности, предусмотренные государственной должностью, в доверительное управление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 имущества государственных служащих, лиц, временно исполняющих обязанности, предусмотренные государственной должностью, в доверительное управление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государственной службе Республики Казахстан" и определяют порядок передачи имущества государственных служащих, лиц, временно исполняющих обязанности, предусмотренные государственной должностью, в доверительное управление.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настоящих Правилах: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доверительное управление – деятельность доверительного управляющего по управлению от своего имени имуществом государственного служащего, лица, временно исполняющего обязанности, предусмотренные государственной должностью, переданным в его владение, пользование и распоряжение, осуществляемая в интересах государственного служащего, лица, временно исполняющего обязанности, предусмотренные государственной должностью, или другого указанного им лица (выгодоприобретателя) в пределах полномочий, установленных договором доверительного управления;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доверительный управляющий – любое лицо, по выбору государственного служащего, лица, временно исполняющего обязанности, предусмотренные государственной должностью, осуществляющее доверительное управление имуществом государственного служащего, лица, временно исполняющего обязанности, предусмотренные государственной должностью, на основании соответствующего договора.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служащий, лицо, временно исполняющее обязанности, предусмотренные государственной должностью, по своему усмотрению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определяют объем правомочий, делегируемых доверительному управляющему.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передачи имущества государственных служащих, лиц, временно исполняющих обязанности, предусмотренные государственной должностью, в доверительное управление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служащий, лицо, временно исполняющее обязанности, предусмотренные государственной должностью, в течение тридцати календарных дней со дня занятия должности на время прохождения государственной службы передают в доверительное управление принадлежащее им на праве собственности или ином вещном праве имущество, использование которого влечет получение доходов, за исключением денег, облигаций, паев открытых и интервальных паевых инвестиционных фондов, акций коммерческих организаций (простых акций в объеме, не превышающем пяти процентов от общего количества голосующих акций организаций), цифровых активов, законно принадлежащих им, а также имущества, переданного в имущественный наем (аренду) и представляют в указанный срок в службу управления персоналом (кадровую службу) по месту работы нотариально засвидетельствованную копию договора доверительного управления имуществом.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Председатель Национального Банка Республики Казахстан и его заместители, Председатель уполномоченного органа по регулированию, контролю и надзору финансового рынка и финансовых организаций и его заместители в течение тридцати календарных дней с даты назначения на указанные государственные должности передают в доверительное управление и представляют в службу управления персоналом (кадровую службу) по месту работы нотариально засвидетельствованную копию договора доверительного управления принадлежащими им паями инвестиционных фондов, облигациями и акциями коммерческих организаций.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возникновения права собственности или иного вещного права на имущество, использование которого влечет получение доходов, за исключением паев открытых и интервальных паевых инвестиционных фондов, облигаций, акций коммерческих организаций (простых акций в объеме, не превышающем пяти процентов от общего количества голосующих акций организаций), цифровых активов, приобретенных в установленном законодательством Республики Казахстан порядке, государственный служащий, лицо, временно исполняющее обязанности, предусмотренные государственной должностью, передают его в доверительное управление в течение тридцати календарных дней со дня возникновения права собственности или иного вещного права в порядке, установленном законодательством Республики Казахстан, и представляют в указанный срок в службу управления персоналом (кадровую службу) по месту работы нотариально засвидетельствованную копию договора доверительного управления имуществом.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Национального Банка Республики Казахстан и его заместители, Председатель уполномоченного органа по регулированию, контролю и надзору финансового рынка и финансовых организаций и его заместители, передают принадлежащие им паи инвестиционных фондов, облигации, акции коммерческих организаций, полученные в результате принятия наследства или на основании решений судов или в иных случаях, не зависящих от воли указанных лиц, в доверительное управление в течение тридцати календарных дней со дня возникновения права собственности или иного вещного права в порядке, установленном законодательством Республики Казахстан, и представляют в указанный срок в службу управления персоналом (кадровую службу) по месту работы нотариально засвидетельствованную копию договора доверительного управления имуществом.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расторжения договора доверительного управления имуществом одной из сторон, государственный служащий, лицо, временно исполняющее обязанности, предусмотренные государственной должностью, в течение тридцати календарных дней после расторжения договора вновь передают в доверительное управление имущество, подлежащее передаче в доверительное управление, и представляют в указанный срок в службу управления персоналом (кадровую службу) по месту работы нотариально засвидетельствованную копию договора доверительного управления имуществом.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Договор доверительного управления имуществом, наряду с общими основаниями прекращения обязательств, прекращается: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смертью гражданина – доверительного управляющего, объявления его умершим, признанием его недееспособным или ограниченно дееспособным, безвестно отсутствующим; ликвидацией юридического лица – доверительного управляющего;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отказом доверительного управляющего, государственного служащего, лица, временно исполняющего обязанности, предусмотренные государственной должностью, в связи с невозможностью для доверительного управляющего лично осуществлять управление доверенным имуществом;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отказом государственного служащего, лица, временно исполняющего обязанности, предусмотренные государственной должностью, от исполнения договора, при условии выплаты доверительному управляющему убытков и вознаграждения, если оно предусматривалось договором;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отказом доверительного управляющего в случае несообщения ему о передаче в управление обремененного залогом имущества с выплатой ему вознаграждения, если оно предусматривалось договором.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Любая последующая информация о прекращении действия договора доверительного управления имуществом или его перезаключении представляется государственным служащим, лицом, временно исполняющим обязанности, предусмотренные государственной должностью, в службу управления персоналом (кадровую службу) государственного органа по месту работы в течение тридцати календарных дней после наступления указанных событий.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перезаключении договора доверительного управления имуществом его нотариально засвидетельствованная копия предоставляется в службу управления персоналом (кадровую службу) государственного органа по месту работы в порядке, установленном настоящими Правилами.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