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bf03" w14:textId="85b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7 июля 2026 года № 255-н/қ. Зарегистрирован в Министерстве юстиции Республики Казахстан 9 июля 2026 года № 39266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Туткышбаев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255-н/қ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15 января 2025 года № 19-н/қ "Об утверждении Правил мониторинга состояния теплоэнергетики" (зарегистрирован в Реестре государственной регистрации нормативных правовых актов под № 35646)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состояния теплоэнергетики,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орган, уполномоченный орган в сфере жилищных отношений и жилищно-коммунального хозяйства, государственный орган по государственному энергетическому надзору и контролю и местные исполнительные органы осуществляют регулярный мониторинг, включая сбор, актуализацию и опубликование информации о состоянии объектов теплоэнергетики и тепловых сетей столицы, областей и городов республиканского значения.";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Местные исполнительные органы осуществляют регулярный мониторинг столицы, областей и городов республиканского значения с целью исключения дискриминационного подхода к доступу и возможности оплаты услуг по обеспечению тепловой энергией, в том числе в части оценки эксплуатационной надежности, технологической и экономической доступности тепловой энергии, подготовки к отопительному сезону на основе данных, полученных, в том числе от государственного органа по государственному энергетическому надзору и контролю с периодичностью не менее 1 (одного) раза в год и не чаще 1 (одного) раза в 3 (три) месяца.";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Теплопроизводящие субъекты в рамках централизованных и местных систем теплоснабжения предоставляют в местный исполнительный орган соответствующей территориальной единицы информацию о количестве использованного топлива во время отопительного сезона после его завершения на ежегодной основе с указанием вида и марки топлива. Местные исполнительные органы столицы, областей и городов республиканского значения сводные данные направляют в уполномоченный орган ежегодно в срок до 15 (пятнадцатого) июня года, следующего за отчетным, согласно формам, утвержденным в соответствии с приложением 4 к настоящим Правилам.".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апреля 2025 года № 145-н/қ "Об утверждении Правил взаимодействия субъектов теплоснабжения и потребителей тепловой энергии" (зарегистрирован в Реестре государственной регистрации нормативных правовых актов под № 35964) следующие изменения: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субъектов теплоснабжения и потребителей тепловой энергии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45 изложить в новой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резервная тепловая мощность, МВт;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топливная составляющая производства тепловой энергии, определяемая по формуле: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= bтэ * Цт * 7000 / KTт, теңге/МВт.ч,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bтэ - нормативный (целевой) удельный расход условного топлива на производство (отпуск) тепловой энергии источником тепловой энергии, кг.у.т/кВт.ч (м3/кВт.ч);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- плановая (прогнозируемая) цена топлива источника тепловой энергии, теңге/кг (теңге/м3);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KTт - плановая (прогнозируемая) калорийность топлива источника тепловой энергии, ккал/кг (ккал/м3)".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60 изложить в новой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топливная составляющая производства тепловой энергии, определяемая по формуле, указанной в пункте 45 настоящих Правил для уточненных данных планового месяца, теңге/МВтч;".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декабря 2025 года № 493-н/қ "Об утверждении Правил разработки и утверждения схем развития теплоснабжения" (зарегистрирован в Реестре государственной регистрации нормативных правовых актов под № 37632) следующие изменения: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схем развития теплоснабжения, утверждҰнных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Схема разрабатывается местными исполнительными органами столицы, городов республиканского значения, районов и городов областного значения с учетом оптимального сочетания различных систем теплоснабжения. При определении рекомендуемого сценария рассматриваются доступные технологии и ресурсы, включая возобновляемые и альтернативные источники энергии, а также тенденции изменения спроса на тепловую энергию, в том числе снижение потребления за счет повышения энергоэффективности.";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Функционирование и развитие теплоэнергетики столицы, городов республиканского значения, районов и городов областного значения осуществляются на основе долгосрочных и среднесрочных схем в соответствии с пунктом 14 настоящих Правил.";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Схемы разрабатываются местными исполнительными органами столицы, городов республиканского значения, районов и городов областного значения.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столицы, городов республиканского значения, районов и городов областного значения при разработке схем развития теплоснабжения определяют сроки, размеры, приоритетность и источники финансирования мероприятий для достижения целевых показателей теплоэнергетики с учетом местных условий в соответствии с пунктом 144 настоящих Правил.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схемы в местных исполнительных органах столицы, городов республиканского значения, районов и городов областного значения создаются проектные группы, которые сопровождают процесс разработки схемы, содействуют сбору данных, организуют вовлечение заинтересованных лиц, общественности, а также принимают участие в обсуждении и принятии промежуточных решений на отдельных этапах разработки, в частности: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списку источников энергии, технологий и мер с высоким потенциалом снижения эмиссий диоксида углерода (CO₂), рассматриваемых в углубленном анализе;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характеристикам рассматриваемых сценариев;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принимаемым допущениям и критериям оптимальности;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оценке сценариев, формированию короткого списка и выбору рекомендуемого сценария.";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итогам разработки проекта схемы местный исполнительный орган столицы, городов республиканского значения, районов и городов областного значения представляет проект схемы на утверждение в местный представительный орган столицы, городов республиканского значения, районов и городов областного значения.";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Местный представительный орган столицы, городов республиканского значения, районов и городов областного значения в течение 30 (тридцати) календарных дней с момента представления на утверждение рассматривает проект схемы. По итогам рассмотрения проекта схемы местный представительный орган столицы, городов республиканского значения, районов и городов областного значения принимает одно из следующих решений: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утверждении схемы;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возвращении проекта схемы на доработку местному исполнительному органу столицы, городов республиканского значения, районов и городов областного значения с указанием конкретных замечаний.";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возвращении проекта схемы на доработку местный исполнительный орган столицы, городов республиканского значения, районов и городов областного значения в течение 30 (тридцати) календарных дней дорабатывает проект схемы и повторно направляет на рассмотрение местному представительному органу столицы, городов республиканского значения, районов и городов областного значения. Срок повторного рассмотрения проекта схемы, доработанной с учетом замечаний местного представительного органа столицы, городов республиканского значения, районов и городов областного значения составляет не более 15 (пятнадцати) календарных дней. При повторном рассмотрении местным представительным органом столицы, городов республиканского значения, районов и городов областного значения замечания и предложения представляются только по новым и (или) доработанным положениям проекта схемы.";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При наличии обоснования, по согласованию с местным исполнительным органом столицы, городов республиканского значения, районов и городов областного значения, для сравнительного анализа сценариев используются также другие дополнительные критерии.";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"148. При рассмотрении программ социальной помощи для оплаты или возмещения расходов на оплату услуг по обеспечению тепловой энергией, предоставляемой местными исполнительными органами столицы, городов республиканского значения, районов и городов областного значения в соответствии с Законом, в качестве возможного направления бюджетного финансирования, используются примеры, приведенные в приложении 23 к настоящим Правилам с учетом объемов оказания жилищной помощи.";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Возможные параметры такого механизма (например, предельный среднемесячный среднедушевой доход и другие параметры, определяющие получателей социальной помощи и прочие параметры), подлежат согласованию с местным исполнительным органом столицы, городов республиканского значения, районов и городов областного значения.".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теплоэнергетики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производству тепловой энергии в централизованной или местной системе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1-ПТЭ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теплопроизводящие субъекты, местные исполнительные органы столицы, областей, городов республиканского значения, районов и городов областного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теплопроизводящие субъекты в местные исполнительные органы столицы, городов республиканского значения, районов и городов областного значения не позднее 5 числа января и июля года, следующего за отчетным; местные исполнительные органы районов, городов областного значения в местные исполнительные органы областей не позднее 15 числа января и июля года, следующего за отчетным; местные исполнительные органы столицы, областей, городов республиканского значения в уполномоченный орган 31 января и июля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городов республиканского значения,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теплопроизводящего субъекта; БИН или ИИН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теплопроизводящее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вид 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мощность,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Присоединенная мощность, 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энергии, 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 в режиме когенераци, 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 от объектов, использующих возобновляемые источники энергии, источников-утилизаторов, источников-рекуператоров, котлов, работающих на биомассе, кВТч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 при утилизации избыточного тепла промышленных процессов, кВТч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энергии, полученной при сжигании угля (за исключением когенерации), кВТч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выработки тепловой энергии, полученной от сжигания газа (за исключением когенерации), кВТч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годовые выбросы при выработке тепловой энергии, тСО2экв/Гкал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дома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жилищное строительство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выбросы при выработке тепловой энергии, тСО2экв/Гкал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потребления топлива на выработку тепловой энергии, тонн условного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использованных энергоресурсов (энергия на собственные нужды, топливо, доставка топлива) на выработку тепловой энергии, тонн условного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установленной мощности,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"чистой" выработки тепловой энергии,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Приведенный КПД источника,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расход электрической энергии на собственные нужды, МВтч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тепловой энергии, МВт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4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подпись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централизованной или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теплоснабжения"</w:t>
            </w:r>
          </w:p>
        </w:tc>
      </w:tr>
    </w:tbl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Пояснение по заполнению формы, предназначенной для сбора административных данных "Информация по производству тепловой энергии в централизованной или местной системе теплоснабжения" (форма 1-ПТЭ, 1 (один) раз в полугодие):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производству тепловой энергии в централизованной или местной системе теплоснабжения" (далее – Форма).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столицы, области, городов республиканского значения,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теплопроизводящего субъекта, бизнес-идентификационный номер или идентификационный номер;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собственности (государственная собственность, частная собственность, квазигосудраственный сектор);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состав и тип основного теплопроизводящего оборудования (количество, марка котлоагрегата, мощность);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основной вид топлива, используемый основным теплопроизводящим оборудованием;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резервный вид топлива, используемый основным теплопроизводящим оборудованием;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износ основного теплопроизводящего оборудования (%);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установленная тепловая мощность субъекта теплоснабжения (МВт);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располагаемая тепловая мощность субъекта теплоснабжения (МВт);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присоединенная тепловая мощность субъекта теплоснабжения (МВт);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годовой объем выработки тепловой энергии (кВтч);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годовой объем выработки тепловой энергии в режиме когенерации (кВтч);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годовой объем выработки тепловой энергии от объектов, использующих возобновляемые источники энергии, источников-утилизаторов, источников-рекуператоров, котлов, работающих на биомассе (кВтч);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годовой объем выработки тепловой энергии при утилизации избыточного тепла промышленных процессов (кВтч);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годовой объем выработки тепловой энергии, полученной при сжигании угля (за исключением когенерации) (кВтч);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годовой объем выработки тепловой энергии, полученной от сжигания газа (за исключением когенерации) (кВтч);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общие годовые выбросы при выработке тепловой энергии для обеспечения теплом государственных юридических лиц (тСО2экв/Гкал);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общие годовые выбросы при выработке тепловой энергии для обеспечения теплом негосударственных юридических лиц (тСО2экв/Гкал);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общие годовые выбросы при выработке тепловой энергии для обеспечения теплом физических лиц, проживающих в многоэтажных жилых домах, (тСО2экв/Гкал);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общие годовые выбросы при выработке тепловой энергии для обеспечения теплом физических лиц, проживающих в индивидуальных жилых домах (тСО2экв/Гкал);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удельные выбросы при выработке тепловой энергии для обеспечения теплом (тСО2экв/Гкал);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годовой объем потребления топлива на выработку тепловой энергии (тонн условного топлива);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годовой объем использованных энергоресурсов (энергия на собственные нужды, топливо, доставка топлива) на выработку тепловой энергии (тонн условного топлива)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коэффициент использования установленной мощности (%);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коэффициент "чистой" выработки тепловой энергии (%);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приведенный КПД источника (%);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годовой расход электрической энергии на собственные нужды (МВтч);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потребность в тепловой энергии (МВт);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вид системы теплоснабжения (централизованная или местная) в которой работает теплопроизводящий субъект.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транспортировке тепловой энергии в централизованной или местной системе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1-ТТЭ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Теплотранспортирующие субъекты, теплопроизводящие субъекты (при наличии подключенного прямого потребителя), местные исполнительные органы столицы, областей, городов республиканского значения, районов и городов областного значения;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теплоснабжения в местные исполнительные органы столицы, городов республиканского значения, районов и городов областного значения, не позднее 5 числа января и июля года, следующего за отчетным; местные исполнительные органы районов, городов областного значения в местные исполнительные органы областей не позднее 15 числа января и июля года, следующего за отчетным; местные исполнительные органы столицы, областей и городов республиканского значения в уполномоченный орган 31 января и июля года, следующего за отчетным";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городов республиканского значения,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теплоснабжения; БИН или ИИН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сетей в двухтрубном исчислении,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 лительные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разделением по диаметрам, км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400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401 до 600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600 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износ,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транспортируемой тепловой энергии, кВтч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фактическое потребление электрической энергии, связанное с транспортировкой тепловой энергии, кВтч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электрической энергии, связанное с транспортировкой тепловой энергии, кВтч/Гкал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потери тепловой энергии, связанные с транспортировкой тепловой энергии, МВт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потери тепловой энергии, связанные с транспортировкой тепловой энергии,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потери тепловой энергии,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нормативных потерь тепловой энергии,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 потерь тепловой энергии,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Приведенный КПД тепловой сети,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тепловая нагрузка сетей, МВт/час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зданий и сооружений, потребляющих тепловую энергию,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централизованным или местным теплоснабжением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 и сооружений, желающих подключиться к централизованной или местной системе теплоснабжения,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 и сооружений, потребляющих тепловую энергию,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8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предназначенной для сбора административных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централизованной или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теплоснабжения"</w:t>
            </w:r>
          </w:p>
        </w:tc>
      </w:tr>
    </w:tbl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Пояснение по заполнению формы, предназначенной для сбора административных данных "Информация по производству тепловой энергии в централизованной или местной системе теплоснабжения" (форма 1-ПТЭ, 1 (один) раз в полугодие):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транспортировке тепловой энергии в централизованной или местной системе теплоснабжения" (далее – Форма).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столицы, области, городов республиканского значения,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субъекта теплоснабжения, бизнес-идентификационный номер или идентификационный номер;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собственности (государственная собственность, частная собственность, квазигосудраственный сектор);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общая протяженность тепловых сетей в двухтрубном исчислении (км);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общая протяженность магистральных тепловых сетей в двухтрубном исчислении (км);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общая протяженность распределительных тепловых сетей в двухтрубном исчислении (км);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общая протяженность тепловых сетей в двухтрубном исчислении диаметром до 200 мм (км);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износ тепловых сетей диаметром до 200 мм (%);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общая протяженность тепловых сетей в двухтрубном исчислении диаметром от 201 до 400 мм (км);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износ тепловых сетей диаметром от 201 до 400 мм (%);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общая протяженность тепловых сетей в двухтрубном исчислении диаметром от 401 до 600 мм (км);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износ тепловых сетей диаметром от 401 до 600 мм (%);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общая протяженность тепловых сетей в двухтрубном исчислении диаметром свыше 600 мм (км);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износ тепловых сетей диаметром свыше 600 мм (%);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средний износ тепловых сетей (%);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годовой объем транспортируемой тепловой энергии (кВтч);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годовое фактическое потребление электрической энергии, связанное с транспортировкой тепловой энергии (кВтч);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удельное потребление электрической энергии, связанное с транспортировкой тепловой энергии (кВтч/Гкал);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годовые потери тепловой энергии, связанные с транспортировкой тепловой энергии (МВт);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удельные потери тепловой энергии, связанные с транспортировкой тепловой энергии (%);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удельные потери тепловой энергии (%);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уровень нормативных потерь тепловой энергии (%);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фактический уровень потерь тепловой энергии (%);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приведенный КПД тепловой сети (%);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общая тепловая нагрузка сетей (МВт/час);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общее количество зданий и сооружений, потребляющих тепловую энергию (единиц);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охват централизованным теплоснабжением (%);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зданий и сооружений, потребляющих тепловую энергию, в зоне централизованного теплоснабжения (единиц);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количество зданий и сооружений, желающих подключиться к централизованной системе теплоснабжения (единиц);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вид системы теплоснабжения (централизованная или местная) в которой работает субъект теплоснабжения.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www.​gov.​kz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потреблению тепловой энергии, состав теплопотребляющих установок, наличие и (или) отсутствие приборов учета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1-ПТТЭ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потребляющие тепловую энергию не для бытовых нужд, местные исполнительные органы столицы, областей, городов республиканского значения,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потребляющие тепловую энергию не для бытовых нужд в местные исполнительные органы не позднее 15 числа мая года, следующего за отчетным; Местные исполнительные органы районов, городов областного значения в местные исполнительные органы областей не позднее 1 числа июня года, следующего за отчетным; Местные исполнительные органы столицы, областей и городов республиканского значения в уполномоченный орган не позднее 15 июня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городов республиканского значения,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потребителей, потребляющих тепловую энергию не для бытовых нужд; БИН или ИИН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тепловой энергии,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теплопотребляющих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(или) отсутствие приборов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оборудования тепловых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энергоэффективности (установка автоматизированных тепловых пунктов, приборов коммерческого учета, модернизация теплопотребляющих установок)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потреблению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теплопотребляющих 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(или) отсутствие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состава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пунктов,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мерах 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(установка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пунктов,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коммерческого учета,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теплопотребляющих установок)"</w:t>
            </w:r>
          </w:p>
        </w:tc>
      </w:tr>
    </w:tbl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по потреблению тепловой энергии, состав теплопотребляющих установок, наличие и (или) отсутствие приборов учета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установок)"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1-ПТТЭ, 1 (один) раз в год)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по потреблению тепловой энергии, состав теплопотребляющих установок, наличие и (или) отсутствие приборов учета и состава оборудования тепловых пунктов, а также принятых мерах по энергоэффективности (установка автоматизированных тепловых пунктов, приборов коммерческого учета, модернизация теплопотребляющих установок" (далее – Форма).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столицы, области, городов республиканского значения,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потребителя, потребляющего тепловую энергию не для бытовых нужд, бизнес-идентификационный номер или идентификационный номер;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потребленной тепловой энергии в кВт, с разделением по каждому месяцу отчетного периода (в случае отсутствия у потребителя приборов коммерческого учета, указываются нормативные показатели потребления тепловой энергии в кВт);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состав теплопотребляющих установок потребителя, потребляющего тепловую энергию не для бытовых нужд;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наличие и (или) отсутствие приборов учета тепловой энергии у потребителя, потребляющего тепловую энергию не для бытовых нужд;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состав оборудования тепловых пунктов потребителя, потребляющего тепловую энергию не для бытовых нужд;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принятые меры по энергоэффективности (установка автоматизированных тепловых пунктов, приборов коммерческого учета, модернизация теплопотребляющих установок) потребителем, потребляющим тепловую энергию не для бытовых нужд;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системы теплоснабжения (централизованная или местная) в которой работает субъект теплоснабжения.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теплоэнергетики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www.​gov.​kz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использованного топлива теплопроизводящим субъектом во время отопительного сезона в централизованных или местных систем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Теплопроизводящие субъекты, местные исполнительные органы столицы, областей, городов республиканского значения,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Теплопроизводящие субъекты в местные исполнительные органы не позднее 15 числа мая года, следующего за отчетным; Местные исполнительные органы районов, городов областного значения в местные исполнительные органы областей не позднее 1 числа июня года, следующего за отчетным; Местные исполнительные органы столицы, областей, городов республиканского значения в уполномоченный орган не позднее 15 июня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области, городов республиканского значения, городов областного и районного значения, поселка и села; 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теплопроизводящего субъекта; БИН или 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ДД.ММ.ГГГГ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ДД.ММ.ГГГГ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основного топлива (уголь, мазут, газ и (или)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основного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резервного топлива (уголь, мазут, газ и (или)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резервного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3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</w:t>
      </w:r>
    </w:p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административных данных, приведено в приложении к настоящей Форме.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теплопроизводящим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или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теплоснабжения"</w:t>
            </w:r>
          </w:p>
        </w:tc>
      </w:tr>
    </w:tbl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"Информация о количестве использованного топлива теплопроизводящим субъектом во время отопительного сезона в централизованных или местных системах теплоснабжения" (форма 1-КИТ, 1 (один) раз в год) (форма 1-ПТТЭ, 1 (один) раз в год)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"Информация о количестве использованного топлива теплопроизводящим субъектом во время отопительного сезона в централизованных или местных систем теплоснабжения" (далее – Форма).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и наименование столицы, области, городов республиканского значения,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теплопроизводящего субъекта, бизнес-идентификационный номер или идентификационный номер;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начала и завершения отопительного сезона, в формате день, месяц и год (ДД.ММ.ГГГГ.).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основного топлива (уголь, мазут, газ и (или) другое) использованного теплопроизводящим субъектом во время отопительного сезона;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марка основного топлива, использованного теплопроизводящим субъектом во время отопительного сезона;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резервного топлива (уголь, мазут, газ и (или) другое) использованного теплопроизводящим субъектом во время отопительного сезона;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марка резервного топлива, использованного теплопроизводящим субъектом во время отопительного сезона;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системы теплоснабжения (централизованная или местная) в которой работает субъект теплоснабжения.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