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bcad" w14:textId="323b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воздействия" и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8 июля 2026 года № 104. Зарегистрирован в Министерстве юстиции Республики Казахстан 9 июля 2026 года № 39265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воздействия" (зарегистрирован в Реестре государственной регистрации нормативных правовых актов за № 12517)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использования анализа регуляторного воздействия,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управление предпринимательства – местный исполнительный орган столицы, области, города республиканского значения, осуществляющий руководство в сфере предпринимательства;";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региональная палата предпринимателей – палата предпринимателей столицы, области, города республиканского значения, и входящая в систему Национальной палаты предпринимателей Республики Казахстан, на территориальном уровне (далее – Региональная палата);":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Анализу регуляторного воздействия подлежат проекты документов Системы государственного планирования в Республике Казахстан, проекты нормативных правовых актов Республики Казахстан, проекты технических регламентов Евразийского экономического союза, предусматривающих введение регуляторного инструмента и (или) требований или ужесточение регулирования в отношении субъектов предпринимательства, за исключением случаев, предусмотренных частью второй пункта 3 статьи 82 Кодекса.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 проведении анализа регуляторного воздействия при введении нового регуляторного инструмента и (или) требования или ужесточении регулирования в отношении субъектов предпринимательства также не распространяются на проекты законов, разработанные в порядке законодательной инициативы Президента и депутатов Курултая Республики Казахстан, а также на процесс рассмотрения проектов законов в Курултае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законов, внесенным в порядке законодательной инициативы депутатов Курултая Республики Казахстан, а также по поправкам депутатов к проектам законов, находящимся на рассмотрении в Курултае Республики Казахстан, может быть проведен анализ регуляторного воздействия по основаниям, установленным статьей 82 Кодекса, в рамках заключения Правительства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Введение нового регуляторного инструмента и (или) требования или ужесточение регулирования в отношении субъектов предпринимательства осуществляется только после одобрения на заседании межведомственной комиссии по вопросам регулирования предпринимательской деятельности при Правительстве Республики Казахстан (далее – Межведомственная комиссия).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части первой настоящего пункта не распространяются на государственное регулирование предпринимательства в области финансового, налогового и таможенного законодательства Республики Казахстан, деятельности финансовых организаций, филиалов банков – нерезидентов Республики Казахстан, филиалов страховых (перестраховочных) организаций – нерезидентов Республики Казахстан, филиалов страховых брокеров – нерезидентов Республики Казахстан и лиц, входящих в состав страховых групп и банковских конгломератов, на проекты нормативных правовых актов Национального Банка Республики Казахстан и уполномоченного органа по регулированию, контролю и надзору финансового рынка и финансовых организаций, а также на международные договоры, ратифицированные Республикой Казахстан, и на регуляторные инструменты и (или) требования международных договоров, имплементированные или планируемые к имплементированию в законодательство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новые регуляторные инструменты и (или) требования или ужесточение регулирования, вводятся актами регионального значения, только после одобрения консультативно-совещательного органа при акимате столицы, области, городов республиканского значения по вопросам межведомственного характера, образуемого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(далее – Региональная комиссия).";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План пересмотра регуляторных инструментов и (или) требований республиканского значения на предстоящий год формируется по форме согласно приложению 5 к настоящим Правилам, утверждается ежегодно до 20 декабря и размещается на официальном интернет-ресурсе государственного органа.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пересмотра регуляторных инструментов и (или) требований регионального значения утверждается местным исполнительным органом столицы, области, городов республиканского значения и размещается на интернет-ресурсе управления предпринимательства в соответствии с частью третьей пункта 2 статьи 83 Кодекса.";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Для проведения общественных обсуждений регулирующий государственный орган/орган-разработчик не менее чем за 10 (десять) рабочих дней, а по проектам законов Республики Казахстан, инициированных депутатами Курултая Республики Казахстан, или находящихся на рассмотрении в Курултае Республики Казахстан, а также по анализам регуляторного воздействия, проведенного по прямому поручению Президента о введении определенного регуляторного инструмента или требования, либо ужесточении определенного требования в отношении субъектов предпринимательства на ходатайство Премьер-Министра Республики Казахстан (далее – прямое поручение Президента) и в порядке альтернативы, не менее чем за 2 (два) рабочих дня, до даты их проведения, извещают о дате и времени начала и окончания их проведения: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заинтересованных лиц – посредством дачи объявления на своем официальном интернет-ресурсе;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Национальную палату предпринимателей/региональную палату предпринимателей, членов общественных советов, экспертных советов при государственных органах; заинтересованные государственные органы – посредством письменного уведомления;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массовой информации – посредством пресс-релизов.";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Уполномоченный орган в течение 10 (десяти) рабочих дней со дня поступления аналитической формы и проектов документов, предусмотренных пунктом 3 настоящих Правил, рассматривает их на предмет соблюдения процедур анализа регуляторного воздействия в соответствии с пунктом 6 настоящих Правил, и правильности их заполнения за исключением случаев, предусмотренных частью второй настоящего пункта.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форма на введение определенного регуляторного инструмента или требования, либо ужесточение определенного требования, разработанные по прямому поручению Президента, рассматривается уполномоченным органом в течение 5 (пяти) рабочих дней со дня их поступления, а по проектам законов Республики Казахстан, инициированных депутатами Курултая Республики Казахстан, или находящихся на рассмотрении в Курултае Республики Казахстан – в течение 7 (семи) рабочих дней.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формируется заключение о соблюдении процедур анализа регуляторного воздействия (далее – заключение) по форме согласно приложению 7 к настоящим Правилам.";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Пояснение по заполнению оценки соответствия условиям формирования регуляторных инструментов и (или) требований Приложения 2 к Правилам: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Оценка соответствия регуляторного инструмента и (или) требования "Соразмерности и Рациональности":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Справочно: согласно пункту 2 статьи 81-1 Кодекса: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соразмерностью и рациональностью понимается соответствие уровня воздействия государственного регулирования предпринимательства степени риска наступления неблагоприятных событий для охраняемых Конституцией и законами Республики Казахстан ценностей".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данного условия требует от государственного органа проведения определенных расчетов в комплексе с анализом: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администрирования исполнения пересматриваемого регуляторного инструмента и (или) требования: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С= ФЗП\365 х Т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ФЗП – годовой фонд заработной платы с учетом налогов госслужащих, осуществляющих контрольные функции, млн. теңге;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продолжительность контрольных мероприятий, в днях;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затраты на администрирование пересматриваемого регуляторного инструмента и (или) требования, млн. теңге;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затрат бизнеса на приведение в соответствие бизнеса в связи с пересматриваемым регуляторным инструментом и(или) требованием: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= М + (ФЗП\365 х Т)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материальных затрат для приведения в соответствие, млн. теңге;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ФЗП – годовой фонд оплаты труда с учетом налогов сотрудников, которые будут привлечены к непосредственному исполнению пересматриваемого регуляторного инструмента и (или) требования, млн. теңге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срок исполнения регуляторного инструмента и (или) требования, в днях;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затраты, связанные с исполнением пересматриваемого регуляторного инструмента и (или) требования, млн. теңге.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прогнозный расчет наступления негативного последствия от несоблюдения пересматриваемого регуляторного инструмента и (или) требования.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субъектов предпринимательства, на которых распространяется необходимость исполнения вводимого (пересматриваемого) регуляторного инструмента и (или) требования, чел;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ГШ = Ш х (К\100 х П)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процент нарушителей (прогнозно), в процентах;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 – размер штрафа за нарушение, теңге;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ГШ - Сумма годового штрафа, млн.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выгода государства от введения регуляторного инструмента и (или) требования, млн. теңге;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= ГШ – С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оценке соответствия пересматриваемого регуляторного инструмента и (или) требования "Рациональности" государственный орган должен в произвольной форме ответить на следующие вопросы: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Учитывает ли вводимый (изменяемый) регуляторный инструмент и(или) обязательное требование в отношении субъекта предпринимательства или его деятельности (процесса, действия) необременительность такого введения (изменения)?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 ли обеспечить безопасность без введения нового (изменения действующего), а также его отмены в ходе анализа (пересмотра) регуляторного инструмента и(или) требования? Почему?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данного условия считается положительной, если государственный орган представит в произвольной форме ответ на каждый из выше перечисленных вопросов.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отвечая на первый вопрос, государственный орган должен представить в качестве аргумента международный опыт.";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планы развития государственных органов, планы развития столицы, области, города республиканского значения, планы развития национальных управляющих холдингов, национальных холдингов и национальных компаний.";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раздела Расчет издержек на одно среднестатистическое предприятие субъект регулирования Приложения 3 к Правилам изложить в следующей редакции: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"Данные Таблиц 1-5 (расходы за 5 лет в колонках "Итого") суммируются ___ теңге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величина умножается на количество предприятий (субъектов предпринимательства), которые являются субъектами этой альтернативы _________ теңге";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 7 таблицы раздела Оценка соответствия условиям формирования регуляторных инструментов и (или) требований, установленных в регуляторном акте Приложения 3-1 к Правилам изложить в следующей редакции: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и предсказуемость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 к документам системы государственного планирования относятся: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Национальный план развития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Стратегия национальной безопасности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Планы развития государственных органов, планы развития столицы, области, города республиканского значения;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Планы развития национальных управляющих холдингов, национальных холдингов и национальных компаний.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каким документом Системы государственного планирования предусмотрена необходимость пересмотра регуляторного инструмента и (или) требования?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случае отсутствия в документах Системы государственного планирования прямого указания на пересмотр регуляторного инструмента и (или) требования, указать положения данных документов, которые содержат нормы, обуславливающие необходимость их пересмотра?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установлены ли сроки, позволяющие субъектам предпринимательства подготовиться к исполнению вводимого (изменяемого) регуляторного инструмента и(или) требования? Отсутствие прямого ответа на указанные вопросы считается отрицательной оценкой соответствия вводимого (изменяемого, пересматриваемого) регуляторного инструмента и(или) обязательного требования?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 "0" – "не соответствует"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 "полностью соответствует"</w:t>
            </w:r>
          </w:p>
        </w:tc>
      </w:tr>
    </w:tbl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 в Реестре государственной регистрации нормативных правовых актов за № 18709) следующие изменения: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Республики Казахстан "О рекламе" ПРИКАЗЫВАЮ:";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пользования, утвержденных 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Республики Казахстан "О рекламе".";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местный исполнительный орган – коллегиальный исполнительный орган, возглавляемый акимом столицы, области, города республиканского значения,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территории;";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основ конституционного строя, посягательства на территориальную целостность, Суверенитет и Независимость Республики Казахстан, нарушения общественного порядка, подрыва национальной безопасности, войны, вооруженных конфликтов, социального, расового, национального, этнического, религиозного превосходства или розни, культа жестокости и насилия, нетрадиционной сексуальной ориентации, педофилии,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составляющие мировое или национальное культурное достояние, государственные символы (Государственный Флаг, Государственный Герб, Государственный Гимн), валюту любого государства, религиозные символы, какие-либо физические или юридические лица, деятельность, профессию и товар.";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приложению к настоящим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Уведомления направляются рекламораспространителями, размещающими наружную (визуальную) рекламу: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местные исполнительные органы столицы, городов республиканского значения, городов областного значения – при размещении наружной (визуальной) рекламы на открытом пространстве за пределами помещений в столице, городах республиканского значения, городах областного значения, в полосе отвода автомобильных дорог общего пользования, проходящих через территории столицы, городов республиканского значения, городов областного значения; 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"Налоговый кодекс Республики Казахстан" (далее – Налоговый кодекс);".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