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d418" w14:textId="22cd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8 июля 2026 года № 103. Зарегистрирован в Министерстве юстиции Республики Казахстан 9 июля 2026 года № 39262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103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10379).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2016 года № 278 "О внесении дополнений в приказ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13951).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мая 2017 года № 214 "О внесении изменения в приказ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15653).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дополнение утвержденным приказом Министра национальной экономики Республики Казахстан от 15 сентября 2017 года № 330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15825).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февраля 2020 года № 8 "О внесении изменения и дополнения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19979).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2020 года № 97 "О внесении изменений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21988).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 утвержденным приказом Министра национальной экономики Республики Казахстан от 24 ноября 2022 года № 87 "О внесении изменений и дополнений в некоторые приказы" (зарегистрирован в Реестре государственной регистрации нормативных правовых актов за № 30732).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2023 года № 146 "О внесении изменений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33260).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декабря 2024 года № 118 "О внесении изменения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35593).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29 сентября 2025 года № 97 "Об утверждении Правил приема на работу и расторжения трудового договора c работниками государственного предприятия, применения мер поощрения и наложения взыскания на них" (зарегистрирован в Реестре государственной регистрации нормативных правовых актов за № 36998).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26 мая 2026 года № 55 "О внесении изменений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38804).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