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ac17" w14:textId="0b2a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8 июля 2026 года № 17. Зарегистрирован в Министерстве юстиции Республики Казахстан 9 июля 2026 года № 39261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 в Реестре государственной регистрации нормативных правовых актов под № 6334)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подпунктом 24)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Статистическую методологию</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утвержденную указанным приказом изложить в новой редакции согласно приложению к настоящему приказу.</w:t>
      </w:r>
    </w:p>
    <w:bookmarkStart w:name="z9" w:id="3"/>
    <w:p>
      <w:pPr>
        <w:spacing w:after="0"/>
        <w:ind w:left="0"/>
        <w:jc w:val="both"/>
      </w:pPr>
      <w:r>
        <w:rPr>
          <w:rFonts w:ascii="Times New Roman"/>
          <w:b w:val="false"/>
          <w:i w:val="false"/>
          <w:color w:val="000000"/>
          <w:sz w:val="28"/>
        </w:rPr>
        <w:t>
      2. Департаменту статистических регистров и классификаций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Департаменту статистических регистров и классификаций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с 12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       Министерство сельского хозяйства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       Министерство труда</w:t>
      </w:r>
    </w:p>
    <w:p>
      <w:pPr>
        <w:spacing w:after="0"/>
        <w:ind w:left="0"/>
        <w:jc w:val="both"/>
      </w:pPr>
      <w:r>
        <w:rPr>
          <w:rFonts w:ascii="Times New Roman"/>
          <w:b w:val="false"/>
          <w:i w:val="false"/>
          <w:color w:val="000000"/>
          <w:sz w:val="28"/>
        </w:rPr>
        <w:t xml:space="preserve">       и социальной защиты населения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Министерство внутренних дел</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2026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 от 10 июня 2010 года № 136</w:t>
            </w:r>
          </w:p>
        </w:tc>
      </w:tr>
    </w:tbl>
    <w:bookmarkStart w:name="z21" w:id="12"/>
    <w:p>
      <w:pPr>
        <w:spacing w:after="0"/>
        <w:ind w:left="0"/>
        <w:jc w:val="left"/>
      </w:pPr>
      <w:r>
        <w:rPr>
          <w:rFonts w:ascii="Times New Roman"/>
          <w:b/>
          <w:i w:val="false"/>
          <w:color w:val="000000"/>
        </w:rPr>
        <w:t xml:space="preserve"> Статистическая методология по ведению похозяйственного учета и форм организации ведения регистрационных записей</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Статистическая методология по ведению похозяйственного учета и форм организации ведения регистрационных записей (далее – Методология)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подпунктом 24)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и определяет метод осуществления похозяйственного учета в Республике Казахстан.</w:t>
      </w:r>
    </w:p>
    <w:bookmarkEnd w:id="14"/>
    <w:bookmarkStart w:name="z24" w:id="15"/>
    <w:p>
      <w:pPr>
        <w:spacing w:after="0"/>
        <w:ind w:left="0"/>
        <w:jc w:val="both"/>
      </w:pPr>
      <w:r>
        <w:rPr>
          <w:rFonts w:ascii="Times New Roman"/>
          <w:b w:val="false"/>
          <w:i w:val="false"/>
          <w:color w:val="000000"/>
          <w:sz w:val="28"/>
        </w:rPr>
        <w:t>
      2. Основной задачей настоящей Методологии является организация ведения регистрационных записей по домашним хозяйствам, по крестьянским или фермерским хозяйствам (далее – КФХ) и по индивидуальным предпринимателям, осуществляющим деятельность в сфере сельского хозяйства (далее – ИП), обеспечение достоверности и ввода данных похозяйственного учета в модуле "Похозяйственный учет" акимами поселков, сел, сельских округов, а также порядок передачи данных похозяйственного учета уполномоченным органом в области социальной защиты в уполномоченный орган в области государственной статистики.</w:t>
      </w:r>
    </w:p>
    <w:bookmarkEnd w:id="15"/>
    <w:bookmarkStart w:name="z25" w:id="16"/>
    <w:p>
      <w:pPr>
        <w:spacing w:after="0"/>
        <w:ind w:left="0"/>
        <w:jc w:val="both"/>
      </w:pPr>
      <w:r>
        <w:rPr>
          <w:rFonts w:ascii="Times New Roman"/>
          <w:b w:val="false"/>
          <w:i w:val="false"/>
          <w:color w:val="000000"/>
          <w:sz w:val="28"/>
        </w:rPr>
        <w:t xml:space="preserve">
      3. В настоящей Методологии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и следующие определения:</w:t>
      </w:r>
    </w:p>
    <w:bookmarkEnd w:id="16"/>
    <w:bookmarkStart w:name="z26" w:id="17"/>
    <w:p>
      <w:pPr>
        <w:spacing w:after="0"/>
        <w:ind w:left="0"/>
        <w:jc w:val="both"/>
      </w:pPr>
      <w:r>
        <w:rPr>
          <w:rFonts w:ascii="Times New Roman"/>
          <w:b w:val="false"/>
          <w:i w:val="false"/>
          <w:color w:val="000000"/>
          <w:sz w:val="28"/>
        </w:rPr>
        <w:t>
      1) уполномоченный орган в области социальной защиты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17"/>
    <w:bookmarkStart w:name="z27" w:id="18"/>
    <w:p>
      <w:pPr>
        <w:spacing w:after="0"/>
        <w:ind w:left="0"/>
        <w:jc w:val="both"/>
      </w:pPr>
      <w:r>
        <w:rPr>
          <w:rFonts w:ascii="Times New Roman"/>
          <w:b w:val="false"/>
          <w:i w:val="false"/>
          <w:color w:val="000000"/>
          <w:sz w:val="28"/>
        </w:rPr>
        <w:t>
      2)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поверхностных и подземных водных объектов;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18"/>
    <w:bookmarkStart w:name="z28" w:id="19"/>
    <w:p>
      <w:pPr>
        <w:spacing w:after="0"/>
        <w:ind w:left="0"/>
        <w:jc w:val="both"/>
      </w:pPr>
      <w:r>
        <w:rPr>
          <w:rFonts w:ascii="Times New Roman"/>
          <w:b w:val="false"/>
          <w:i w:val="false"/>
          <w:color w:val="000000"/>
          <w:sz w:val="28"/>
        </w:rPr>
        <w:t>
      3) регистрационный код адреса (далее – РКА) – уникальный код объекта адресации, генерируемый цифровой системой "Адресный регистр";</w:t>
      </w:r>
    </w:p>
    <w:bookmarkEnd w:id="19"/>
    <w:bookmarkStart w:name="z29" w:id="20"/>
    <w:p>
      <w:pPr>
        <w:spacing w:after="0"/>
        <w:ind w:left="0"/>
        <w:jc w:val="both"/>
      </w:pPr>
      <w:r>
        <w:rPr>
          <w:rFonts w:ascii="Times New Roman"/>
          <w:b w:val="false"/>
          <w:i w:val="false"/>
          <w:color w:val="000000"/>
          <w:sz w:val="28"/>
        </w:rPr>
        <w:t xml:space="preserve">
      4) уполномоченный орган в области государственной статистики (далее – уполномоченный орган) – государственный орган, осуществляющий руководство, а также межотраслевую координацию в области государственной статистики, определяющий качество административных данных в пределах своей компетенции; </w:t>
      </w:r>
    </w:p>
    <w:bookmarkEnd w:id="20"/>
    <w:bookmarkStart w:name="z30" w:id="21"/>
    <w:p>
      <w:pPr>
        <w:spacing w:after="0"/>
        <w:ind w:left="0"/>
        <w:jc w:val="both"/>
      </w:pPr>
      <w:r>
        <w:rPr>
          <w:rFonts w:ascii="Times New Roman"/>
          <w:b w:val="false"/>
          <w:i w:val="false"/>
          <w:color w:val="000000"/>
          <w:sz w:val="28"/>
        </w:rPr>
        <w:t>
      5) модуль "Похозяйственный учет" (далее – модуль ПХУ) – модуль в рамках цифровой системы уполномоченного органа в области социальной защиты, позволяющий акимам поселков, сел, сельских округов осуществлять ввод, корректировку и хранение данных похозяйственного учета, а также формировать агрегированные данные на основе введенной информации.</w:t>
      </w:r>
    </w:p>
    <w:bookmarkEnd w:id="21"/>
    <w:bookmarkStart w:name="z31" w:id="22"/>
    <w:p>
      <w:pPr>
        <w:spacing w:after="0"/>
        <w:ind w:left="0"/>
        <w:jc w:val="left"/>
      </w:pPr>
      <w:r>
        <w:rPr>
          <w:rFonts w:ascii="Times New Roman"/>
          <w:b/>
          <w:i w:val="false"/>
          <w:color w:val="000000"/>
        </w:rPr>
        <w:t xml:space="preserve"> Глава 2. Ведение регистрационных записей</w:t>
      </w:r>
    </w:p>
    <w:bookmarkEnd w:id="22"/>
    <w:bookmarkStart w:name="z32" w:id="23"/>
    <w:p>
      <w:pPr>
        <w:spacing w:after="0"/>
        <w:ind w:left="0"/>
        <w:jc w:val="both"/>
      </w:pPr>
      <w:r>
        <w:rPr>
          <w:rFonts w:ascii="Times New Roman"/>
          <w:b w:val="false"/>
          <w:i w:val="false"/>
          <w:color w:val="000000"/>
          <w:sz w:val="28"/>
        </w:rPr>
        <w:t xml:space="preserve">
      4. Для ввода регистрационных записей похозяйственного учета в модуль ПХУ заводятся следующие тетради: </w:t>
      </w:r>
    </w:p>
    <w:bookmarkEnd w:id="23"/>
    <w:bookmarkStart w:name="z33" w:id="24"/>
    <w:p>
      <w:pPr>
        <w:spacing w:after="0"/>
        <w:ind w:left="0"/>
        <w:jc w:val="both"/>
      </w:pPr>
      <w:r>
        <w:rPr>
          <w:rFonts w:ascii="Times New Roman"/>
          <w:b w:val="false"/>
          <w:i w:val="false"/>
          <w:color w:val="000000"/>
          <w:sz w:val="28"/>
        </w:rPr>
        <w:t xml:space="preserve">
      тетрадь учета домашних хозяйств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Методологии;</w:t>
      </w:r>
    </w:p>
    <w:bookmarkEnd w:id="24"/>
    <w:bookmarkStart w:name="z34" w:id="25"/>
    <w:p>
      <w:pPr>
        <w:spacing w:after="0"/>
        <w:ind w:left="0"/>
        <w:jc w:val="both"/>
      </w:pPr>
      <w:r>
        <w:rPr>
          <w:rFonts w:ascii="Times New Roman"/>
          <w:b w:val="false"/>
          <w:i w:val="false"/>
          <w:color w:val="000000"/>
          <w:sz w:val="28"/>
        </w:rPr>
        <w:t xml:space="preserve">
      тетрадь учета КФХ и ИП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Методологии.</w:t>
      </w:r>
    </w:p>
    <w:bookmarkEnd w:id="25"/>
    <w:bookmarkStart w:name="z35" w:id="26"/>
    <w:p>
      <w:pPr>
        <w:spacing w:after="0"/>
        <w:ind w:left="0"/>
        <w:jc w:val="both"/>
      </w:pPr>
      <w:r>
        <w:rPr>
          <w:rFonts w:ascii="Times New Roman"/>
          <w:b w:val="false"/>
          <w:i w:val="false"/>
          <w:color w:val="000000"/>
          <w:sz w:val="28"/>
        </w:rPr>
        <w:t>
      Тетради предназначены для использования акимами поселков, сел, сельских округов как вспомогательный инструмент в период обхода домашних хозяйств, КФХ и ИП и для дальнейшего переноса сведений в модуль ПХУ.</w:t>
      </w:r>
    </w:p>
    <w:bookmarkEnd w:id="26"/>
    <w:bookmarkStart w:name="z36" w:id="27"/>
    <w:p>
      <w:pPr>
        <w:spacing w:after="0"/>
        <w:ind w:left="0"/>
        <w:jc w:val="both"/>
      </w:pPr>
      <w:r>
        <w:rPr>
          <w:rFonts w:ascii="Times New Roman"/>
          <w:b w:val="false"/>
          <w:i w:val="false"/>
          <w:color w:val="000000"/>
          <w:sz w:val="28"/>
        </w:rPr>
        <w:t xml:space="preserve">
      По истечении установленного периода использования тетрадей акимы поселков, сел, сельских округов определяют потребность в тетрадях и представляют в уполномоченный орган информацию о количестве необходимых тетрадей в срок до 1 февраля соответствующего года. </w:t>
      </w:r>
    </w:p>
    <w:bookmarkEnd w:id="27"/>
    <w:bookmarkStart w:name="z37" w:id="28"/>
    <w:p>
      <w:pPr>
        <w:spacing w:after="0"/>
        <w:ind w:left="0"/>
        <w:jc w:val="both"/>
      </w:pPr>
      <w:r>
        <w:rPr>
          <w:rFonts w:ascii="Times New Roman"/>
          <w:b w:val="false"/>
          <w:i w:val="false"/>
          <w:color w:val="000000"/>
          <w:sz w:val="28"/>
        </w:rPr>
        <w:t>
      5. Уполномоченный орган:</w:t>
      </w:r>
    </w:p>
    <w:bookmarkEnd w:id="28"/>
    <w:bookmarkStart w:name="z38" w:id="29"/>
    <w:p>
      <w:pPr>
        <w:spacing w:after="0"/>
        <w:ind w:left="0"/>
        <w:jc w:val="both"/>
      </w:pPr>
      <w:r>
        <w:rPr>
          <w:rFonts w:ascii="Times New Roman"/>
          <w:b w:val="false"/>
          <w:i w:val="false"/>
          <w:color w:val="000000"/>
          <w:sz w:val="28"/>
        </w:rPr>
        <w:t>
      1) обеспечивает акимов поселков, сел, сельских округов тетрадями;</w:t>
      </w:r>
    </w:p>
    <w:bookmarkEnd w:id="29"/>
    <w:bookmarkStart w:name="z39" w:id="30"/>
    <w:p>
      <w:pPr>
        <w:spacing w:after="0"/>
        <w:ind w:left="0"/>
        <w:jc w:val="both"/>
      </w:pPr>
      <w:r>
        <w:rPr>
          <w:rFonts w:ascii="Times New Roman"/>
          <w:b w:val="false"/>
          <w:i w:val="false"/>
          <w:color w:val="000000"/>
          <w:sz w:val="28"/>
        </w:rPr>
        <w:t>
      2) предоставляет уполномоченному органу в области социальной защиты предложения по совершенствованию модуля ПХУ;</w:t>
      </w:r>
    </w:p>
    <w:bookmarkEnd w:id="30"/>
    <w:bookmarkStart w:name="z40" w:id="31"/>
    <w:p>
      <w:pPr>
        <w:spacing w:after="0"/>
        <w:ind w:left="0"/>
        <w:jc w:val="both"/>
      </w:pPr>
      <w:r>
        <w:rPr>
          <w:rFonts w:ascii="Times New Roman"/>
          <w:b w:val="false"/>
          <w:i w:val="false"/>
          <w:color w:val="000000"/>
          <w:sz w:val="28"/>
        </w:rPr>
        <w:t xml:space="preserve">
      3) разрабатывает и совершенствует организационные и методологические принципы ведения похозяйственного учета; </w:t>
      </w:r>
    </w:p>
    <w:bookmarkEnd w:id="31"/>
    <w:bookmarkStart w:name="z41" w:id="32"/>
    <w:p>
      <w:pPr>
        <w:spacing w:after="0"/>
        <w:ind w:left="0"/>
        <w:jc w:val="both"/>
      </w:pPr>
      <w:r>
        <w:rPr>
          <w:rFonts w:ascii="Times New Roman"/>
          <w:b w:val="false"/>
          <w:i w:val="false"/>
          <w:color w:val="000000"/>
          <w:sz w:val="28"/>
        </w:rPr>
        <w:t>
      4) ведет методологическое сопровождение и контроль достоверности данных, обеспечивая соблюдение принципов государственной статистики;</w:t>
      </w:r>
    </w:p>
    <w:bookmarkEnd w:id="32"/>
    <w:bookmarkStart w:name="z42" w:id="33"/>
    <w:p>
      <w:pPr>
        <w:spacing w:after="0"/>
        <w:ind w:left="0"/>
        <w:jc w:val="both"/>
      </w:pPr>
      <w:r>
        <w:rPr>
          <w:rFonts w:ascii="Times New Roman"/>
          <w:b w:val="false"/>
          <w:i w:val="false"/>
          <w:color w:val="000000"/>
          <w:sz w:val="28"/>
        </w:rPr>
        <w:t>
      5) проводит регулярный мониторинг качества поступающих данных из модуля ПХУ в интегрированную цифровую систему "е-Статистика" (далее – ИЦС "е-Статистика");</w:t>
      </w:r>
    </w:p>
    <w:bookmarkEnd w:id="33"/>
    <w:bookmarkStart w:name="z43" w:id="34"/>
    <w:p>
      <w:pPr>
        <w:spacing w:after="0"/>
        <w:ind w:left="0"/>
        <w:jc w:val="both"/>
      </w:pPr>
      <w:r>
        <w:rPr>
          <w:rFonts w:ascii="Times New Roman"/>
          <w:b w:val="false"/>
          <w:i w:val="false"/>
          <w:color w:val="000000"/>
          <w:sz w:val="28"/>
        </w:rPr>
        <w:t>
      6) при выявлении недостоверных и аномальных данных уточняет корректность данных у акимов поселков, сел, сельских округов.</w:t>
      </w:r>
    </w:p>
    <w:bookmarkEnd w:id="34"/>
    <w:bookmarkStart w:name="z44" w:id="35"/>
    <w:p>
      <w:pPr>
        <w:spacing w:after="0"/>
        <w:ind w:left="0"/>
        <w:jc w:val="both"/>
      </w:pPr>
      <w:r>
        <w:rPr>
          <w:rFonts w:ascii="Times New Roman"/>
          <w:b w:val="false"/>
          <w:i w:val="false"/>
          <w:color w:val="000000"/>
          <w:sz w:val="28"/>
        </w:rPr>
        <w:t>
      6. Уполномоченный орган в области социальной защиты:</w:t>
      </w:r>
    </w:p>
    <w:bookmarkEnd w:id="35"/>
    <w:bookmarkStart w:name="z45" w:id="36"/>
    <w:p>
      <w:pPr>
        <w:spacing w:after="0"/>
        <w:ind w:left="0"/>
        <w:jc w:val="both"/>
      </w:pPr>
      <w:r>
        <w:rPr>
          <w:rFonts w:ascii="Times New Roman"/>
          <w:b w:val="false"/>
          <w:i w:val="false"/>
          <w:color w:val="000000"/>
          <w:sz w:val="28"/>
        </w:rPr>
        <w:t xml:space="preserve">
      1) обеспечивает доступ к модулю ПХУ акимам поселков, сел, сельских округов и уполномоченному органу; </w:t>
      </w:r>
    </w:p>
    <w:bookmarkEnd w:id="36"/>
    <w:bookmarkStart w:name="z46" w:id="37"/>
    <w:p>
      <w:pPr>
        <w:spacing w:after="0"/>
        <w:ind w:left="0"/>
        <w:jc w:val="both"/>
      </w:pPr>
      <w:r>
        <w:rPr>
          <w:rFonts w:ascii="Times New Roman"/>
          <w:b w:val="false"/>
          <w:i w:val="false"/>
          <w:color w:val="000000"/>
          <w:sz w:val="28"/>
        </w:rPr>
        <w:t>
      2) рассматривает предложения уполномоченного органа по совершенствованию похозяйственного учета;</w:t>
      </w:r>
    </w:p>
    <w:bookmarkEnd w:id="37"/>
    <w:bookmarkStart w:name="z47" w:id="38"/>
    <w:p>
      <w:pPr>
        <w:spacing w:after="0"/>
        <w:ind w:left="0"/>
        <w:jc w:val="both"/>
      </w:pPr>
      <w:r>
        <w:rPr>
          <w:rFonts w:ascii="Times New Roman"/>
          <w:b w:val="false"/>
          <w:i w:val="false"/>
          <w:color w:val="000000"/>
          <w:sz w:val="28"/>
        </w:rPr>
        <w:t>
      3) обеспечивает техническое сопровождение и возможность корректировок модуля ПХУ;</w:t>
      </w:r>
    </w:p>
    <w:bookmarkEnd w:id="38"/>
    <w:bookmarkStart w:name="z48" w:id="39"/>
    <w:p>
      <w:pPr>
        <w:spacing w:after="0"/>
        <w:ind w:left="0"/>
        <w:jc w:val="both"/>
      </w:pPr>
      <w:r>
        <w:rPr>
          <w:rFonts w:ascii="Times New Roman"/>
          <w:b w:val="false"/>
          <w:i w:val="false"/>
          <w:color w:val="000000"/>
          <w:sz w:val="28"/>
        </w:rPr>
        <w:t>
      4) согласовывает с уполномоченным органом изменения и дополнения, вносимые в модуль ПХУ;</w:t>
      </w:r>
    </w:p>
    <w:bookmarkEnd w:id="39"/>
    <w:bookmarkStart w:name="z49" w:id="40"/>
    <w:p>
      <w:pPr>
        <w:spacing w:after="0"/>
        <w:ind w:left="0"/>
        <w:jc w:val="both"/>
      </w:pPr>
      <w:r>
        <w:rPr>
          <w:rFonts w:ascii="Times New Roman"/>
          <w:b w:val="false"/>
          <w:i w:val="false"/>
          <w:color w:val="000000"/>
          <w:sz w:val="28"/>
        </w:rPr>
        <w:t>
      5) обеспечивает актуализацию данных в модуле ПХУ по мере обновления данных в цифровых системах и базах данных административных источников;</w:t>
      </w:r>
    </w:p>
    <w:bookmarkEnd w:id="40"/>
    <w:bookmarkStart w:name="z50" w:id="41"/>
    <w:p>
      <w:pPr>
        <w:spacing w:after="0"/>
        <w:ind w:left="0"/>
        <w:jc w:val="both"/>
      </w:pPr>
      <w:r>
        <w:rPr>
          <w:rFonts w:ascii="Times New Roman"/>
          <w:b w:val="false"/>
          <w:i w:val="false"/>
          <w:color w:val="000000"/>
          <w:sz w:val="28"/>
        </w:rPr>
        <w:t>
      6) осуществляет передачу данных похозяйственного учета в уполномоченный орган в режиме онлайн.</w:t>
      </w:r>
    </w:p>
    <w:bookmarkEnd w:id="41"/>
    <w:bookmarkStart w:name="z51" w:id="42"/>
    <w:p>
      <w:pPr>
        <w:spacing w:after="0"/>
        <w:ind w:left="0"/>
        <w:jc w:val="both"/>
      </w:pPr>
      <w:r>
        <w:rPr>
          <w:rFonts w:ascii="Times New Roman"/>
          <w:b w:val="false"/>
          <w:i w:val="false"/>
          <w:color w:val="000000"/>
          <w:sz w:val="28"/>
        </w:rPr>
        <w:t xml:space="preserve">
      7. Похозяйственный учет ведется акимами поселков, сел, сельских округов по подчиненным им населенным пунктам. Сохранность данных, своевременный и правильный ввод информации в модуль ПХУ обеспечивается акимами поселков, сел, сельских округов. Конфиденциальность данных похозяйственного учета обеспечивается посредством соблюдения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42"/>
    <w:bookmarkStart w:name="z52" w:id="43"/>
    <w:p>
      <w:pPr>
        <w:spacing w:after="0"/>
        <w:ind w:left="0"/>
        <w:jc w:val="both"/>
      </w:pPr>
      <w:r>
        <w:rPr>
          <w:rFonts w:ascii="Times New Roman"/>
          <w:b w:val="false"/>
          <w:i w:val="false"/>
          <w:color w:val="000000"/>
          <w:sz w:val="28"/>
        </w:rPr>
        <w:t>
      8. В крупных населенных пунктах при отсутствии возможности личного посещения всех домашних хозяйств, КФХ и ИП акимами поселков, сел, сельских округов или специалистом местного исполнительного органа в течение 30-31 календарного дня (с 1 по 31 декабря и с 1 июня по 30 июня календарного года) и проведения в этот срок актуализации данных похозяйственного учета, акимы поселков, сел, сельских округов дополнительно привлекают других специалистов местного исполнительного органа. В этих целях специалист местного исполнительного органа после уточнения списков населенных пунктов, КФХ и ИП разбивает его на отдельные ограниченные участки, распределяет эти участки между привлекаемыми к работе специалистами и представляет этот список на утверждение акимам поселков, сел, сельских округов. В своем решении акимы поселков, сел, сельских округов утверждают список привлекаемых к работе специалистов, где указывается кому и в каких населенных пунктах, на каких улицах (в крупных населенных пунктах) поручается провести эту работу. Всей работой привлеченных специалистов руководят акимы поселков, сел, сельских округов. Тетради выдаются акимами привлеченным специалистам для заполнения, проверки и уточнения регистрационных записей.</w:t>
      </w:r>
    </w:p>
    <w:bookmarkEnd w:id="43"/>
    <w:bookmarkStart w:name="z53" w:id="44"/>
    <w:p>
      <w:pPr>
        <w:spacing w:after="0"/>
        <w:ind w:left="0"/>
        <w:jc w:val="both"/>
      </w:pPr>
      <w:r>
        <w:rPr>
          <w:rFonts w:ascii="Times New Roman"/>
          <w:b w:val="false"/>
          <w:i w:val="false"/>
          <w:color w:val="000000"/>
          <w:sz w:val="28"/>
        </w:rPr>
        <w:t>
      9. Акимы поселков, сел, сельских округов производят актуализацию данных похозяйственного учета по состоянию на 1 января и 1 июля календарного года. Актуализация данных похозяйственного учета производится путем полного обхода дворов и опроса населения, а также руководителей КФХ и ИП в период с 1 по 31 декабря и с 1 июня по 30 июня календарного года с использованием тетрадей с целью дальнейшего переноса данных в модуль ПХУ и внесения соответствующих корректировок.</w:t>
      </w:r>
    </w:p>
    <w:bookmarkEnd w:id="44"/>
    <w:bookmarkStart w:name="z54" w:id="45"/>
    <w:p>
      <w:pPr>
        <w:spacing w:after="0"/>
        <w:ind w:left="0"/>
        <w:jc w:val="both"/>
      </w:pPr>
      <w:r>
        <w:rPr>
          <w:rFonts w:ascii="Times New Roman"/>
          <w:b w:val="false"/>
          <w:i w:val="false"/>
          <w:color w:val="000000"/>
          <w:sz w:val="28"/>
        </w:rPr>
        <w:t xml:space="preserve">
      Сведения об изменении информации похозяйственного учета граждане и руководители КФХ и ИП также представляют самостоятельно в письменном виде (в произвольной форме с указанием даты обращения), по мере необходимости при обращении в местный исполнительный орган. Акимам поселков, сел, сельских округов или специалистам местного исполнительного органа следует вносить указанные сведения в модуль ПХУ в день поступления такого обращения. </w:t>
      </w:r>
    </w:p>
    <w:bookmarkEnd w:id="45"/>
    <w:bookmarkStart w:name="z55" w:id="46"/>
    <w:p>
      <w:pPr>
        <w:spacing w:after="0"/>
        <w:ind w:left="0"/>
        <w:jc w:val="both"/>
      </w:pPr>
      <w:r>
        <w:rPr>
          <w:rFonts w:ascii="Times New Roman"/>
          <w:b w:val="false"/>
          <w:i w:val="false"/>
          <w:color w:val="000000"/>
          <w:sz w:val="28"/>
        </w:rPr>
        <w:t>
      Акимы поселков, сел, сельских округов самостоятельно актуализируют данные в модуле ПХУ по состоянию на другие даты, если имеется достоверная информация о произошедших изменениях, полученная от административных источников.</w:t>
      </w:r>
    </w:p>
    <w:bookmarkEnd w:id="46"/>
    <w:bookmarkStart w:name="z56" w:id="47"/>
    <w:p>
      <w:pPr>
        <w:spacing w:after="0"/>
        <w:ind w:left="0"/>
        <w:jc w:val="both"/>
      </w:pPr>
      <w:r>
        <w:rPr>
          <w:rFonts w:ascii="Times New Roman"/>
          <w:b w:val="false"/>
          <w:i w:val="false"/>
          <w:color w:val="000000"/>
          <w:sz w:val="28"/>
        </w:rPr>
        <w:t>
      10. Во избежание неохвата обособленных поселений, КФХ и ИП, акимы поселков, сел, сельских округов или специалисты местных исполнительных органов перед началом актуализации данных похозяйственного учета:</w:t>
      </w:r>
    </w:p>
    <w:bookmarkEnd w:id="47"/>
    <w:bookmarkStart w:name="z57" w:id="48"/>
    <w:p>
      <w:pPr>
        <w:spacing w:after="0"/>
        <w:ind w:left="0"/>
        <w:jc w:val="both"/>
      </w:pPr>
      <w:r>
        <w:rPr>
          <w:rFonts w:ascii="Times New Roman"/>
          <w:b w:val="false"/>
          <w:i w:val="false"/>
          <w:color w:val="000000"/>
          <w:sz w:val="28"/>
        </w:rPr>
        <w:t>
      1) уточняют список всех домашних хозяйств, КФХ и ИП, расположенных на территории поселков, сел, сельских округов, при этом, обращают внимание на то, чтобы в похозяйственный учет были включены все обособленные поселения;</w:t>
      </w:r>
    </w:p>
    <w:bookmarkEnd w:id="48"/>
    <w:bookmarkStart w:name="z58" w:id="49"/>
    <w:p>
      <w:pPr>
        <w:spacing w:after="0"/>
        <w:ind w:left="0"/>
        <w:jc w:val="both"/>
      </w:pPr>
      <w:r>
        <w:rPr>
          <w:rFonts w:ascii="Times New Roman"/>
          <w:b w:val="false"/>
          <w:i w:val="false"/>
          <w:color w:val="000000"/>
          <w:sz w:val="28"/>
        </w:rPr>
        <w:t>
      2) проверяют наличие семей граждан, находящихся на длительном лечении в медицинских организациях, проживающих в ведомственных домах, подсобных хозяйствах, на отгонах, в общежитиях, интернатах для учащихся, детских домах, в медико-социальных учреждениях (организациях) для престарелых, лиц с инвалидностью, детей с инвалидностью в условиях стационара на территории поселков, сел, сельских округов.</w:t>
      </w:r>
    </w:p>
    <w:bookmarkEnd w:id="49"/>
    <w:bookmarkStart w:name="z59" w:id="50"/>
    <w:p>
      <w:pPr>
        <w:spacing w:after="0"/>
        <w:ind w:left="0"/>
        <w:jc w:val="left"/>
      </w:pPr>
      <w:r>
        <w:rPr>
          <w:rFonts w:ascii="Times New Roman"/>
          <w:b/>
          <w:i w:val="false"/>
          <w:color w:val="000000"/>
        </w:rPr>
        <w:t xml:space="preserve"> Глава 3. Порядок ведения записей по домашним хозяйствам</w:t>
      </w:r>
    </w:p>
    <w:bookmarkEnd w:id="50"/>
    <w:bookmarkStart w:name="z60" w:id="51"/>
    <w:p>
      <w:pPr>
        <w:spacing w:after="0"/>
        <w:ind w:left="0"/>
        <w:jc w:val="both"/>
      </w:pPr>
      <w:r>
        <w:rPr>
          <w:rFonts w:ascii="Times New Roman"/>
          <w:b w:val="false"/>
          <w:i w:val="false"/>
          <w:color w:val="000000"/>
          <w:sz w:val="28"/>
        </w:rPr>
        <w:t>
      11. Похозяйственным учетом охватываются все члены домашнего хозяйства, которые постоянно или временно проживают на территории поселков, сел, сельских округов независимо от наличия у них построек, усадьбы и скота. Учет домашних хозяйств проводится по форме, согласно приложению 1 к настоящей Методологии.</w:t>
      </w:r>
    </w:p>
    <w:bookmarkEnd w:id="51"/>
    <w:bookmarkStart w:name="z61" w:id="52"/>
    <w:p>
      <w:pPr>
        <w:spacing w:after="0"/>
        <w:ind w:left="0"/>
        <w:jc w:val="both"/>
      </w:pPr>
      <w:r>
        <w:rPr>
          <w:rFonts w:ascii="Times New Roman"/>
          <w:b w:val="false"/>
          <w:i w:val="false"/>
          <w:color w:val="000000"/>
          <w:sz w:val="28"/>
        </w:rPr>
        <w:t>
      В числе временно проживающих учитываются следующие категории населения:</w:t>
      </w:r>
    </w:p>
    <w:bookmarkEnd w:id="52"/>
    <w:bookmarkStart w:name="z62" w:id="53"/>
    <w:p>
      <w:pPr>
        <w:spacing w:after="0"/>
        <w:ind w:left="0"/>
        <w:jc w:val="both"/>
      </w:pPr>
      <w:r>
        <w:rPr>
          <w:rFonts w:ascii="Times New Roman"/>
          <w:b w:val="false"/>
          <w:i w:val="false"/>
          <w:color w:val="000000"/>
          <w:sz w:val="28"/>
        </w:rPr>
        <w:t>
      1) временно прибывшие на территорию поселков, сел, сельских округов:</w:t>
      </w:r>
    </w:p>
    <w:bookmarkEnd w:id="53"/>
    <w:bookmarkStart w:name="z63" w:id="54"/>
    <w:p>
      <w:pPr>
        <w:spacing w:after="0"/>
        <w:ind w:left="0"/>
        <w:jc w:val="both"/>
      </w:pPr>
      <w:r>
        <w:rPr>
          <w:rFonts w:ascii="Times New Roman"/>
          <w:b w:val="false"/>
          <w:i w:val="false"/>
          <w:color w:val="000000"/>
          <w:sz w:val="28"/>
        </w:rPr>
        <w:t>
      учащиеся, проживающие в период учебы по месту нахождения учебного заведения (в общежитиях учебных заведений, интернатах при школах);</w:t>
      </w:r>
    </w:p>
    <w:bookmarkEnd w:id="54"/>
    <w:bookmarkStart w:name="z64" w:id="55"/>
    <w:p>
      <w:pPr>
        <w:spacing w:after="0"/>
        <w:ind w:left="0"/>
        <w:jc w:val="both"/>
      </w:pPr>
      <w:r>
        <w:rPr>
          <w:rFonts w:ascii="Times New Roman"/>
          <w:b w:val="false"/>
          <w:i w:val="false"/>
          <w:color w:val="000000"/>
          <w:sz w:val="28"/>
        </w:rPr>
        <w:t>
      воспитанники детских домов;</w:t>
      </w:r>
    </w:p>
    <w:bookmarkEnd w:id="55"/>
    <w:bookmarkStart w:name="z65" w:id="56"/>
    <w:p>
      <w:pPr>
        <w:spacing w:after="0"/>
        <w:ind w:left="0"/>
        <w:jc w:val="both"/>
      </w:pPr>
      <w:r>
        <w:rPr>
          <w:rFonts w:ascii="Times New Roman"/>
          <w:b w:val="false"/>
          <w:i w:val="false"/>
          <w:color w:val="000000"/>
          <w:sz w:val="28"/>
        </w:rPr>
        <w:t>
      престарелые и лица с инвалидностью в медико-социальных учреждениях (организациях) для престарелых, лиц с инвалидностью, детей с инвалидностью в условиях стационара;</w:t>
      </w:r>
    </w:p>
    <w:bookmarkEnd w:id="56"/>
    <w:bookmarkStart w:name="z66" w:id="57"/>
    <w:p>
      <w:pPr>
        <w:spacing w:after="0"/>
        <w:ind w:left="0"/>
        <w:jc w:val="both"/>
      </w:pPr>
      <w:r>
        <w:rPr>
          <w:rFonts w:ascii="Times New Roman"/>
          <w:b w:val="false"/>
          <w:i w:val="false"/>
          <w:color w:val="000000"/>
          <w:sz w:val="28"/>
        </w:rPr>
        <w:t>
      больные, находящиеся на длительном лечении в медицинских организациях;</w:t>
      </w:r>
    </w:p>
    <w:bookmarkEnd w:id="57"/>
    <w:bookmarkStart w:name="z67" w:id="58"/>
    <w:p>
      <w:pPr>
        <w:spacing w:after="0"/>
        <w:ind w:left="0"/>
        <w:jc w:val="both"/>
      </w:pPr>
      <w:r>
        <w:rPr>
          <w:rFonts w:ascii="Times New Roman"/>
          <w:b w:val="false"/>
          <w:i w:val="false"/>
          <w:color w:val="000000"/>
          <w:sz w:val="28"/>
        </w:rPr>
        <w:t>
      лица, прибывшие на временную и сезонную работу, а также работу по договору;</w:t>
      </w:r>
    </w:p>
    <w:bookmarkEnd w:id="58"/>
    <w:bookmarkStart w:name="z68" w:id="59"/>
    <w:p>
      <w:pPr>
        <w:spacing w:after="0"/>
        <w:ind w:left="0"/>
        <w:jc w:val="both"/>
      </w:pPr>
      <w:r>
        <w:rPr>
          <w:rFonts w:ascii="Times New Roman"/>
          <w:b w:val="false"/>
          <w:i w:val="false"/>
          <w:color w:val="000000"/>
          <w:sz w:val="28"/>
        </w:rPr>
        <w:t>
      граждане, прописанные в городских поселениях, но фактически проживающие на территории поселков, сел, сельских округов;</w:t>
      </w:r>
    </w:p>
    <w:bookmarkEnd w:id="59"/>
    <w:bookmarkStart w:name="z69" w:id="60"/>
    <w:p>
      <w:pPr>
        <w:spacing w:after="0"/>
        <w:ind w:left="0"/>
        <w:jc w:val="both"/>
      </w:pPr>
      <w:r>
        <w:rPr>
          <w:rFonts w:ascii="Times New Roman"/>
          <w:b w:val="false"/>
          <w:i w:val="false"/>
          <w:color w:val="000000"/>
          <w:sz w:val="28"/>
        </w:rPr>
        <w:t>
      семьи военнослужащих, приехавшие в места прохождения службы военнослужащих и проживающие на территории поселков, сел, сельских округов;</w:t>
      </w:r>
    </w:p>
    <w:bookmarkEnd w:id="60"/>
    <w:bookmarkStart w:name="z70" w:id="61"/>
    <w:p>
      <w:pPr>
        <w:spacing w:after="0"/>
        <w:ind w:left="0"/>
        <w:jc w:val="both"/>
      </w:pPr>
      <w:r>
        <w:rPr>
          <w:rFonts w:ascii="Times New Roman"/>
          <w:b w:val="false"/>
          <w:i w:val="false"/>
          <w:color w:val="000000"/>
          <w:sz w:val="28"/>
        </w:rPr>
        <w:t>
      2) прибывшие на территорию поселков, сел, сельских округов лица, условно освобожденные из мест лишения свободы и проживающие в течение определенного времени на территории данного поселков, сел, сельских округов.</w:t>
      </w:r>
    </w:p>
    <w:bookmarkEnd w:id="61"/>
    <w:bookmarkStart w:name="z71" w:id="62"/>
    <w:p>
      <w:pPr>
        <w:spacing w:after="0"/>
        <w:ind w:left="0"/>
        <w:jc w:val="both"/>
      </w:pPr>
      <w:r>
        <w:rPr>
          <w:rFonts w:ascii="Times New Roman"/>
          <w:b w:val="false"/>
          <w:i w:val="false"/>
          <w:color w:val="000000"/>
          <w:sz w:val="28"/>
        </w:rPr>
        <w:t xml:space="preserve">
      Лица, снимающие жилое помещение на летний сезон и владельцы (застройщики) дач, расположенных на территории поселков, сел, сельских округов, прописанные и постоянно проживающие в городах в регистрационных записях не учитываются. </w:t>
      </w:r>
    </w:p>
    <w:bookmarkEnd w:id="62"/>
    <w:bookmarkStart w:name="z72" w:id="63"/>
    <w:p>
      <w:pPr>
        <w:spacing w:after="0"/>
        <w:ind w:left="0"/>
        <w:jc w:val="both"/>
      </w:pPr>
      <w:r>
        <w:rPr>
          <w:rFonts w:ascii="Times New Roman"/>
          <w:b w:val="false"/>
          <w:i w:val="false"/>
          <w:color w:val="000000"/>
          <w:sz w:val="28"/>
        </w:rPr>
        <w:t>
      Срок временного проживания в качестве критерия для определения категории временно проживающих лиц не установлен и определяется временем начала и окончания работы, лечения, обучения или других оснований.</w:t>
      </w:r>
    </w:p>
    <w:bookmarkEnd w:id="63"/>
    <w:bookmarkStart w:name="z73" w:id="64"/>
    <w:p>
      <w:pPr>
        <w:spacing w:after="0"/>
        <w:ind w:left="0"/>
        <w:jc w:val="both"/>
      </w:pPr>
      <w:r>
        <w:rPr>
          <w:rFonts w:ascii="Times New Roman"/>
          <w:b w:val="false"/>
          <w:i w:val="false"/>
          <w:color w:val="000000"/>
          <w:sz w:val="28"/>
        </w:rPr>
        <w:t>
      Ввод временно проживающих производится не позднее 10 календарных дней с момента их прибытия на территорию поселков, сел, сельских округов. При этом в модуль ПХУ включаются все члены домашнего хозяйства.</w:t>
      </w:r>
    </w:p>
    <w:bookmarkEnd w:id="64"/>
    <w:bookmarkStart w:name="z74" w:id="65"/>
    <w:p>
      <w:pPr>
        <w:spacing w:after="0"/>
        <w:ind w:left="0"/>
        <w:jc w:val="both"/>
      </w:pPr>
      <w:r>
        <w:rPr>
          <w:rFonts w:ascii="Times New Roman"/>
          <w:b w:val="false"/>
          <w:i w:val="false"/>
          <w:color w:val="000000"/>
          <w:sz w:val="28"/>
        </w:rPr>
        <w:t>
      Рабочие и служащие, обслуживающие учреждения образования, здравоохранения, детские дома, медико – социальные учреждения (организации) для лиц с инвалидностью и постоянно проживающие в данной местности не считаются временно проживающими на территории поселка, села, сельского округа, а учитываются в похозяйственном учете по месту жительства.</w:t>
      </w:r>
    </w:p>
    <w:bookmarkEnd w:id="65"/>
    <w:bookmarkStart w:name="z75" w:id="66"/>
    <w:p>
      <w:pPr>
        <w:spacing w:after="0"/>
        <w:ind w:left="0"/>
        <w:jc w:val="both"/>
      </w:pPr>
      <w:r>
        <w:rPr>
          <w:rFonts w:ascii="Times New Roman"/>
          <w:b w:val="false"/>
          <w:i w:val="false"/>
          <w:color w:val="000000"/>
          <w:sz w:val="28"/>
        </w:rPr>
        <w:t>
      12. Домашние хозяйства обособленных поселений вводятся в модуль ПХУ в соответствии с частью второй статьи 11 Конституционного закона Республики Казахстан "Об административно-территориальном устройстве Республики Казахстан".</w:t>
      </w:r>
    </w:p>
    <w:bookmarkEnd w:id="66"/>
    <w:bookmarkStart w:name="z76" w:id="67"/>
    <w:p>
      <w:pPr>
        <w:spacing w:after="0"/>
        <w:ind w:left="0"/>
        <w:jc w:val="both"/>
      </w:pPr>
      <w:r>
        <w:rPr>
          <w:rFonts w:ascii="Times New Roman"/>
          <w:b w:val="false"/>
          <w:i w:val="false"/>
          <w:color w:val="000000"/>
          <w:sz w:val="28"/>
        </w:rPr>
        <w:t>
      13. При создании домашнего хозяйства система автоматически генерирует уникальный номер лицевого счета домашнего хозяйства. Номер лицевого счета является постоянным для данного домашнего хозяйства на весь период или до момента закрытия домашнего хозяйства. По номеру лицевого счета домашнего хозяйства, при необходимости, формируется информация о домашнем хозяйстве из модуля ПХУ.</w:t>
      </w:r>
    </w:p>
    <w:bookmarkEnd w:id="67"/>
    <w:bookmarkStart w:name="z77" w:id="68"/>
    <w:p>
      <w:pPr>
        <w:spacing w:after="0"/>
        <w:ind w:left="0"/>
        <w:jc w:val="both"/>
      </w:pPr>
      <w:r>
        <w:rPr>
          <w:rFonts w:ascii="Times New Roman"/>
          <w:b w:val="false"/>
          <w:i w:val="false"/>
          <w:color w:val="000000"/>
          <w:sz w:val="28"/>
        </w:rPr>
        <w:t>
      14. В течение года акимы поселков, сел, сельских округов или специалисты местных исполнительных органов в текущем порядке производят соответствующие записи по домашним хозяйствам.</w:t>
      </w:r>
    </w:p>
    <w:bookmarkEnd w:id="68"/>
    <w:bookmarkStart w:name="z78" w:id="69"/>
    <w:p>
      <w:pPr>
        <w:spacing w:after="0"/>
        <w:ind w:left="0"/>
        <w:jc w:val="both"/>
      </w:pPr>
      <w:r>
        <w:rPr>
          <w:rFonts w:ascii="Times New Roman"/>
          <w:b w:val="false"/>
          <w:i w:val="false"/>
          <w:color w:val="000000"/>
          <w:sz w:val="28"/>
        </w:rPr>
        <w:t>
      В частности, уточняется информация:</w:t>
      </w:r>
    </w:p>
    <w:bookmarkEnd w:id="69"/>
    <w:bookmarkStart w:name="z79" w:id="70"/>
    <w:p>
      <w:pPr>
        <w:spacing w:after="0"/>
        <w:ind w:left="0"/>
        <w:jc w:val="both"/>
      </w:pPr>
      <w:r>
        <w:rPr>
          <w:rFonts w:ascii="Times New Roman"/>
          <w:b w:val="false"/>
          <w:i w:val="false"/>
          <w:color w:val="000000"/>
          <w:sz w:val="28"/>
        </w:rPr>
        <w:t>
      о родившихся и умерших – по материалам записей актов гражданского состояния;</w:t>
      </w:r>
    </w:p>
    <w:bookmarkEnd w:id="70"/>
    <w:bookmarkStart w:name="z80" w:id="71"/>
    <w:p>
      <w:pPr>
        <w:spacing w:after="0"/>
        <w:ind w:left="0"/>
        <w:jc w:val="both"/>
      </w:pPr>
      <w:r>
        <w:rPr>
          <w:rFonts w:ascii="Times New Roman"/>
          <w:b w:val="false"/>
          <w:i w:val="false"/>
          <w:color w:val="000000"/>
          <w:sz w:val="28"/>
        </w:rPr>
        <w:t>
      о выбытии и возвращении в домашнее хозяйство временно отсутствующих членов домашнего хозяйства – на основании сообщений членов семьи;</w:t>
      </w:r>
    </w:p>
    <w:bookmarkEnd w:id="71"/>
    <w:bookmarkStart w:name="z81" w:id="72"/>
    <w:p>
      <w:pPr>
        <w:spacing w:after="0"/>
        <w:ind w:left="0"/>
        <w:jc w:val="both"/>
      </w:pPr>
      <w:r>
        <w:rPr>
          <w:rFonts w:ascii="Times New Roman"/>
          <w:b w:val="false"/>
          <w:i w:val="false"/>
          <w:color w:val="000000"/>
          <w:sz w:val="28"/>
        </w:rPr>
        <w:t>
      об изменении главы домашнего хозяйства;</w:t>
      </w:r>
    </w:p>
    <w:bookmarkEnd w:id="72"/>
    <w:bookmarkStart w:name="z82" w:id="73"/>
    <w:p>
      <w:pPr>
        <w:spacing w:after="0"/>
        <w:ind w:left="0"/>
        <w:jc w:val="both"/>
      </w:pPr>
      <w:r>
        <w:rPr>
          <w:rFonts w:ascii="Times New Roman"/>
          <w:b w:val="false"/>
          <w:i w:val="false"/>
          <w:color w:val="000000"/>
          <w:sz w:val="28"/>
        </w:rPr>
        <w:t>
      о разделении и объединении домашних хозяйств;</w:t>
      </w:r>
    </w:p>
    <w:bookmarkEnd w:id="73"/>
    <w:bookmarkStart w:name="z83" w:id="74"/>
    <w:p>
      <w:pPr>
        <w:spacing w:after="0"/>
        <w:ind w:left="0"/>
        <w:jc w:val="both"/>
      </w:pPr>
      <w:r>
        <w:rPr>
          <w:rFonts w:ascii="Times New Roman"/>
          <w:b w:val="false"/>
          <w:i w:val="false"/>
          <w:color w:val="000000"/>
          <w:sz w:val="28"/>
        </w:rPr>
        <w:t>
      о переезде и выбытии всех членов домашних хозяйств на новое место жительства.</w:t>
      </w:r>
    </w:p>
    <w:bookmarkEnd w:id="74"/>
    <w:bookmarkStart w:name="z84" w:id="75"/>
    <w:p>
      <w:pPr>
        <w:spacing w:after="0"/>
        <w:ind w:left="0"/>
        <w:jc w:val="both"/>
      </w:pPr>
      <w:r>
        <w:rPr>
          <w:rFonts w:ascii="Times New Roman"/>
          <w:b w:val="false"/>
          <w:i w:val="false"/>
          <w:color w:val="000000"/>
          <w:sz w:val="28"/>
        </w:rPr>
        <w:t>
      15. При вводе данных по домашним хозяйствам в модуль ПХУ сведения о доме (квартире) заполняются автоматически посредством интеграции с цифровой системой, содержащей сведения о зарегистрированных адресах объектов недвижимости, их РКА, а также истории изменений:</w:t>
      </w:r>
    </w:p>
    <w:bookmarkEnd w:id="75"/>
    <w:bookmarkStart w:name="z85" w:id="76"/>
    <w:p>
      <w:pPr>
        <w:spacing w:after="0"/>
        <w:ind w:left="0"/>
        <w:jc w:val="both"/>
      </w:pPr>
      <w:r>
        <w:rPr>
          <w:rFonts w:ascii="Times New Roman"/>
          <w:b w:val="false"/>
          <w:i w:val="false"/>
          <w:color w:val="000000"/>
          <w:sz w:val="28"/>
        </w:rPr>
        <w:t>
      номер лицевого счета домашнего хозяйства;</w:t>
      </w:r>
    </w:p>
    <w:bookmarkEnd w:id="76"/>
    <w:bookmarkStart w:name="z86" w:id="77"/>
    <w:p>
      <w:pPr>
        <w:spacing w:after="0"/>
        <w:ind w:left="0"/>
        <w:jc w:val="both"/>
      </w:pPr>
      <w:r>
        <w:rPr>
          <w:rFonts w:ascii="Times New Roman"/>
          <w:b w:val="false"/>
          <w:i w:val="false"/>
          <w:color w:val="000000"/>
          <w:sz w:val="28"/>
        </w:rPr>
        <w:t>
      РКА;</w:t>
      </w:r>
    </w:p>
    <w:bookmarkEnd w:id="77"/>
    <w:bookmarkStart w:name="z87" w:id="78"/>
    <w:p>
      <w:pPr>
        <w:spacing w:after="0"/>
        <w:ind w:left="0"/>
        <w:jc w:val="both"/>
      </w:pPr>
      <w:r>
        <w:rPr>
          <w:rFonts w:ascii="Times New Roman"/>
          <w:b w:val="false"/>
          <w:i w:val="false"/>
          <w:color w:val="000000"/>
          <w:sz w:val="28"/>
        </w:rPr>
        <w:t>
      адрес и телефон (при наличии) домашнего хозяйства.</w:t>
      </w:r>
    </w:p>
    <w:bookmarkEnd w:id="78"/>
    <w:bookmarkStart w:name="z88" w:id="79"/>
    <w:p>
      <w:pPr>
        <w:spacing w:after="0"/>
        <w:ind w:left="0"/>
        <w:jc w:val="both"/>
      </w:pPr>
      <w:r>
        <w:rPr>
          <w:rFonts w:ascii="Times New Roman"/>
          <w:b w:val="false"/>
          <w:i w:val="false"/>
          <w:color w:val="000000"/>
          <w:sz w:val="28"/>
        </w:rPr>
        <w:t>
      В случае возникновения технических неполадок допускается ручной ввод.</w:t>
      </w:r>
    </w:p>
    <w:bookmarkEnd w:id="79"/>
    <w:bookmarkStart w:name="z89" w:id="80"/>
    <w:p>
      <w:pPr>
        <w:spacing w:after="0"/>
        <w:ind w:left="0"/>
        <w:jc w:val="both"/>
      </w:pPr>
      <w:r>
        <w:rPr>
          <w:rFonts w:ascii="Times New Roman"/>
          <w:b w:val="false"/>
          <w:i w:val="false"/>
          <w:color w:val="000000"/>
          <w:sz w:val="28"/>
        </w:rPr>
        <w:t xml:space="preserve">
      Поле РКА является обязательным для зарегистрированных объектов недвижимости и заполняется при присвоении адреса дому. </w:t>
      </w:r>
    </w:p>
    <w:bookmarkEnd w:id="80"/>
    <w:bookmarkStart w:name="z90" w:id="81"/>
    <w:p>
      <w:pPr>
        <w:spacing w:after="0"/>
        <w:ind w:left="0"/>
        <w:jc w:val="both"/>
      </w:pPr>
      <w:r>
        <w:rPr>
          <w:rFonts w:ascii="Times New Roman"/>
          <w:b w:val="false"/>
          <w:i w:val="false"/>
          <w:color w:val="000000"/>
          <w:sz w:val="28"/>
        </w:rPr>
        <w:t>
      Данные по домам, не зарегистрированным в установленном порядке в цифровой системе соответствующего государственного органа, заполняются вручную акимами поселков, сел, сельских округов или специалистом местного исполнительного органа.</w:t>
      </w:r>
    </w:p>
    <w:bookmarkEnd w:id="81"/>
    <w:bookmarkStart w:name="z91" w:id="82"/>
    <w:p>
      <w:pPr>
        <w:spacing w:after="0"/>
        <w:ind w:left="0"/>
        <w:jc w:val="both"/>
      </w:pPr>
      <w:r>
        <w:rPr>
          <w:rFonts w:ascii="Times New Roman"/>
          <w:b w:val="false"/>
          <w:i w:val="false"/>
          <w:color w:val="000000"/>
          <w:sz w:val="28"/>
        </w:rPr>
        <w:t>
      16. Раздел I "Список членов домохозяйства" актуализируется по состоянию на 1 января каждого года и данные вводятся в следующем порядке.</w:t>
      </w:r>
    </w:p>
    <w:bookmarkEnd w:id="82"/>
    <w:bookmarkStart w:name="z92" w:id="83"/>
    <w:p>
      <w:pPr>
        <w:spacing w:after="0"/>
        <w:ind w:left="0"/>
        <w:jc w:val="both"/>
      </w:pPr>
      <w:r>
        <w:rPr>
          <w:rFonts w:ascii="Times New Roman"/>
          <w:b w:val="false"/>
          <w:i w:val="false"/>
          <w:color w:val="000000"/>
          <w:sz w:val="28"/>
        </w:rPr>
        <w:t>
      Первым вводится член домашнего хозяйства, который определяется в каждом конкретном случае совершеннолетними членами домашнего хозяйства по их общему согласию и записывается в лицевом счете первым.</w:t>
      </w:r>
    </w:p>
    <w:bookmarkEnd w:id="83"/>
    <w:bookmarkStart w:name="z93" w:id="84"/>
    <w:p>
      <w:pPr>
        <w:spacing w:after="0"/>
        <w:ind w:left="0"/>
        <w:jc w:val="both"/>
      </w:pPr>
      <w:r>
        <w:rPr>
          <w:rFonts w:ascii="Times New Roman"/>
          <w:b w:val="false"/>
          <w:i w:val="false"/>
          <w:color w:val="000000"/>
          <w:sz w:val="28"/>
        </w:rPr>
        <w:t>
      За лицом, записанным первым, записываются все остальные члены домашнего хозяйства, как присутствующие, так и временно отсутствующие.</w:t>
      </w:r>
    </w:p>
    <w:bookmarkEnd w:id="84"/>
    <w:bookmarkStart w:name="z94" w:id="85"/>
    <w:p>
      <w:pPr>
        <w:spacing w:after="0"/>
        <w:ind w:left="0"/>
        <w:jc w:val="both"/>
      </w:pPr>
      <w:r>
        <w:rPr>
          <w:rFonts w:ascii="Times New Roman"/>
          <w:b w:val="false"/>
          <w:i w:val="false"/>
          <w:color w:val="000000"/>
          <w:sz w:val="28"/>
        </w:rPr>
        <w:t>
      Идентификация каждого члена домашнего хозяйства осуществляется с указанием индивидуального идентификационного номера (далее – ИИН), уникальный номер, формируемый для физического лица. В случае отсутствия у члена или членов домашнего хозяйства кода ИИН, этим лицам необходимо обратиться в соответствующие органы по месту жительства для его получения.</w:t>
      </w:r>
    </w:p>
    <w:bookmarkEnd w:id="85"/>
    <w:bookmarkStart w:name="z95" w:id="86"/>
    <w:p>
      <w:pPr>
        <w:spacing w:after="0"/>
        <w:ind w:left="0"/>
        <w:jc w:val="both"/>
      </w:pPr>
      <w:r>
        <w:rPr>
          <w:rFonts w:ascii="Times New Roman"/>
          <w:b w:val="false"/>
          <w:i w:val="false"/>
          <w:color w:val="000000"/>
          <w:sz w:val="28"/>
        </w:rPr>
        <w:t>
      В строке "Отношение к члену домашнего хозяйства, записанному первым" под фамилией, именем и отчеством (при его наличии) члена домашнего хозяйства, записанного первым, проставляется код 1 "лицо, записанное первым", а остальным членам домашнего хозяйства проставляются коды, соответствующие одному из кодов, приведенных в данной строке и указывается отношение к лицу, записанному первым (например: "мать", "отец", "жена", "муж", "сестра", "брат", "дочь", "сын", "зять", "теща" и т.д.). Указывать отношения членов домашнего хозяйства следует только по отношению к лицу, записанному первым домашнего хозяйства.</w:t>
      </w:r>
    </w:p>
    <w:bookmarkEnd w:id="86"/>
    <w:bookmarkStart w:name="z96" w:id="87"/>
    <w:p>
      <w:pPr>
        <w:spacing w:after="0"/>
        <w:ind w:left="0"/>
        <w:jc w:val="both"/>
      </w:pPr>
      <w:r>
        <w:rPr>
          <w:rFonts w:ascii="Times New Roman"/>
          <w:b w:val="false"/>
          <w:i w:val="false"/>
          <w:color w:val="000000"/>
          <w:sz w:val="28"/>
        </w:rPr>
        <w:t>
      В строках "Указать дату событий" указываются даты соответствующих событий (рождения, смерти, прибытия, выбытия) лиц, постоянно проживающих в данном населенном пункте или лиц, прибывших в данный населенный пункт для постоянного проживания, при этом даты указываются полностью (число, месяц и год). Даты событий указываются со слов главы домашнего хозяйства или при предъявлении соответствующих документов (паспорт, удостоверение личности, свидетельство о рождении, смерти и браке). Также указываются даты событий прибытия или выбытия людей, которые временно уезжали в связи с учебой, службой или по другим причинам.</w:t>
      </w:r>
    </w:p>
    <w:bookmarkEnd w:id="87"/>
    <w:bookmarkStart w:name="z97" w:id="88"/>
    <w:p>
      <w:pPr>
        <w:spacing w:after="0"/>
        <w:ind w:left="0"/>
        <w:jc w:val="both"/>
      </w:pPr>
      <w:r>
        <w:rPr>
          <w:rFonts w:ascii="Times New Roman"/>
          <w:b w:val="false"/>
          <w:i w:val="false"/>
          <w:color w:val="000000"/>
          <w:sz w:val="28"/>
        </w:rPr>
        <w:t>
      В строке "Временно проживает в данном населенном пункте" указывается дата прибытия на временное проживание.</w:t>
      </w:r>
    </w:p>
    <w:bookmarkEnd w:id="88"/>
    <w:bookmarkStart w:name="z98" w:id="89"/>
    <w:p>
      <w:pPr>
        <w:spacing w:after="0"/>
        <w:ind w:left="0"/>
        <w:jc w:val="both"/>
      </w:pPr>
      <w:r>
        <w:rPr>
          <w:rFonts w:ascii="Times New Roman"/>
          <w:b w:val="false"/>
          <w:i w:val="false"/>
          <w:color w:val="000000"/>
          <w:sz w:val="28"/>
        </w:rPr>
        <w:t>
      В строке "Отметка о выбытии временно проживающих за пределы поселков, сел, сельских округов" указывается дата выбытия временно проживающего лица.</w:t>
      </w:r>
    </w:p>
    <w:bookmarkEnd w:id="89"/>
    <w:bookmarkStart w:name="z99" w:id="90"/>
    <w:p>
      <w:pPr>
        <w:spacing w:after="0"/>
        <w:ind w:left="0"/>
        <w:jc w:val="both"/>
      </w:pPr>
      <w:r>
        <w:rPr>
          <w:rFonts w:ascii="Times New Roman"/>
          <w:b w:val="false"/>
          <w:i w:val="false"/>
          <w:color w:val="000000"/>
          <w:sz w:val="28"/>
        </w:rPr>
        <w:t>
      Другие сведения (пол, национальность, уровень образования, положение в занятости, источники средств к существованию, социальный статус) о членах домохозяйства заполняются путем интеграции из цифровой системы, содержащей актуальные сведения о гражданах Республики Казахстан, иностранных гражданах с видом на жительство и нерезидентах или заполняются вручную.</w:t>
      </w:r>
    </w:p>
    <w:bookmarkEnd w:id="90"/>
    <w:bookmarkStart w:name="z100" w:id="91"/>
    <w:p>
      <w:pPr>
        <w:spacing w:after="0"/>
        <w:ind w:left="0"/>
        <w:jc w:val="both"/>
      </w:pPr>
      <w:r>
        <w:rPr>
          <w:rFonts w:ascii="Times New Roman"/>
          <w:b w:val="false"/>
          <w:i w:val="false"/>
          <w:color w:val="000000"/>
          <w:sz w:val="28"/>
        </w:rPr>
        <w:t>
      17. В раздел II "Жилищные условия" вводятся данные о жилом доме (квартире) по состоянию на 1 января календарного года:</w:t>
      </w:r>
    </w:p>
    <w:bookmarkEnd w:id="91"/>
    <w:bookmarkStart w:name="z101" w:id="92"/>
    <w:p>
      <w:pPr>
        <w:spacing w:after="0"/>
        <w:ind w:left="0"/>
        <w:jc w:val="both"/>
      </w:pPr>
      <w:r>
        <w:rPr>
          <w:rFonts w:ascii="Times New Roman"/>
          <w:b w:val="false"/>
          <w:i w:val="false"/>
          <w:color w:val="000000"/>
          <w:sz w:val="28"/>
        </w:rPr>
        <w:t>
      тип дома (квартиры);</w:t>
      </w:r>
    </w:p>
    <w:bookmarkEnd w:id="92"/>
    <w:bookmarkStart w:name="z102" w:id="93"/>
    <w:p>
      <w:pPr>
        <w:spacing w:after="0"/>
        <w:ind w:left="0"/>
        <w:jc w:val="both"/>
      </w:pPr>
      <w:r>
        <w:rPr>
          <w:rFonts w:ascii="Times New Roman"/>
          <w:b w:val="false"/>
          <w:i w:val="false"/>
          <w:color w:val="000000"/>
          <w:sz w:val="28"/>
        </w:rPr>
        <w:t>
      ситуация дома (квартиры);</w:t>
      </w:r>
    </w:p>
    <w:bookmarkEnd w:id="93"/>
    <w:bookmarkStart w:name="z103" w:id="94"/>
    <w:p>
      <w:pPr>
        <w:spacing w:after="0"/>
        <w:ind w:left="0"/>
        <w:jc w:val="both"/>
      </w:pPr>
      <w:r>
        <w:rPr>
          <w:rFonts w:ascii="Times New Roman"/>
          <w:b w:val="false"/>
          <w:i w:val="false"/>
          <w:color w:val="000000"/>
          <w:sz w:val="28"/>
        </w:rPr>
        <w:t>
      вид собственности жилого дома (квартиры) (частная, государственная, ведомственная, служебная, другая форма собственности);</w:t>
      </w:r>
    </w:p>
    <w:bookmarkEnd w:id="94"/>
    <w:bookmarkStart w:name="z104" w:id="95"/>
    <w:p>
      <w:pPr>
        <w:spacing w:after="0"/>
        <w:ind w:left="0"/>
        <w:jc w:val="both"/>
      </w:pPr>
      <w:r>
        <w:rPr>
          <w:rFonts w:ascii="Times New Roman"/>
          <w:b w:val="false"/>
          <w:i w:val="false"/>
          <w:color w:val="000000"/>
          <w:sz w:val="28"/>
        </w:rPr>
        <w:t>
      размер площади (общая и жилая);</w:t>
      </w:r>
    </w:p>
    <w:bookmarkEnd w:id="95"/>
    <w:bookmarkStart w:name="z105" w:id="96"/>
    <w:p>
      <w:pPr>
        <w:spacing w:after="0"/>
        <w:ind w:left="0"/>
        <w:jc w:val="both"/>
      </w:pPr>
      <w:r>
        <w:rPr>
          <w:rFonts w:ascii="Times New Roman"/>
          <w:b w:val="false"/>
          <w:i w:val="false"/>
          <w:color w:val="000000"/>
          <w:sz w:val="28"/>
        </w:rPr>
        <w:t>
      количество комнат;</w:t>
      </w:r>
    </w:p>
    <w:bookmarkEnd w:id="96"/>
    <w:bookmarkStart w:name="z106" w:id="97"/>
    <w:p>
      <w:pPr>
        <w:spacing w:after="0"/>
        <w:ind w:left="0"/>
        <w:jc w:val="both"/>
      </w:pPr>
      <w:r>
        <w:rPr>
          <w:rFonts w:ascii="Times New Roman"/>
          <w:b w:val="false"/>
          <w:i w:val="false"/>
          <w:color w:val="000000"/>
          <w:sz w:val="28"/>
        </w:rPr>
        <w:t>
      наличие благоустройств;</w:t>
      </w:r>
    </w:p>
    <w:bookmarkEnd w:id="97"/>
    <w:bookmarkStart w:name="z107" w:id="98"/>
    <w:p>
      <w:pPr>
        <w:spacing w:after="0"/>
        <w:ind w:left="0"/>
        <w:jc w:val="both"/>
      </w:pPr>
      <w:r>
        <w:rPr>
          <w:rFonts w:ascii="Times New Roman"/>
          <w:b w:val="false"/>
          <w:i w:val="false"/>
          <w:color w:val="000000"/>
          <w:sz w:val="28"/>
        </w:rPr>
        <w:t>
      материалы наружных стен (кирпич, камень; крупнопанельный; каркасно – панельный; объемно-блочный; крупноблочный; дерево, шпалы; монолитный бетон (железобетон); ячеистый бетон; саман; каркасно-камышитовый; другие стеновые материалы);</w:t>
      </w:r>
    </w:p>
    <w:bookmarkEnd w:id="98"/>
    <w:bookmarkStart w:name="z108" w:id="99"/>
    <w:p>
      <w:pPr>
        <w:spacing w:after="0"/>
        <w:ind w:left="0"/>
        <w:jc w:val="both"/>
      </w:pPr>
      <w:r>
        <w:rPr>
          <w:rFonts w:ascii="Times New Roman"/>
          <w:b w:val="false"/>
          <w:i w:val="false"/>
          <w:color w:val="000000"/>
          <w:sz w:val="28"/>
        </w:rPr>
        <w:t>
      год ввода в эксплуатацию.</w:t>
      </w:r>
    </w:p>
    <w:bookmarkEnd w:id="99"/>
    <w:bookmarkStart w:name="z109" w:id="100"/>
    <w:p>
      <w:pPr>
        <w:spacing w:after="0"/>
        <w:ind w:left="0"/>
        <w:jc w:val="both"/>
      </w:pPr>
      <w:r>
        <w:rPr>
          <w:rFonts w:ascii="Times New Roman"/>
          <w:b w:val="false"/>
          <w:i w:val="false"/>
          <w:color w:val="000000"/>
          <w:sz w:val="28"/>
        </w:rPr>
        <w:t>
      В модуле ПХУ имеются идентификаторы "идентификационный код дома" (далее – ИКД) и "идентификационный код квартиры" (далее – ИКК). ИКД и ИКК создаются в цифровой системе "Статистический регистр жилищного фонда" (далее – СРЖФ) на республиканском уровне и служит для идентификации каждого дома, осуществления сопоставления и актуализации информации о доме (квартире) из модуля ПХУ в СРЖФ. ИКД и ИКК присвоены всем жилым домам (квартирам), внесенным ранее. Акимы поселков, сел, сельских округов или специалисты местного исполнительного органа в срок не позднее 1 месяца после занесения нового дома в модуль ПХУ, передают в территориальные подразделения статистики все характеристики по дому (РКА код адреса из ГБД АР, тип жилого дома (квартиры), ситуация жилого дома (квартиры), вид собственности жилого дома (квартиры), размеры общей и жилой площадей, количество комнат, имеющиеся благоустройства, материалы наружных стен, количество домашних хозяйств и проживающих). Характеристики по дому (квартире) вносятся сотрудниками территориальных подразделении статистики в СРЖФ, после чего производится автоматическое присвоение ИКД и ИКК. Далее ИКД и ИКК передается из территориальных подразделений статистики в соответствующий местный исполнительный орган для внесения в модуль ПХУ по данному лицевому счету или адресу в течение вышеуказанного срока.</w:t>
      </w:r>
    </w:p>
    <w:bookmarkEnd w:id="100"/>
    <w:bookmarkStart w:name="z110" w:id="101"/>
    <w:p>
      <w:pPr>
        <w:spacing w:after="0"/>
        <w:ind w:left="0"/>
        <w:jc w:val="both"/>
      </w:pPr>
      <w:r>
        <w:rPr>
          <w:rFonts w:ascii="Times New Roman"/>
          <w:b w:val="false"/>
          <w:i w:val="false"/>
          <w:color w:val="000000"/>
          <w:sz w:val="28"/>
        </w:rPr>
        <w:t xml:space="preserve">
      При заполнении строки "Тип жилого дома (квартиры)" указывается один из типов жилища в соответствии с соответствующим справочником. </w:t>
      </w:r>
    </w:p>
    <w:bookmarkEnd w:id="101"/>
    <w:bookmarkStart w:name="z111" w:id="102"/>
    <w:p>
      <w:pPr>
        <w:spacing w:after="0"/>
        <w:ind w:left="0"/>
        <w:jc w:val="both"/>
      </w:pPr>
      <w:r>
        <w:rPr>
          <w:rFonts w:ascii="Times New Roman"/>
          <w:b w:val="false"/>
          <w:i w:val="false"/>
          <w:color w:val="000000"/>
          <w:sz w:val="28"/>
        </w:rPr>
        <w:t>
      В строке "Ситуация жилого дома (квартиры)" отметка ("V") указывается только в одном месте, указывается одна из ситуаций дома:</w:t>
      </w:r>
    </w:p>
    <w:bookmarkEnd w:id="102"/>
    <w:bookmarkStart w:name="z112" w:id="103"/>
    <w:p>
      <w:pPr>
        <w:spacing w:after="0"/>
        <w:ind w:left="0"/>
        <w:jc w:val="both"/>
      </w:pPr>
      <w:r>
        <w:rPr>
          <w:rFonts w:ascii="Times New Roman"/>
          <w:b w:val="false"/>
          <w:i w:val="false"/>
          <w:color w:val="000000"/>
          <w:sz w:val="28"/>
        </w:rPr>
        <w:t>
      1) дом жилой (пригодный для проживания, ветхий, аварийный, пустующий или бесхозный);</w:t>
      </w:r>
    </w:p>
    <w:bookmarkEnd w:id="103"/>
    <w:bookmarkStart w:name="z113" w:id="104"/>
    <w:p>
      <w:pPr>
        <w:spacing w:after="0"/>
        <w:ind w:left="0"/>
        <w:jc w:val="both"/>
      </w:pPr>
      <w:r>
        <w:rPr>
          <w:rFonts w:ascii="Times New Roman"/>
          <w:b w:val="false"/>
          <w:i w:val="false"/>
          <w:color w:val="000000"/>
          <w:sz w:val="28"/>
        </w:rPr>
        <w:t>
      2) исключение дома/квартиры из жилищного фонда (при исключении дома/квартиры из жилищного фонда заполняется дата и причина исключения).</w:t>
      </w:r>
    </w:p>
    <w:bookmarkEnd w:id="104"/>
    <w:bookmarkStart w:name="z114" w:id="105"/>
    <w:p>
      <w:pPr>
        <w:spacing w:after="0"/>
        <w:ind w:left="0"/>
        <w:jc w:val="both"/>
      </w:pPr>
      <w:r>
        <w:rPr>
          <w:rFonts w:ascii="Times New Roman"/>
          <w:b w:val="false"/>
          <w:i w:val="false"/>
          <w:color w:val="000000"/>
          <w:sz w:val="28"/>
        </w:rPr>
        <w:t>
      Ситуация дома/квартиры "ветхий" либо "аварийный" определяется жилищно-коммунальной комиссией и подтверждается актом (о капитальном ремонте или демонтаже) либо официальным письмом местного исполнительного органа.</w:t>
      </w:r>
    </w:p>
    <w:bookmarkEnd w:id="105"/>
    <w:bookmarkStart w:name="z115" w:id="106"/>
    <w:p>
      <w:pPr>
        <w:spacing w:after="0"/>
        <w:ind w:left="0"/>
        <w:jc w:val="both"/>
      </w:pPr>
      <w:r>
        <w:rPr>
          <w:rFonts w:ascii="Times New Roman"/>
          <w:b w:val="false"/>
          <w:i w:val="false"/>
          <w:color w:val="000000"/>
          <w:sz w:val="28"/>
        </w:rPr>
        <w:t>
      Под пустующими или бесхозными понимаются расположенные в сельской местности жилые дома/квартиры, о которых имеются достоверные сведения о том, что на 1 июля календарного года в них никто не проживал.</w:t>
      </w:r>
    </w:p>
    <w:bookmarkEnd w:id="106"/>
    <w:bookmarkStart w:name="z116" w:id="107"/>
    <w:p>
      <w:pPr>
        <w:spacing w:after="0"/>
        <w:ind w:left="0"/>
        <w:jc w:val="both"/>
      </w:pPr>
      <w:r>
        <w:rPr>
          <w:rFonts w:ascii="Times New Roman"/>
          <w:b w:val="false"/>
          <w:i w:val="false"/>
          <w:color w:val="000000"/>
          <w:sz w:val="28"/>
        </w:rPr>
        <w:t>
      При исключении дома из жилищного фонда проставляется одна из причин исключения: ветхость, стихийные бедствия, переоборудованный в нежилой дом, по аварийности, дом брошен или другие причины.</w:t>
      </w:r>
    </w:p>
    <w:bookmarkEnd w:id="107"/>
    <w:bookmarkStart w:name="z117" w:id="108"/>
    <w:p>
      <w:pPr>
        <w:spacing w:after="0"/>
        <w:ind w:left="0"/>
        <w:jc w:val="both"/>
      </w:pPr>
      <w:r>
        <w:rPr>
          <w:rFonts w:ascii="Times New Roman"/>
          <w:b w:val="false"/>
          <w:i w:val="false"/>
          <w:color w:val="000000"/>
          <w:sz w:val="28"/>
        </w:rPr>
        <w:t>
      В строке "Вид собственности жилого дома (квартиры)" указывается один из видов собственности жилища:</w:t>
      </w:r>
    </w:p>
    <w:bookmarkEnd w:id="108"/>
    <w:bookmarkStart w:name="z118" w:id="109"/>
    <w:p>
      <w:pPr>
        <w:spacing w:after="0"/>
        <w:ind w:left="0"/>
        <w:jc w:val="both"/>
      </w:pPr>
      <w:r>
        <w:rPr>
          <w:rFonts w:ascii="Times New Roman"/>
          <w:b w:val="false"/>
          <w:i w:val="false"/>
          <w:color w:val="000000"/>
          <w:sz w:val="28"/>
        </w:rPr>
        <w:t>
      1) частная;</w:t>
      </w:r>
    </w:p>
    <w:bookmarkEnd w:id="109"/>
    <w:bookmarkStart w:name="z119" w:id="110"/>
    <w:p>
      <w:pPr>
        <w:spacing w:after="0"/>
        <w:ind w:left="0"/>
        <w:jc w:val="both"/>
      </w:pPr>
      <w:r>
        <w:rPr>
          <w:rFonts w:ascii="Times New Roman"/>
          <w:b w:val="false"/>
          <w:i w:val="false"/>
          <w:color w:val="000000"/>
          <w:sz w:val="28"/>
        </w:rPr>
        <w:t>
      2) государственная;</w:t>
      </w:r>
    </w:p>
    <w:bookmarkEnd w:id="110"/>
    <w:bookmarkStart w:name="z120" w:id="111"/>
    <w:p>
      <w:pPr>
        <w:spacing w:after="0"/>
        <w:ind w:left="0"/>
        <w:jc w:val="both"/>
      </w:pPr>
      <w:r>
        <w:rPr>
          <w:rFonts w:ascii="Times New Roman"/>
          <w:b w:val="false"/>
          <w:i w:val="false"/>
          <w:color w:val="000000"/>
          <w:sz w:val="28"/>
        </w:rPr>
        <w:t>
      3) ведомственная;</w:t>
      </w:r>
    </w:p>
    <w:bookmarkEnd w:id="111"/>
    <w:bookmarkStart w:name="z121" w:id="112"/>
    <w:p>
      <w:pPr>
        <w:spacing w:after="0"/>
        <w:ind w:left="0"/>
        <w:jc w:val="both"/>
      </w:pPr>
      <w:r>
        <w:rPr>
          <w:rFonts w:ascii="Times New Roman"/>
          <w:b w:val="false"/>
          <w:i w:val="false"/>
          <w:color w:val="000000"/>
          <w:sz w:val="28"/>
        </w:rPr>
        <w:t>
      4) служебная;</w:t>
      </w:r>
    </w:p>
    <w:bookmarkEnd w:id="112"/>
    <w:bookmarkStart w:name="z122" w:id="113"/>
    <w:p>
      <w:pPr>
        <w:spacing w:after="0"/>
        <w:ind w:left="0"/>
        <w:jc w:val="both"/>
      </w:pPr>
      <w:r>
        <w:rPr>
          <w:rFonts w:ascii="Times New Roman"/>
          <w:b w:val="false"/>
          <w:i w:val="false"/>
          <w:color w:val="000000"/>
          <w:sz w:val="28"/>
        </w:rPr>
        <w:t>
      5) другая форма собственности.</w:t>
      </w:r>
    </w:p>
    <w:bookmarkEnd w:id="113"/>
    <w:bookmarkStart w:name="z123" w:id="114"/>
    <w:p>
      <w:pPr>
        <w:spacing w:after="0"/>
        <w:ind w:left="0"/>
        <w:jc w:val="both"/>
      </w:pPr>
      <w:r>
        <w:rPr>
          <w:rFonts w:ascii="Times New Roman"/>
          <w:b w:val="false"/>
          <w:i w:val="false"/>
          <w:color w:val="000000"/>
          <w:sz w:val="28"/>
        </w:rPr>
        <w:t>
      Отметка по строке "частная" указывается в случае, если дом или квартира принадлежат на праве собственности физическому(им) лицу(ам) или негосударственному(ым) юридическому(им) лицу(ам) и их объединениям.</w:t>
      </w:r>
    </w:p>
    <w:bookmarkEnd w:id="114"/>
    <w:bookmarkStart w:name="z124" w:id="115"/>
    <w:p>
      <w:pPr>
        <w:spacing w:after="0"/>
        <w:ind w:left="0"/>
        <w:jc w:val="both"/>
      </w:pPr>
      <w:r>
        <w:rPr>
          <w:rFonts w:ascii="Times New Roman"/>
          <w:b w:val="false"/>
          <w:i w:val="false"/>
          <w:color w:val="000000"/>
          <w:sz w:val="28"/>
        </w:rPr>
        <w:t>
      Отметка по строке "государственная" указывается в случае, если дом или квартира, принадлежат на праве собственности государству и входят в коммунальный жилищный фонд, жилищный фонд государственного предприятия, а также в жилищный фонд государственного учреждения.</w:t>
      </w:r>
    </w:p>
    <w:bookmarkEnd w:id="115"/>
    <w:bookmarkStart w:name="z125" w:id="116"/>
    <w:p>
      <w:pPr>
        <w:spacing w:after="0"/>
        <w:ind w:left="0"/>
        <w:jc w:val="both"/>
      </w:pPr>
      <w:r>
        <w:rPr>
          <w:rFonts w:ascii="Times New Roman"/>
          <w:b w:val="false"/>
          <w:i w:val="false"/>
          <w:color w:val="000000"/>
          <w:sz w:val="28"/>
        </w:rPr>
        <w:t>
      Отметка по строке "ведомственная" указывается в случае, если дом служебный, находящийся на балансе государственных учреждений, предназначенные для предоставления государственным служащим, назначаемым на должность в порядке ротации, по решению жилищной комиссии для проживания на период исполнения должностных обязанностей без права дальнейшей приватизации;</w:t>
      </w:r>
    </w:p>
    <w:bookmarkEnd w:id="116"/>
    <w:bookmarkStart w:name="z126" w:id="117"/>
    <w:p>
      <w:pPr>
        <w:spacing w:after="0"/>
        <w:ind w:left="0"/>
        <w:jc w:val="both"/>
      </w:pPr>
      <w:r>
        <w:rPr>
          <w:rFonts w:ascii="Times New Roman"/>
          <w:b w:val="false"/>
          <w:i w:val="false"/>
          <w:color w:val="000000"/>
          <w:sz w:val="28"/>
        </w:rPr>
        <w:t xml:space="preserve">
      Отметка по строке "служебная" указывается в случае, если дом с особым правовым режимом, предоставляемый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а также участвующими в активных мерах содействия занятости в соответствии с законодательством Республики Казахстан о занятости населения. </w:t>
      </w:r>
    </w:p>
    <w:bookmarkEnd w:id="117"/>
    <w:bookmarkStart w:name="z127" w:id="118"/>
    <w:p>
      <w:pPr>
        <w:spacing w:after="0"/>
        <w:ind w:left="0"/>
        <w:jc w:val="both"/>
      </w:pPr>
      <w:r>
        <w:rPr>
          <w:rFonts w:ascii="Times New Roman"/>
          <w:b w:val="false"/>
          <w:i w:val="false"/>
          <w:color w:val="000000"/>
          <w:sz w:val="28"/>
        </w:rPr>
        <w:t>
      Размер общей и жилой площади определяется на основании плана жилого помещения, при отсутствии плана или отклонениях от плана определяется по внутреннему обмеру помещения и указывается в квадратных метрах.</w:t>
      </w:r>
    </w:p>
    <w:bookmarkEnd w:id="118"/>
    <w:bookmarkStart w:name="z128" w:id="119"/>
    <w:p>
      <w:pPr>
        <w:spacing w:after="0"/>
        <w:ind w:left="0"/>
        <w:jc w:val="both"/>
      </w:pPr>
      <w:r>
        <w:rPr>
          <w:rFonts w:ascii="Times New Roman"/>
          <w:b w:val="false"/>
          <w:i w:val="false"/>
          <w:color w:val="000000"/>
          <w:sz w:val="28"/>
        </w:rPr>
        <w:t>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bookmarkEnd w:id="119"/>
    <w:bookmarkStart w:name="z129" w:id="120"/>
    <w:p>
      <w:pPr>
        <w:spacing w:after="0"/>
        <w:ind w:left="0"/>
        <w:jc w:val="both"/>
      </w:pPr>
      <w:r>
        <w:rPr>
          <w:rFonts w:ascii="Times New Roman"/>
          <w:b w:val="false"/>
          <w:i w:val="false"/>
          <w:color w:val="000000"/>
          <w:sz w:val="28"/>
        </w:rPr>
        <w:t>
      Полезная площадь жилища – сумма жилой и нежилой площадей жилища.</w:t>
      </w:r>
    </w:p>
    <w:bookmarkEnd w:id="120"/>
    <w:bookmarkStart w:name="z130" w:id="121"/>
    <w:p>
      <w:pPr>
        <w:spacing w:after="0"/>
        <w:ind w:left="0"/>
        <w:jc w:val="both"/>
      </w:pPr>
      <w:r>
        <w:rPr>
          <w:rFonts w:ascii="Times New Roman"/>
          <w:b w:val="false"/>
          <w:i w:val="false"/>
          <w:color w:val="000000"/>
          <w:sz w:val="28"/>
        </w:rPr>
        <w:t>
      Жилая площадь жилища – сумма площадей жилых комнат (спальни, гостиной, детской, домашнего кабинета) в жилище (квартире), исчисляемая в квадратных метрах.</w:t>
      </w:r>
    </w:p>
    <w:bookmarkEnd w:id="121"/>
    <w:bookmarkStart w:name="z131" w:id="122"/>
    <w:p>
      <w:pPr>
        <w:spacing w:after="0"/>
        <w:ind w:left="0"/>
        <w:jc w:val="both"/>
      </w:pPr>
      <w:r>
        <w:rPr>
          <w:rFonts w:ascii="Times New Roman"/>
          <w:b w:val="false"/>
          <w:i w:val="false"/>
          <w:color w:val="000000"/>
          <w:sz w:val="28"/>
        </w:rPr>
        <w:t>
      Нежилая площадь жилища – сумма площадей внутренних подсобных помещений (кухни, ванной комнаты, туалета, прихожей, коридора, квартирной кладовой) в жилище (квартире), исчисляемая в квадратных метрах;</w:t>
      </w:r>
    </w:p>
    <w:bookmarkEnd w:id="122"/>
    <w:bookmarkStart w:name="z132" w:id="123"/>
    <w:p>
      <w:pPr>
        <w:spacing w:after="0"/>
        <w:ind w:left="0"/>
        <w:jc w:val="both"/>
      </w:pPr>
      <w:r>
        <w:rPr>
          <w:rFonts w:ascii="Times New Roman"/>
          <w:b w:val="false"/>
          <w:i w:val="false"/>
          <w:color w:val="000000"/>
          <w:sz w:val="28"/>
        </w:rPr>
        <w:t>
      В строке "Количество комнат" указывается количество жилых комнат в жилище (квартире).</w:t>
      </w:r>
    </w:p>
    <w:bookmarkEnd w:id="123"/>
    <w:bookmarkStart w:name="z133" w:id="124"/>
    <w:p>
      <w:pPr>
        <w:spacing w:after="0"/>
        <w:ind w:left="0"/>
        <w:jc w:val="both"/>
      </w:pPr>
      <w:r>
        <w:rPr>
          <w:rFonts w:ascii="Times New Roman"/>
          <w:b w:val="false"/>
          <w:i w:val="false"/>
          <w:color w:val="000000"/>
          <w:sz w:val="28"/>
        </w:rPr>
        <w:t>
      Строка "благоустройство" вводится на дом или часть дома, относящуюся к соответствующему домашнему хозяйству. При актуализации благоустройства жилищного фонда следует учесть, что жилое помещение считается оборудованным:</w:t>
      </w:r>
    </w:p>
    <w:bookmarkEnd w:id="124"/>
    <w:bookmarkStart w:name="z134" w:id="125"/>
    <w:p>
      <w:pPr>
        <w:spacing w:after="0"/>
        <w:ind w:left="0"/>
        <w:jc w:val="both"/>
      </w:pPr>
      <w:r>
        <w:rPr>
          <w:rFonts w:ascii="Times New Roman"/>
          <w:b w:val="false"/>
          <w:i w:val="false"/>
          <w:color w:val="000000"/>
          <w:sz w:val="28"/>
        </w:rPr>
        <w:t>
      1) электричеством, если имеется электропроводка в доме;</w:t>
      </w:r>
    </w:p>
    <w:bookmarkEnd w:id="125"/>
    <w:bookmarkStart w:name="z135" w:id="126"/>
    <w:p>
      <w:pPr>
        <w:spacing w:after="0"/>
        <w:ind w:left="0"/>
        <w:jc w:val="both"/>
      </w:pPr>
      <w:r>
        <w:rPr>
          <w:rFonts w:ascii="Times New Roman"/>
          <w:b w:val="false"/>
          <w:i w:val="false"/>
          <w:color w:val="000000"/>
          <w:sz w:val="28"/>
        </w:rPr>
        <w:t>
      2) водоснабжением:</w:t>
      </w:r>
    </w:p>
    <w:bookmarkEnd w:id="126"/>
    <w:bookmarkStart w:name="z136" w:id="127"/>
    <w:p>
      <w:pPr>
        <w:spacing w:after="0"/>
        <w:ind w:left="0"/>
        <w:jc w:val="both"/>
      </w:pPr>
      <w:r>
        <w:rPr>
          <w:rFonts w:ascii="Times New Roman"/>
          <w:b w:val="false"/>
          <w:i w:val="false"/>
          <w:color w:val="000000"/>
          <w:sz w:val="28"/>
        </w:rPr>
        <w:t>
      водопроводом в доме, если внутри дома имеется распределительная сеть, в которую вода поступает централизованно из водопровода или артезианской скважины;</w:t>
      </w:r>
    </w:p>
    <w:bookmarkEnd w:id="127"/>
    <w:bookmarkStart w:name="z137" w:id="128"/>
    <w:p>
      <w:pPr>
        <w:spacing w:after="0"/>
        <w:ind w:left="0"/>
        <w:jc w:val="both"/>
      </w:pPr>
      <w:r>
        <w:rPr>
          <w:rFonts w:ascii="Times New Roman"/>
          <w:b w:val="false"/>
          <w:i w:val="false"/>
          <w:color w:val="000000"/>
          <w:sz w:val="28"/>
        </w:rPr>
        <w:t>
      водопроводом вне дома, если вне дома (отдельно стоящая кухня или идентичные помещения вне дома) имеется распределительная сеть, в которую вода поступает централизованно из водопровода или артезианской скважины;</w:t>
      </w:r>
    </w:p>
    <w:bookmarkEnd w:id="128"/>
    <w:bookmarkStart w:name="z138" w:id="129"/>
    <w:p>
      <w:pPr>
        <w:spacing w:after="0"/>
        <w:ind w:left="0"/>
        <w:jc w:val="both"/>
      </w:pPr>
      <w:r>
        <w:rPr>
          <w:rFonts w:ascii="Times New Roman"/>
          <w:b w:val="false"/>
          <w:i w:val="false"/>
          <w:color w:val="000000"/>
          <w:sz w:val="28"/>
        </w:rPr>
        <w:t>
      колодцем, колонкой или идентичным источником водоснабжения, если во дворе дома имеется колодец или водоразборный кран (колонка) или идентичный источник водоснабжения;</w:t>
      </w:r>
    </w:p>
    <w:bookmarkEnd w:id="129"/>
    <w:bookmarkStart w:name="z139" w:id="130"/>
    <w:p>
      <w:pPr>
        <w:spacing w:after="0"/>
        <w:ind w:left="0"/>
        <w:jc w:val="both"/>
      </w:pP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или из идентичных источников водоснабжения;</w:t>
      </w:r>
    </w:p>
    <w:bookmarkEnd w:id="130"/>
    <w:bookmarkStart w:name="z140" w:id="131"/>
    <w:p>
      <w:pPr>
        <w:spacing w:after="0"/>
        <w:ind w:left="0"/>
        <w:jc w:val="both"/>
      </w:pPr>
      <w:r>
        <w:rPr>
          <w:rFonts w:ascii="Times New Roman"/>
          <w:b w:val="false"/>
          <w:i w:val="false"/>
          <w:color w:val="000000"/>
          <w:sz w:val="28"/>
        </w:rPr>
        <w:t>
      3) центральной канализацией, если внутри дома имеется канализационное устройство для стока хозяйственно – фекальных вод в уличную канализационную сеть или поглощающие колодцы. Не считается оборудованным канализацией жилое помещение, в котором отсутствует водопровод, а также при наличии биотуалета;</w:t>
      </w:r>
    </w:p>
    <w:bookmarkEnd w:id="131"/>
    <w:bookmarkStart w:name="z141" w:id="132"/>
    <w:p>
      <w:pPr>
        <w:spacing w:after="0"/>
        <w:ind w:left="0"/>
        <w:jc w:val="both"/>
      </w:pPr>
      <w:r>
        <w:rPr>
          <w:rFonts w:ascii="Times New Roman"/>
          <w:b w:val="false"/>
          <w:i w:val="false"/>
          <w:color w:val="000000"/>
          <w:sz w:val="28"/>
        </w:rPr>
        <w:t>
      прочей канализацией, жидкие бытовые отходы от жилых домов (жилых зданий), не подключенных к системе водоотведения населенного пункта, должны отводиться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уполномоченного органа в области санитарно – 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p>
    <w:bookmarkEnd w:id="132"/>
    <w:bookmarkStart w:name="z142" w:id="133"/>
    <w:p>
      <w:pPr>
        <w:spacing w:after="0"/>
        <w:ind w:left="0"/>
        <w:jc w:val="both"/>
      </w:pPr>
      <w:r>
        <w:rPr>
          <w:rFonts w:ascii="Times New Roman"/>
          <w:b w:val="false"/>
          <w:i w:val="false"/>
          <w:color w:val="000000"/>
          <w:sz w:val="28"/>
        </w:rPr>
        <w:t>
      4) отоплением:</w:t>
      </w:r>
    </w:p>
    <w:bookmarkEnd w:id="133"/>
    <w:bookmarkStart w:name="z143" w:id="134"/>
    <w:p>
      <w:pPr>
        <w:spacing w:after="0"/>
        <w:ind w:left="0"/>
        <w:jc w:val="both"/>
      </w:pPr>
      <w:r>
        <w:rPr>
          <w:rFonts w:ascii="Times New Roman"/>
          <w:b w:val="false"/>
          <w:i w:val="false"/>
          <w:color w:val="000000"/>
          <w:sz w:val="28"/>
        </w:rPr>
        <w:t>
      центральным отоплением, если имеется отопление от своей домовой котельной, квартальной или районной котельной, теплоэлектроцентрали (ТЭЦ), а также установки автоматического газового водонагревателя (АГВ):</w:t>
      </w:r>
    </w:p>
    <w:bookmarkEnd w:id="134"/>
    <w:bookmarkStart w:name="z144" w:id="135"/>
    <w:p>
      <w:pPr>
        <w:spacing w:after="0"/>
        <w:ind w:left="0"/>
        <w:jc w:val="both"/>
      </w:pPr>
      <w:r>
        <w:rPr>
          <w:rFonts w:ascii="Times New Roman"/>
          <w:b w:val="false"/>
          <w:i w:val="false"/>
          <w:color w:val="000000"/>
          <w:sz w:val="28"/>
        </w:rPr>
        <w:t>
      отоплением от индивидуальных установок: печным отоплением, если имеется отопление от тепловых установок или оборудований на газовом, твердом или жидком топливе, находящиеся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w:t>
      </w:r>
    </w:p>
    <w:bookmarkEnd w:id="135"/>
    <w:bookmarkStart w:name="z145" w:id="136"/>
    <w:p>
      <w:pPr>
        <w:spacing w:after="0"/>
        <w:ind w:left="0"/>
        <w:jc w:val="both"/>
      </w:pPr>
      <w:r>
        <w:rPr>
          <w:rFonts w:ascii="Times New Roman"/>
          <w:b w:val="false"/>
          <w:i w:val="false"/>
          <w:color w:val="000000"/>
          <w:sz w:val="28"/>
        </w:rPr>
        <w:t>
      возобновляемыми источниками энергии;</w:t>
      </w:r>
    </w:p>
    <w:bookmarkEnd w:id="136"/>
    <w:bookmarkStart w:name="z146" w:id="137"/>
    <w:p>
      <w:pPr>
        <w:spacing w:after="0"/>
        <w:ind w:left="0"/>
        <w:jc w:val="both"/>
      </w:pPr>
      <w:r>
        <w:rPr>
          <w:rFonts w:ascii="Times New Roman"/>
          <w:b w:val="false"/>
          <w:i w:val="false"/>
          <w:color w:val="000000"/>
          <w:sz w:val="28"/>
        </w:rPr>
        <w:t>
      5) стационарными ванной или душем, если установлена ванна или душ, как в отдельной ванной комнате, так и в другом приспособленном для этой цели помещении, независимо от способа поступления горячей воды, при этом не считается оборудованным ванной или душем жилое помещение, в котором ванна (душ) установлены, а канализация отсутствует;</w:t>
      </w:r>
    </w:p>
    <w:bookmarkEnd w:id="137"/>
    <w:bookmarkStart w:name="z147" w:id="138"/>
    <w:p>
      <w:pPr>
        <w:spacing w:after="0"/>
        <w:ind w:left="0"/>
        <w:jc w:val="both"/>
      </w:pPr>
      <w:r>
        <w:rPr>
          <w:rFonts w:ascii="Times New Roman"/>
          <w:b w:val="false"/>
          <w:i w:val="false"/>
          <w:color w:val="000000"/>
          <w:sz w:val="28"/>
        </w:rPr>
        <w:t>
      6) горячим водоснабжением:</w:t>
      </w:r>
    </w:p>
    <w:bookmarkEnd w:id="138"/>
    <w:bookmarkStart w:name="z148" w:id="139"/>
    <w:p>
      <w:pPr>
        <w:spacing w:after="0"/>
        <w:ind w:left="0"/>
        <w:jc w:val="both"/>
      </w:pP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централизованно, для бытовых нужд проживающих;</w:t>
      </w:r>
    </w:p>
    <w:bookmarkEnd w:id="139"/>
    <w:bookmarkStart w:name="z149" w:id="140"/>
    <w:p>
      <w:pPr>
        <w:spacing w:after="0"/>
        <w:ind w:left="0"/>
        <w:jc w:val="both"/>
      </w:pP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p>
    <w:bookmarkEnd w:id="140"/>
    <w:bookmarkStart w:name="z150" w:id="141"/>
    <w:p>
      <w:pPr>
        <w:spacing w:after="0"/>
        <w:ind w:left="0"/>
        <w:jc w:val="both"/>
      </w:pPr>
      <w:r>
        <w:rPr>
          <w:rFonts w:ascii="Times New Roman"/>
          <w:b w:val="false"/>
          <w:i w:val="false"/>
          <w:color w:val="000000"/>
          <w:sz w:val="28"/>
        </w:rPr>
        <w:t>
      7) газом:</w:t>
      </w:r>
    </w:p>
    <w:bookmarkEnd w:id="141"/>
    <w:bookmarkStart w:name="z151" w:id="142"/>
    <w:p>
      <w:pPr>
        <w:spacing w:after="0"/>
        <w:ind w:left="0"/>
        <w:jc w:val="both"/>
      </w:pPr>
      <w:r>
        <w:rPr>
          <w:rFonts w:ascii="Times New Roman"/>
          <w:b w:val="false"/>
          <w:i w:val="false"/>
          <w:color w:val="000000"/>
          <w:sz w:val="28"/>
        </w:rPr>
        <w:t>
      газом сетевым (природным), если имеется напольная газовая плита, снабженная сетевым природным газом;</w:t>
      </w:r>
    </w:p>
    <w:bookmarkEnd w:id="142"/>
    <w:bookmarkStart w:name="z152" w:id="143"/>
    <w:p>
      <w:pPr>
        <w:spacing w:after="0"/>
        <w:ind w:left="0"/>
        <w:jc w:val="both"/>
      </w:pPr>
      <w:r>
        <w:rPr>
          <w:rFonts w:ascii="Times New Roman"/>
          <w:b w:val="false"/>
          <w:i w:val="false"/>
          <w:color w:val="000000"/>
          <w:sz w:val="28"/>
        </w:rPr>
        <w:t>
      газом сжиженным (в баллонах или в газгольдерах – резервуарах для хранения газообразных веществ), если имеется напольная газовая плита, снабженная сжиженным газом, также газифицированным считается дом с отдельно стоящей кухней, в которой установлена напольная газовая плита, снабженная сжиженным газом;</w:t>
      </w:r>
    </w:p>
    <w:bookmarkEnd w:id="143"/>
    <w:bookmarkStart w:name="z153" w:id="144"/>
    <w:p>
      <w:pPr>
        <w:spacing w:after="0"/>
        <w:ind w:left="0"/>
        <w:jc w:val="both"/>
      </w:pPr>
      <w:r>
        <w:rPr>
          <w:rFonts w:ascii="Times New Roman"/>
          <w:b w:val="false"/>
          <w:i w:val="false"/>
          <w:color w:val="000000"/>
          <w:sz w:val="28"/>
        </w:rPr>
        <w:t>
      8) электроплитой напольной, если имеется напольная электрическая плита, или дом с отдельно стоящей кухней (специально предназначенное для кухни капитальное здание), в которой установлена напольная электрическая плита.</w:t>
      </w:r>
    </w:p>
    <w:bookmarkEnd w:id="144"/>
    <w:bookmarkStart w:name="z154" w:id="145"/>
    <w:p>
      <w:pPr>
        <w:spacing w:after="0"/>
        <w:ind w:left="0"/>
        <w:jc w:val="both"/>
      </w:pPr>
      <w:r>
        <w:rPr>
          <w:rFonts w:ascii="Times New Roman"/>
          <w:b w:val="false"/>
          <w:i w:val="false"/>
          <w:color w:val="000000"/>
          <w:sz w:val="28"/>
        </w:rPr>
        <w:t>
      В строке "Материалы наружных стен" указываются строительные материалы, из которых построены наружные (внешние стены) дома. Если стены построены из нескольких материалов, указывается преобладающий материал.</w:t>
      </w:r>
    </w:p>
    <w:bookmarkEnd w:id="145"/>
    <w:bookmarkStart w:name="z155" w:id="146"/>
    <w:p>
      <w:pPr>
        <w:spacing w:after="0"/>
        <w:ind w:left="0"/>
        <w:jc w:val="both"/>
      </w:pPr>
      <w:r>
        <w:rPr>
          <w:rFonts w:ascii="Times New Roman"/>
          <w:b w:val="false"/>
          <w:i w:val="false"/>
          <w:color w:val="000000"/>
          <w:sz w:val="28"/>
        </w:rPr>
        <w:t xml:space="preserve">
      18. В разделе III "Земля, находящаяся в личной собственности и пользовании" по каждому домашнему хозяйству указывается площадь земли в квадратных метрах по состоянию на 1 января и на 1 июля календарного года. </w:t>
      </w:r>
    </w:p>
    <w:bookmarkEnd w:id="146"/>
    <w:bookmarkStart w:name="z156" w:id="147"/>
    <w:p>
      <w:pPr>
        <w:spacing w:after="0"/>
        <w:ind w:left="0"/>
        <w:jc w:val="both"/>
      </w:pPr>
      <w:r>
        <w:rPr>
          <w:rFonts w:ascii="Times New Roman"/>
          <w:b w:val="false"/>
          <w:i w:val="false"/>
          <w:color w:val="000000"/>
          <w:sz w:val="28"/>
        </w:rPr>
        <w:t xml:space="preserve">
      В подразделе "А" раздела III заполняется площадь всей земли, находящейся в личной собственности домашнего хозяйства. Данные о размерах земли для ведения личного подсобного хозяйства населения выписываются из акта на право частной собственности на земельный участок. </w:t>
      </w:r>
    </w:p>
    <w:bookmarkEnd w:id="147"/>
    <w:bookmarkStart w:name="z157" w:id="148"/>
    <w:p>
      <w:pPr>
        <w:spacing w:after="0"/>
        <w:ind w:left="0"/>
        <w:jc w:val="both"/>
      </w:pPr>
      <w:r>
        <w:rPr>
          <w:rFonts w:ascii="Times New Roman"/>
          <w:b w:val="false"/>
          <w:i w:val="false"/>
          <w:color w:val="000000"/>
          <w:sz w:val="28"/>
        </w:rPr>
        <w:t xml:space="preserve">
      В подразделе "Б" раздела III заполняются земли, взятые домашними хозяйствами в пользование у других землевладельцев. В данном подразделе указываются используемые домашними хозяйствами пашни, сенокосы и пастбища. </w:t>
      </w:r>
    </w:p>
    <w:bookmarkEnd w:id="148"/>
    <w:bookmarkStart w:name="z158" w:id="149"/>
    <w:p>
      <w:pPr>
        <w:spacing w:after="0"/>
        <w:ind w:left="0"/>
        <w:jc w:val="both"/>
      </w:pPr>
      <w:r>
        <w:rPr>
          <w:rFonts w:ascii="Times New Roman"/>
          <w:b w:val="false"/>
          <w:i w:val="false"/>
          <w:color w:val="000000"/>
          <w:sz w:val="28"/>
        </w:rPr>
        <w:t xml:space="preserve">
      В подразделе "В" раздела III вводятся данные о посевах сельскохозяйственных культур (посевная площадь всего) под урожай текущего года путем опроса главы домашнего хозяйства (или совершеннолетних членов домашнего хозяйства). Посевы сельскохозяйственных культур включают в себя посевы на приусадебном участке и выделенных огородах. </w:t>
      </w:r>
    </w:p>
    <w:bookmarkEnd w:id="149"/>
    <w:bookmarkStart w:name="z159" w:id="150"/>
    <w:p>
      <w:pPr>
        <w:spacing w:after="0"/>
        <w:ind w:left="0"/>
        <w:jc w:val="both"/>
      </w:pPr>
      <w:r>
        <w:rPr>
          <w:rFonts w:ascii="Times New Roman"/>
          <w:b w:val="false"/>
          <w:i w:val="false"/>
          <w:color w:val="000000"/>
          <w:sz w:val="28"/>
        </w:rPr>
        <w:t>
      Виды сельскохозяйственных культур заполняются в соответствии со "Справочником продукции (услуг) сельского, лесного и рыбного хозяйства".</w:t>
      </w:r>
    </w:p>
    <w:bookmarkEnd w:id="150"/>
    <w:bookmarkStart w:name="z160" w:id="151"/>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bookmarkEnd w:id="151"/>
    <w:bookmarkStart w:name="z161" w:id="152"/>
    <w:p>
      <w:pPr>
        <w:spacing w:after="0"/>
        <w:ind w:left="0"/>
        <w:jc w:val="both"/>
      </w:pP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тритикале) и посеянных в отчетном году яровых зерновых и зернобобовых культур (пшеница, ячмень, рожь, овес, тритикале, смесь колосовых, кукуруза (маис), просо, гречиха, сорго и другие,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p>
    <w:bookmarkEnd w:id="152"/>
    <w:bookmarkStart w:name="z162" w:id="153"/>
    <w:p>
      <w:pPr>
        <w:spacing w:after="0"/>
        <w:ind w:left="0"/>
        <w:jc w:val="both"/>
      </w:pPr>
      <w:r>
        <w:rPr>
          <w:rFonts w:ascii="Times New Roman"/>
          <w:b w:val="false"/>
          <w:i w:val="false"/>
          <w:color w:val="000000"/>
          <w:sz w:val="28"/>
        </w:rPr>
        <w:t>
      Из строки "Зерновые (за исключением риса) и бобовые культуры" указываются посевы сохранившихся озимых зерновых культур и посеянных в отчетном году яровых зерновых и зернобобовых культур по видам (пшеница, кукуруза (маис), ячмень, рожь, овес, сорго (джугара), просо, гречиха, тритикале (пшенично-ржаной гибрид), смесь колосовых, овощи бобовые зеленые (свежие (из них выделить фасоль, горох), овощи бобовые сушеные (из них выделить фасоль, нут, чечевицу, горох).</w:t>
      </w:r>
    </w:p>
    <w:bookmarkEnd w:id="153"/>
    <w:bookmarkStart w:name="z163" w:id="154"/>
    <w:p>
      <w:pPr>
        <w:spacing w:after="0"/>
        <w:ind w:left="0"/>
        <w:jc w:val="both"/>
      </w:pP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подлежат учету в рамках учета кормовых культур.</w:t>
      </w:r>
    </w:p>
    <w:bookmarkEnd w:id="154"/>
    <w:bookmarkStart w:name="z164" w:id="155"/>
    <w:p>
      <w:pPr>
        <w:spacing w:after="0"/>
        <w:ind w:left="0"/>
        <w:jc w:val="both"/>
      </w:pPr>
      <w:r>
        <w:rPr>
          <w:rFonts w:ascii="Times New Roman"/>
          <w:b w:val="false"/>
          <w:i w:val="false"/>
          <w:color w:val="000000"/>
          <w:sz w:val="28"/>
        </w:rPr>
        <w:t>
      В строке "Масличные культуры" указывается общая площадь посевов под масличными культурами.</w:t>
      </w:r>
    </w:p>
    <w:bookmarkEnd w:id="155"/>
    <w:bookmarkStart w:name="z165" w:id="156"/>
    <w:p>
      <w:pPr>
        <w:spacing w:after="0"/>
        <w:ind w:left="0"/>
        <w:jc w:val="both"/>
      </w:pPr>
      <w:r>
        <w:rPr>
          <w:rFonts w:ascii="Times New Roman"/>
          <w:b w:val="false"/>
          <w:i w:val="false"/>
          <w:color w:val="000000"/>
          <w:sz w:val="28"/>
        </w:rPr>
        <w:t>
      Из строки "Масличные культуры" указываются площади посевов по семенам льна – кудряша, горчицы, рапса озимого и ярового, сурепки озимой и яровой, подсолнечника, сафлора, бобы соевые, орехи земляные и другие.</w:t>
      </w:r>
    </w:p>
    <w:bookmarkEnd w:id="156"/>
    <w:bookmarkStart w:name="z166" w:id="157"/>
    <w:p>
      <w:pPr>
        <w:spacing w:after="0"/>
        <w:ind w:left="0"/>
        <w:jc w:val="both"/>
      </w:pPr>
      <w:r>
        <w:rPr>
          <w:rFonts w:ascii="Times New Roman"/>
          <w:b w:val="false"/>
          <w:i w:val="false"/>
          <w:color w:val="000000"/>
          <w:sz w:val="28"/>
        </w:rPr>
        <w:t>
      Посевы подсолнечника на силос не включаются и подлежат учету в рамках кормовых культур.</w:t>
      </w:r>
    </w:p>
    <w:bookmarkEnd w:id="157"/>
    <w:bookmarkStart w:name="z167" w:id="158"/>
    <w:p>
      <w:pPr>
        <w:spacing w:after="0"/>
        <w:ind w:left="0"/>
        <w:jc w:val="both"/>
      </w:pPr>
      <w:r>
        <w:rPr>
          <w:rFonts w:ascii="Times New Roman"/>
          <w:b w:val="false"/>
          <w:i w:val="false"/>
          <w:color w:val="000000"/>
          <w:sz w:val="28"/>
        </w:rPr>
        <w:t>
      В строке "Рис необрушенный" указывается площадь земли под посевами риса.</w:t>
      </w:r>
    </w:p>
    <w:bookmarkEnd w:id="158"/>
    <w:bookmarkStart w:name="z168" w:id="159"/>
    <w:p>
      <w:pPr>
        <w:spacing w:after="0"/>
        <w:ind w:left="0"/>
        <w:jc w:val="both"/>
      </w:pP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p>
    <w:bookmarkEnd w:id="159"/>
    <w:bookmarkStart w:name="z169" w:id="160"/>
    <w:p>
      <w:pPr>
        <w:spacing w:after="0"/>
        <w:ind w:left="0"/>
        <w:jc w:val="both"/>
      </w:pP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p>
    <w:bookmarkEnd w:id="160"/>
    <w:bookmarkStart w:name="z170" w:id="161"/>
    <w:p>
      <w:pPr>
        <w:spacing w:after="0"/>
        <w:ind w:left="0"/>
        <w:jc w:val="both"/>
      </w:pPr>
      <w:r>
        <w:rPr>
          <w:rFonts w:ascii="Times New Roman"/>
          <w:b w:val="false"/>
          <w:i w:val="false"/>
          <w:color w:val="000000"/>
          <w:sz w:val="28"/>
        </w:rPr>
        <w:t>
      В строке "Табак" указывается площадь под посевами табака.</w:t>
      </w:r>
    </w:p>
    <w:bookmarkEnd w:id="161"/>
    <w:bookmarkStart w:name="z171" w:id="162"/>
    <w:p>
      <w:pPr>
        <w:spacing w:after="0"/>
        <w:ind w:left="0"/>
        <w:jc w:val="both"/>
      </w:pPr>
      <w:r>
        <w:rPr>
          <w:rFonts w:ascii="Times New Roman"/>
          <w:b w:val="false"/>
          <w:i w:val="false"/>
          <w:color w:val="000000"/>
          <w:sz w:val="28"/>
        </w:rPr>
        <w:t>
      В строке "Хлопок очищенный или не очищенный от семян" указывается вся фактическая площадь посева хлопчатника, включая полосы затенения вдоль линейных посадок деревьев, площадь затенения под отдельно стоящими деревьями.</w:t>
      </w:r>
    </w:p>
    <w:bookmarkEnd w:id="162"/>
    <w:bookmarkStart w:name="z172" w:id="163"/>
    <w:p>
      <w:pPr>
        <w:spacing w:after="0"/>
        <w:ind w:left="0"/>
        <w:jc w:val="both"/>
      </w:pPr>
      <w:r>
        <w:rPr>
          <w:rFonts w:ascii="Times New Roman"/>
          <w:b w:val="false"/>
          <w:i w:val="false"/>
          <w:color w:val="000000"/>
          <w:sz w:val="28"/>
        </w:rPr>
        <w:t>
      В строке "Культуры кормовые" указываются посевы всех кормовых культур.</w:t>
      </w:r>
    </w:p>
    <w:bookmarkEnd w:id="163"/>
    <w:bookmarkStart w:name="z173" w:id="164"/>
    <w:p>
      <w:pPr>
        <w:spacing w:after="0"/>
        <w:ind w:left="0"/>
        <w:jc w:val="both"/>
      </w:pP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(из них выделить суданскую траву) и зернобобовыми, кормовыми на силос (без кукурузы), кукурузой на корм, сеном (из него выделить однолетние и многолетние травы на сено (из него выделить семена люцерны)) и другие.</w:t>
      </w:r>
    </w:p>
    <w:bookmarkEnd w:id="164"/>
    <w:bookmarkStart w:name="z174" w:id="165"/>
    <w:p>
      <w:pPr>
        <w:spacing w:after="0"/>
        <w:ind w:left="0"/>
        <w:jc w:val="both"/>
      </w:pPr>
      <w:r>
        <w:rPr>
          <w:rFonts w:ascii="Times New Roman"/>
          <w:b w:val="false"/>
          <w:i w:val="false"/>
          <w:color w:val="000000"/>
          <w:sz w:val="28"/>
        </w:rPr>
        <w:t>
      В строке "Цветы" указываются данные по площадям под посевами цветов открытого грунта.</w:t>
      </w:r>
    </w:p>
    <w:bookmarkEnd w:id="165"/>
    <w:bookmarkStart w:name="z175" w:id="166"/>
    <w:p>
      <w:pPr>
        <w:spacing w:after="0"/>
        <w:ind w:left="0"/>
        <w:jc w:val="both"/>
      </w:pPr>
      <w:r>
        <w:rPr>
          <w:rFonts w:ascii="Times New Roman"/>
          <w:b w:val="false"/>
          <w:i w:val="false"/>
          <w:color w:val="000000"/>
          <w:sz w:val="28"/>
        </w:rPr>
        <w:t>
      В подразделе "Г" раздела III заполняются данные по площадям многолетних культур: виноградники, яблони, груши, абрикосы, вишня, персики, сливы (из них выделить терн), ягоды и плоды (в том числе малина, земляника (клубника), смородина и другие), орехи и другие многолетние культуры.</w:t>
      </w:r>
    </w:p>
    <w:bookmarkEnd w:id="166"/>
    <w:bookmarkStart w:name="z176" w:id="167"/>
    <w:p>
      <w:pPr>
        <w:spacing w:after="0"/>
        <w:ind w:left="0"/>
        <w:jc w:val="both"/>
      </w:pPr>
      <w:r>
        <w:rPr>
          <w:rFonts w:ascii="Times New Roman"/>
          <w:b w:val="false"/>
          <w:i w:val="false"/>
          <w:color w:val="000000"/>
          <w:sz w:val="28"/>
        </w:rPr>
        <w:t>
      19. В разделе IV "Скот, фактически находящийся в хозяйстве (голов)" указываются данные о поголовье скота, птицы и прочих сельскохозяйственных животных.</w:t>
      </w:r>
    </w:p>
    <w:bookmarkEnd w:id="167"/>
    <w:bookmarkStart w:name="z177" w:id="168"/>
    <w:p>
      <w:pPr>
        <w:spacing w:after="0"/>
        <w:ind w:left="0"/>
        <w:jc w:val="both"/>
      </w:pPr>
      <w:r>
        <w:rPr>
          <w:rFonts w:ascii="Times New Roman"/>
          <w:b w:val="false"/>
          <w:i w:val="false"/>
          <w:color w:val="000000"/>
          <w:sz w:val="28"/>
        </w:rPr>
        <w:t>
      Подсчет производится путем пересчета скота в натуральном выражении в присутствии главы или совершеннолетнего члена домашнего хозяйства. Пересчет скота в натуральном выражении производится в то время дня, когда скот находится на усадьбе. Поголовье птицы вносится по опросу главы или совершеннолетнего члена этого домашнего хозяйства.</w:t>
      </w:r>
    </w:p>
    <w:bookmarkEnd w:id="168"/>
    <w:bookmarkStart w:name="z178" w:id="169"/>
    <w:p>
      <w:pPr>
        <w:spacing w:after="0"/>
        <w:ind w:left="0"/>
        <w:jc w:val="both"/>
      </w:pPr>
      <w:r>
        <w:rPr>
          <w:rFonts w:ascii="Times New Roman"/>
          <w:b w:val="false"/>
          <w:i w:val="false"/>
          <w:color w:val="000000"/>
          <w:sz w:val="28"/>
        </w:rPr>
        <w:t>
      В случае, если фактический пересчет осуществить невозможно, например, когда скот находится на отгоне или на пастбищах, данные о поголовье скота вносятся путем опроса главы или совершеннолетнего члена этого домашнего хозяйства.</w:t>
      </w:r>
    </w:p>
    <w:bookmarkEnd w:id="169"/>
    <w:bookmarkStart w:name="z179" w:id="170"/>
    <w:p>
      <w:pPr>
        <w:spacing w:after="0"/>
        <w:ind w:left="0"/>
        <w:jc w:val="both"/>
      </w:pPr>
      <w:r>
        <w:rPr>
          <w:rFonts w:ascii="Times New Roman"/>
          <w:b w:val="false"/>
          <w:i w:val="false"/>
          <w:color w:val="000000"/>
          <w:sz w:val="28"/>
        </w:rPr>
        <w:t xml:space="preserve">
      При учете скота выделяются виды животных и птицы в соответствии со "Справочником продукции (услуг) сельского, лесного и рыбного хозяйства" и "Справочником продукции животноводства, не входящей в справочник продукции (услуг) сельского, лесного и рыбного хозяйства" </w:t>
      </w:r>
    </w:p>
    <w:bookmarkEnd w:id="170"/>
    <w:bookmarkStart w:name="z180" w:id="171"/>
    <w:p>
      <w:pPr>
        <w:spacing w:after="0"/>
        <w:ind w:left="0"/>
        <w:jc w:val="both"/>
      </w:pPr>
      <w:r>
        <w:rPr>
          <w:rFonts w:ascii="Times New Roman"/>
          <w:b w:val="false"/>
          <w:i w:val="false"/>
          <w:color w:val="000000"/>
          <w:sz w:val="28"/>
        </w:rPr>
        <w:t>
      При заполнении данных по поголовью крупного рогатого скота следует иметь в виду, что к молочному стаду относятся такие породы, как черно-пестрая, голштинофризская, красная степная, аулиеатинская, айрширская, бурая латвийская. К мясному стаду относятся такие породы, как казахская белоголовая, аулиекольская, ангус, герефорд, обрак, шароле, лимузин, санта-гертруда, галловейская и калмыцкая. К молочно-мясному стаду относятся такие породы, как алатауская, симментальская и швицкая. Беспородный скот относят к молочному или мясному стаду в зависимости от цели использования (получения мяса или молока), то есть если от коровы получают молоко для дальнейшего его потребления человеком или реализации, то таких коров относят к молочному стаду.</w:t>
      </w:r>
    </w:p>
    <w:bookmarkEnd w:id="171"/>
    <w:bookmarkStart w:name="z181" w:id="172"/>
    <w:p>
      <w:pPr>
        <w:spacing w:after="0"/>
        <w:ind w:left="0"/>
        <w:jc w:val="both"/>
      </w:pPr>
      <w:r>
        <w:rPr>
          <w:rFonts w:ascii="Times New Roman"/>
          <w:b w:val="false"/>
          <w:i w:val="false"/>
          <w:color w:val="000000"/>
          <w:sz w:val="28"/>
        </w:rPr>
        <w:t>
      В целях получения точных данных о численности скота лица, проводящие уточнение данных похозяйственного учета, обходят в период с 1 по 31 декабря и с 1 по 30 июня календарного года все без исключения домашние хозяйства на порученном им участке независимо от того, есть ли в этих домашних хозяйствах скот или нет, обратив при этом особое внимание на то, чтобы не были пропущены дворы на границах с соседним участком (населенным пунктом).</w:t>
      </w:r>
    </w:p>
    <w:bookmarkEnd w:id="172"/>
    <w:bookmarkStart w:name="z182" w:id="173"/>
    <w:p>
      <w:pPr>
        <w:spacing w:after="0"/>
        <w:ind w:left="0"/>
        <w:jc w:val="both"/>
      </w:pPr>
      <w:r>
        <w:rPr>
          <w:rFonts w:ascii="Times New Roman"/>
          <w:b w:val="false"/>
          <w:i w:val="false"/>
          <w:color w:val="000000"/>
          <w:sz w:val="28"/>
        </w:rPr>
        <w:t>
      При заполнении данных в модуле ПХУ акимам поселков, сел, сельских округов или специалистам местных исполнительных органов доступны для информации сведения о поголовье сельскохозяйственных животных по членам домашнего хозяйства из цифровой системы идентификации сельскохозяйственных животных.</w:t>
      </w:r>
    </w:p>
    <w:bookmarkEnd w:id="173"/>
    <w:bookmarkStart w:name="z183" w:id="174"/>
    <w:p>
      <w:pPr>
        <w:spacing w:after="0"/>
        <w:ind w:left="0"/>
        <w:jc w:val="both"/>
      </w:pPr>
      <w:r>
        <w:rPr>
          <w:rFonts w:ascii="Times New Roman"/>
          <w:b w:val="false"/>
          <w:i w:val="false"/>
          <w:color w:val="000000"/>
          <w:sz w:val="28"/>
        </w:rPr>
        <w:t>
      В строке "Выращиваемая рыба и другие водные животные, кг", указывается наименование и количество рыбы и других водных животных в килограммах, выращенных членами домашнего хозяйства в искусственно созданных прудах и (или) бассейнах по состоянию на 1 января текущего года.</w:t>
      </w:r>
    </w:p>
    <w:bookmarkEnd w:id="174"/>
    <w:bookmarkStart w:name="z184" w:id="175"/>
    <w:p>
      <w:pPr>
        <w:spacing w:after="0"/>
        <w:ind w:left="0"/>
        <w:jc w:val="both"/>
      </w:pPr>
      <w:r>
        <w:rPr>
          <w:rFonts w:ascii="Times New Roman"/>
          <w:b w:val="false"/>
          <w:i w:val="false"/>
          <w:color w:val="000000"/>
          <w:sz w:val="28"/>
        </w:rPr>
        <w:t>
      20. В разделе V "Постройки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w:t>
      </w:r>
    </w:p>
    <w:bookmarkEnd w:id="175"/>
    <w:bookmarkStart w:name="z185" w:id="176"/>
    <w:p>
      <w:pPr>
        <w:spacing w:after="0"/>
        <w:ind w:left="0"/>
        <w:jc w:val="both"/>
      </w:pPr>
      <w:r>
        <w:rPr>
          <w:rFonts w:ascii="Times New Roman"/>
          <w:b w:val="false"/>
          <w:i w:val="false"/>
          <w:color w:val="000000"/>
          <w:sz w:val="28"/>
        </w:rPr>
        <w:t>
      Показатели по постройкам вводятся в соответствии с Классификатором основных фондов (далее – КОФ).</w:t>
      </w:r>
    </w:p>
    <w:bookmarkEnd w:id="176"/>
    <w:bookmarkStart w:name="z186" w:id="177"/>
    <w:p>
      <w:pPr>
        <w:spacing w:after="0"/>
        <w:ind w:left="0"/>
        <w:jc w:val="both"/>
      </w:pPr>
      <w:r>
        <w:rPr>
          <w:rFonts w:ascii="Times New Roman"/>
          <w:b w:val="false"/>
          <w:i w:val="false"/>
          <w:color w:val="000000"/>
          <w:sz w:val="28"/>
        </w:rPr>
        <w:t>
      В строке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p>
    <w:bookmarkEnd w:id="177"/>
    <w:bookmarkStart w:name="z187" w:id="178"/>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178"/>
    <w:bookmarkStart w:name="z188" w:id="179"/>
    <w:p>
      <w:pPr>
        <w:spacing w:after="0"/>
        <w:ind w:left="0"/>
        <w:jc w:val="both"/>
      </w:pPr>
      <w:r>
        <w:rPr>
          <w:rFonts w:ascii="Times New Roman"/>
          <w:b w:val="false"/>
          <w:i w:val="false"/>
          <w:color w:val="000000"/>
          <w:sz w:val="28"/>
        </w:rPr>
        <w:t>
      В строке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w:t>
      </w:r>
    </w:p>
    <w:bookmarkEnd w:id="179"/>
    <w:bookmarkStart w:name="z189" w:id="180"/>
    <w:p>
      <w:pPr>
        <w:spacing w:after="0"/>
        <w:ind w:left="0"/>
        <w:jc w:val="both"/>
      </w:pPr>
      <w:r>
        <w:rPr>
          <w:rFonts w:ascii="Times New Roman"/>
          <w:b w:val="false"/>
          <w:i w:val="false"/>
          <w:color w:val="000000"/>
          <w:sz w:val="28"/>
        </w:rPr>
        <w:t>
      В строке "Теплицы для выращивания" – указываются данные по площадям закрытого грунта под овощами, цветами и другими культурами. Площадь указывается в квадратных метрах.</w:t>
      </w:r>
    </w:p>
    <w:bookmarkEnd w:id="180"/>
    <w:bookmarkStart w:name="z190" w:id="181"/>
    <w:p>
      <w:pPr>
        <w:spacing w:after="0"/>
        <w:ind w:left="0"/>
        <w:jc w:val="both"/>
      </w:pPr>
      <w:r>
        <w:rPr>
          <w:rFonts w:ascii="Times New Roman"/>
          <w:b w:val="false"/>
          <w:i w:val="false"/>
          <w:color w:val="000000"/>
          <w:sz w:val="28"/>
        </w:rPr>
        <w:t>
      Все данные (сведения), записанные в тетради, должны быть внесены в модуль ПХУ в течение трех рабочих дней, а при обращении граждан – в день обращения.</w:t>
      </w:r>
    </w:p>
    <w:bookmarkEnd w:id="181"/>
    <w:bookmarkStart w:name="z191" w:id="182"/>
    <w:p>
      <w:pPr>
        <w:spacing w:after="0"/>
        <w:ind w:left="0"/>
        <w:jc w:val="left"/>
      </w:pPr>
      <w:r>
        <w:rPr>
          <w:rFonts w:ascii="Times New Roman"/>
          <w:b/>
          <w:i w:val="false"/>
          <w:color w:val="000000"/>
        </w:rPr>
        <w:t xml:space="preserve"> Глава 4. Порядок ведения записей по крестьянским или фермерским хозяйствам, индивидуальным предпринимателям, осуществляющим деятельность в сфере сельского хозяйства.</w:t>
      </w:r>
    </w:p>
    <w:bookmarkEnd w:id="182"/>
    <w:bookmarkStart w:name="z192" w:id="183"/>
    <w:p>
      <w:pPr>
        <w:spacing w:after="0"/>
        <w:ind w:left="0"/>
        <w:jc w:val="both"/>
      </w:pPr>
      <w:r>
        <w:rPr>
          <w:rFonts w:ascii="Times New Roman"/>
          <w:b w:val="false"/>
          <w:i w:val="false"/>
          <w:color w:val="000000"/>
          <w:sz w:val="28"/>
        </w:rPr>
        <w:t>
      21. Похозяйственным учетом охватываются все КФХ и ИП, которые зарегистрированы на территории поселков, сел, сельских округов независимо от наличия у них построек, усадьбы и скота. Учет КФХ и ИП проводится по форме, согласно приложению 2 к настоящей Методологии.</w:t>
      </w:r>
    </w:p>
    <w:bookmarkEnd w:id="183"/>
    <w:bookmarkStart w:name="z193" w:id="184"/>
    <w:p>
      <w:pPr>
        <w:spacing w:after="0"/>
        <w:ind w:left="0"/>
        <w:jc w:val="both"/>
      </w:pPr>
      <w:r>
        <w:rPr>
          <w:rFonts w:ascii="Times New Roman"/>
          <w:b w:val="false"/>
          <w:i w:val="false"/>
          <w:color w:val="000000"/>
          <w:sz w:val="28"/>
        </w:rPr>
        <w:t>
      В случае изменения сведений по КФХ и ИП (информация о руководстве, адресная часть, регистрационные данные), данные в модуле ПХУ обновляются посредством интеграции с цифровыми системами уполномоченных государственных регистрирующих органов, предназначенных для учета и хранения сведений о созданных и прекративших деятельность юридических лицах (филиалах и представительствах), индивидуальных предпринимателях, осуществляющих деятельность в виде совместного предпринимательства, формирования и хранения сведений о присвоенных бизнес-идентификационных номерах или заполняются вручную.</w:t>
      </w:r>
    </w:p>
    <w:bookmarkEnd w:id="184"/>
    <w:bookmarkStart w:name="z194" w:id="185"/>
    <w:p>
      <w:pPr>
        <w:spacing w:after="0"/>
        <w:ind w:left="0"/>
        <w:jc w:val="both"/>
      </w:pPr>
      <w:r>
        <w:rPr>
          <w:rFonts w:ascii="Times New Roman"/>
          <w:b w:val="false"/>
          <w:i w:val="false"/>
          <w:color w:val="000000"/>
          <w:sz w:val="28"/>
        </w:rPr>
        <w:t>
      Если КФХ и ИП разделилось на несколько хозяйств, то адресную часть прежнего хозяйства удаляют, заполняют причину: "разделилось на…" и проставляют номера и дату вновь выданных актов на владение землей. Затем создают в модуле ПХУ вновь созданные КФХ и ИП согласно акту на владение землей.</w:t>
      </w:r>
    </w:p>
    <w:bookmarkEnd w:id="185"/>
    <w:bookmarkStart w:name="z195" w:id="186"/>
    <w:p>
      <w:pPr>
        <w:spacing w:after="0"/>
        <w:ind w:left="0"/>
        <w:jc w:val="both"/>
      </w:pPr>
      <w:r>
        <w:rPr>
          <w:rFonts w:ascii="Times New Roman"/>
          <w:b w:val="false"/>
          <w:i w:val="false"/>
          <w:color w:val="000000"/>
          <w:sz w:val="28"/>
        </w:rPr>
        <w:t>
      Основным направлением деятельности КФХ и ИП является: растениеводство или животноводство, или смешанное (растениеводство и животноводство).</w:t>
      </w:r>
    </w:p>
    <w:bookmarkEnd w:id="186"/>
    <w:bookmarkStart w:name="z196" w:id="187"/>
    <w:p>
      <w:pPr>
        <w:spacing w:after="0"/>
        <w:ind w:left="0"/>
        <w:jc w:val="both"/>
      </w:pPr>
      <w:r>
        <w:rPr>
          <w:rFonts w:ascii="Times New Roman"/>
          <w:b w:val="false"/>
          <w:i w:val="false"/>
          <w:color w:val="000000"/>
          <w:sz w:val="28"/>
        </w:rPr>
        <w:t>
      22. В разделе I "Земля, находящаяся в собственности, сданная (взятая) в аренду в пределах и вне пределов территории поселков, сел, сельских округов на 1 июля календарного года" указывается площадь земли в гектарах с точностью до 0,1 гектара. В подразделе А раздела I указывается общая земельная площадь, полученная во владение или временное пользование. Информация заполняется на основании акта на право землепользования, полученного при регистрации КФХ и ИП.</w:t>
      </w:r>
    </w:p>
    <w:bookmarkEnd w:id="187"/>
    <w:bookmarkStart w:name="z197" w:id="188"/>
    <w:p>
      <w:pPr>
        <w:spacing w:after="0"/>
        <w:ind w:left="0"/>
        <w:jc w:val="both"/>
      </w:pPr>
      <w:r>
        <w:rPr>
          <w:rFonts w:ascii="Times New Roman"/>
          <w:b w:val="false"/>
          <w:i w:val="false"/>
          <w:color w:val="000000"/>
          <w:sz w:val="28"/>
        </w:rPr>
        <w:t xml:space="preserve">
      Строки "Сдано в аренду земли" и "Взято в аренду земли" указываются в том случае, если эта земля или ее часть находится в собственности КФХ и ИП. Если земля взята в долгосрочную аренду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Земельного кодекса Республики Казахстан, то информация в этих строках по данной земле не учитывается.</w:t>
      </w:r>
    </w:p>
    <w:bookmarkEnd w:id="188"/>
    <w:bookmarkStart w:name="z198" w:id="189"/>
    <w:p>
      <w:pPr>
        <w:spacing w:after="0"/>
        <w:ind w:left="0"/>
        <w:jc w:val="both"/>
      </w:pPr>
      <w:r>
        <w:rPr>
          <w:rFonts w:ascii="Times New Roman"/>
          <w:b w:val="false"/>
          <w:i w:val="false"/>
          <w:color w:val="000000"/>
          <w:sz w:val="28"/>
        </w:rPr>
        <w:t>
      В подразделе Б раздела I вводятся данные о посевах сельскохозяйственных культур (посевная площадь всего) под урожай текущего года путем опроса главы КФХ и ИП или его членов.</w:t>
      </w:r>
    </w:p>
    <w:bookmarkEnd w:id="189"/>
    <w:bookmarkStart w:name="z199" w:id="190"/>
    <w:p>
      <w:pPr>
        <w:spacing w:after="0"/>
        <w:ind w:left="0"/>
        <w:jc w:val="both"/>
      </w:pPr>
      <w:r>
        <w:rPr>
          <w:rFonts w:ascii="Times New Roman"/>
          <w:b w:val="false"/>
          <w:i w:val="false"/>
          <w:color w:val="000000"/>
          <w:sz w:val="28"/>
        </w:rPr>
        <w:t>
      Виды сельскохозяйственных культур заполняются в соответствии со "Справочником продукции (услуг) сельского, лесного и рыбного хозяйства".</w:t>
      </w:r>
    </w:p>
    <w:bookmarkEnd w:id="190"/>
    <w:bookmarkStart w:name="z200" w:id="191"/>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bookmarkEnd w:id="191"/>
    <w:bookmarkStart w:name="z201" w:id="192"/>
    <w:p>
      <w:pPr>
        <w:spacing w:after="0"/>
        <w:ind w:left="0"/>
        <w:jc w:val="both"/>
      </w:pP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тритикале) и посеянных в отчетном году яровых зерновых и зернобобовых культур (пшеница, ячмень, рожь, овес, тритикале, смесь колосовых, кукуруза (маис), просо, гречиха, сорго и другие,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p>
    <w:bookmarkEnd w:id="192"/>
    <w:bookmarkStart w:name="z202" w:id="193"/>
    <w:p>
      <w:pPr>
        <w:spacing w:after="0"/>
        <w:ind w:left="0"/>
        <w:jc w:val="both"/>
      </w:pPr>
      <w:r>
        <w:rPr>
          <w:rFonts w:ascii="Times New Roman"/>
          <w:b w:val="false"/>
          <w:i w:val="false"/>
          <w:color w:val="000000"/>
          <w:sz w:val="28"/>
        </w:rPr>
        <w:t>
      Из строки "Зерновые (за исключением риса) и бобовые культуры" указываются посевы сохранившихся озимых зерновых культур и посеянным в отчетном году яровых зерновых и зернобобовых культур по видам (пшеница, кукуруза (маис), ячмень, рожь, овес, сорго (джугара), просо, гречиха, тритикале (пшенично-ржаной гибрид), смесь колосовых, овощи бобовые зеленые (свежие (из них выделить фасоль, горох), овощи бобовые сушеные (из них выделить фасоль, нут, чечевицу, горох).</w:t>
      </w:r>
    </w:p>
    <w:bookmarkEnd w:id="193"/>
    <w:bookmarkStart w:name="z203" w:id="194"/>
    <w:p>
      <w:pPr>
        <w:spacing w:after="0"/>
        <w:ind w:left="0"/>
        <w:jc w:val="both"/>
      </w:pP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подлежат учету в рамках учета кормовых культур.</w:t>
      </w:r>
    </w:p>
    <w:bookmarkEnd w:id="194"/>
    <w:bookmarkStart w:name="z204" w:id="195"/>
    <w:p>
      <w:pPr>
        <w:spacing w:after="0"/>
        <w:ind w:left="0"/>
        <w:jc w:val="both"/>
      </w:pPr>
      <w:r>
        <w:rPr>
          <w:rFonts w:ascii="Times New Roman"/>
          <w:b w:val="false"/>
          <w:i w:val="false"/>
          <w:color w:val="000000"/>
          <w:sz w:val="28"/>
        </w:rPr>
        <w:t>
      По строке "Масличные культуры" указывается общая площадь посевов под масличными культурами.</w:t>
      </w:r>
    </w:p>
    <w:bookmarkEnd w:id="195"/>
    <w:bookmarkStart w:name="z205" w:id="196"/>
    <w:p>
      <w:pPr>
        <w:spacing w:after="0"/>
        <w:ind w:left="0"/>
        <w:jc w:val="both"/>
      </w:pPr>
      <w:r>
        <w:rPr>
          <w:rFonts w:ascii="Times New Roman"/>
          <w:b w:val="false"/>
          <w:i w:val="false"/>
          <w:color w:val="000000"/>
          <w:sz w:val="28"/>
        </w:rPr>
        <w:t>
      Из строки "Масличные культуры" указываются площади посевов по семенам льна-кудряша, горчицы, рапса озимого и ярового, подсолнечника, сафлора, бобы соевые, орехи земляные и другие.</w:t>
      </w:r>
    </w:p>
    <w:bookmarkEnd w:id="196"/>
    <w:bookmarkStart w:name="z206" w:id="197"/>
    <w:p>
      <w:pPr>
        <w:spacing w:after="0"/>
        <w:ind w:left="0"/>
        <w:jc w:val="both"/>
      </w:pPr>
      <w:r>
        <w:rPr>
          <w:rFonts w:ascii="Times New Roman"/>
          <w:b w:val="false"/>
          <w:i w:val="false"/>
          <w:color w:val="000000"/>
          <w:sz w:val="28"/>
        </w:rPr>
        <w:t>
      Посевы подсолнечника на силос не включаются и подлежат учету в рамках кормовых культур.</w:t>
      </w:r>
    </w:p>
    <w:bookmarkEnd w:id="197"/>
    <w:bookmarkStart w:name="z207" w:id="198"/>
    <w:p>
      <w:pPr>
        <w:spacing w:after="0"/>
        <w:ind w:left="0"/>
        <w:jc w:val="both"/>
      </w:pPr>
      <w:r>
        <w:rPr>
          <w:rFonts w:ascii="Times New Roman"/>
          <w:b w:val="false"/>
          <w:i w:val="false"/>
          <w:color w:val="000000"/>
          <w:sz w:val="28"/>
        </w:rPr>
        <w:t>
      В строке "Рис необрушенный" указывают площадь земли под посевами риса.</w:t>
      </w:r>
    </w:p>
    <w:bookmarkEnd w:id="198"/>
    <w:bookmarkStart w:name="z208" w:id="199"/>
    <w:p>
      <w:pPr>
        <w:spacing w:after="0"/>
        <w:ind w:left="0"/>
        <w:jc w:val="both"/>
      </w:pP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p>
    <w:bookmarkEnd w:id="199"/>
    <w:bookmarkStart w:name="z209" w:id="200"/>
    <w:p>
      <w:pPr>
        <w:spacing w:after="0"/>
        <w:ind w:left="0"/>
        <w:jc w:val="both"/>
      </w:pP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p>
    <w:bookmarkEnd w:id="200"/>
    <w:bookmarkStart w:name="z210" w:id="201"/>
    <w:p>
      <w:pPr>
        <w:spacing w:after="0"/>
        <w:ind w:left="0"/>
        <w:jc w:val="both"/>
      </w:pPr>
      <w:r>
        <w:rPr>
          <w:rFonts w:ascii="Times New Roman"/>
          <w:b w:val="false"/>
          <w:i w:val="false"/>
          <w:color w:val="000000"/>
          <w:sz w:val="28"/>
        </w:rPr>
        <w:t>
      В строке "Табак" указывается площадь под посевами табака.</w:t>
      </w:r>
    </w:p>
    <w:bookmarkEnd w:id="201"/>
    <w:bookmarkStart w:name="z211" w:id="202"/>
    <w:p>
      <w:pPr>
        <w:spacing w:after="0"/>
        <w:ind w:left="0"/>
        <w:jc w:val="both"/>
      </w:pPr>
      <w:r>
        <w:rPr>
          <w:rFonts w:ascii="Times New Roman"/>
          <w:b w:val="false"/>
          <w:i w:val="false"/>
          <w:color w:val="000000"/>
          <w:sz w:val="28"/>
        </w:rPr>
        <w:t>
      В строке "Хлопок очищенный или неочищенный от семян" указывается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p>
    <w:bookmarkEnd w:id="202"/>
    <w:bookmarkStart w:name="z212" w:id="203"/>
    <w:p>
      <w:pPr>
        <w:spacing w:after="0"/>
        <w:ind w:left="0"/>
        <w:jc w:val="both"/>
      </w:pPr>
      <w:r>
        <w:rPr>
          <w:rFonts w:ascii="Times New Roman"/>
          <w:b w:val="false"/>
          <w:i w:val="false"/>
          <w:color w:val="000000"/>
          <w:sz w:val="28"/>
        </w:rPr>
        <w:t>
      В строке "Культуры кормовые" указываются посевы всех кормовых культур.</w:t>
      </w:r>
    </w:p>
    <w:bookmarkEnd w:id="203"/>
    <w:bookmarkStart w:name="z213" w:id="204"/>
    <w:p>
      <w:pPr>
        <w:spacing w:after="0"/>
        <w:ind w:left="0"/>
        <w:jc w:val="both"/>
      </w:pP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(из них выделить суданскую траву) и зернобобовыми, кормовыми на силос (без кукурузы), кукурузой на корм, сеном (из него выделить однолетние и многолетние травы на сено (из него выделить семена люцерны)) и другие.</w:t>
      </w:r>
    </w:p>
    <w:bookmarkEnd w:id="204"/>
    <w:bookmarkStart w:name="z214" w:id="205"/>
    <w:p>
      <w:pPr>
        <w:spacing w:after="0"/>
        <w:ind w:left="0"/>
        <w:jc w:val="both"/>
      </w:pPr>
      <w:r>
        <w:rPr>
          <w:rFonts w:ascii="Times New Roman"/>
          <w:b w:val="false"/>
          <w:i w:val="false"/>
          <w:color w:val="000000"/>
          <w:sz w:val="28"/>
        </w:rPr>
        <w:t>
      В строке "Цветы" указываются данные по площадям под посевами цветов открытого грунта.</w:t>
      </w:r>
    </w:p>
    <w:bookmarkEnd w:id="205"/>
    <w:bookmarkStart w:name="z215" w:id="206"/>
    <w:p>
      <w:pPr>
        <w:spacing w:after="0"/>
        <w:ind w:left="0"/>
        <w:jc w:val="both"/>
      </w:pPr>
      <w:r>
        <w:rPr>
          <w:rFonts w:ascii="Times New Roman"/>
          <w:b w:val="false"/>
          <w:i w:val="false"/>
          <w:color w:val="000000"/>
          <w:sz w:val="28"/>
        </w:rPr>
        <w:t>
      В подразделе В раздела I заполняются данные по площадям многолетних культур: виноградники, яблони, груши, абрикосы, вишня, персики, сливы, ягоды и плоды (в том числе малина, земляника (клубника), смородина и другие), орехи и другие многолетние культуры.</w:t>
      </w:r>
    </w:p>
    <w:bookmarkEnd w:id="206"/>
    <w:bookmarkStart w:name="z216" w:id="207"/>
    <w:p>
      <w:pPr>
        <w:spacing w:after="0"/>
        <w:ind w:left="0"/>
        <w:jc w:val="both"/>
      </w:pPr>
      <w:r>
        <w:rPr>
          <w:rFonts w:ascii="Times New Roman"/>
          <w:b w:val="false"/>
          <w:i w:val="false"/>
          <w:color w:val="000000"/>
          <w:sz w:val="28"/>
        </w:rPr>
        <w:t>
      Данные о посевных площадях по КФХ и ИП включают в себя земли без учета приусадебного надела.</w:t>
      </w:r>
    </w:p>
    <w:bookmarkEnd w:id="207"/>
    <w:bookmarkStart w:name="z217" w:id="208"/>
    <w:p>
      <w:pPr>
        <w:spacing w:after="0"/>
        <w:ind w:left="0"/>
        <w:jc w:val="both"/>
      </w:pPr>
      <w:r>
        <w:rPr>
          <w:rFonts w:ascii="Times New Roman"/>
          <w:b w:val="false"/>
          <w:i w:val="false"/>
          <w:color w:val="000000"/>
          <w:sz w:val="28"/>
        </w:rPr>
        <w:t>
      23. В разделе II "Скот, являющийся личной собственностью хозяйства (голов)" указываются данные о поголовье скота, птицы и прочих сельскохозяйственных животных.</w:t>
      </w:r>
    </w:p>
    <w:bookmarkEnd w:id="208"/>
    <w:bookmarkStart w:name="z218" w:id="209"/>
    <w:p>
      <w:pPr>
        <w:spacing w:after="0"/>
        <w:ind w:left="0"/>
        <w:jc w:val="both"/>
      </w:pPr>
      <w:r>
        <w:rPr>
          <w:rFonts w:ascii="Times New Roman"/>
          <w:b w:val="false"/>
          <w:i w:val="false"/>
          <w:color w:val="000000"/>
          <w:sz w:val="28"/>
        </w:rPr>
        <w:t>
      При заполнении данных в модуле ПХУ акимам поселков, сел, сельских округов или специалистам местных исполнительных органов доступны для информации сведения о поголовье сельскохозяйственных животных КФХ и ИП из цифровой системы идентификация сельскохозяйственных животных.</w:t>
      </w:r>
    </w:p>
    <w:bookmarkEnd w:id="209"/>
    <w:bookmarkStart w:name="z219" w:id="210"/>
    <w:p>
      <w:pPr>
        <w:spacing w:after="0"/>
        <w:ind w:left="0"/>
        <w:jc w:val="both"/>
      </w:pPr>
      <w:r>
        <w:rPr>
          <w:rFonts w:ascii="Times New Roman"/>
          <w:b w:val="false"/>
          <w:i w:val="false"/>
          <w:color w:val="000000"/>
          <w:sz w:val="28"/>
        </w:rPr>
        <w:t>
      Обход КФХ и ИП, опрос главы КФХ и ИП и пересчет скота в натуре производится в то время дня, когда скот находится на ферме (усадьбе). В случае, если фактический пересчет осуществить невозможно, данные о поголовье скота записывают путем опроса главы этого КФХ и ИП о фактическом наличии сельскохозяйственных животных. Учет скота производится по состоянию на 1 января и 1 июля календарного года.</w:t>
      </w:r>
    </w:p>
    <w:bookmarkEnd w:id="210"/>
    <w:bookmarkStart w:name="z220" w:id="211"/>
    <w:p>
      <w:pPr>
        <w:spacing w:after="0"/>
        <w:ind w:left="0"/>
        <w:jc w:val="both"/>
      </w:pPr>
      <w:r>
        <w:rPr>
          <w:rFonts w:ascii="Times New Roman"/>
          <w:b w:val="false"/>
          <w:i w:val="false"/>
          <w:color w:val="000000"/>
          <w:sz w:val="28"/>
        </w:rPr>
        <w:t>
      В общее количество скота по КФХ и ИП не включается поголовье, принадлежащее лично работнику этого или другого хозяйства и учтенное по домашнему хозяйству.</w:t>
      </w:r>
    </w:p>
    <w:bookmarkEnd w:id="211"/>
    <w:bookmarkStart w:name="z221" w:id="212"/>
    <w:p>
      <w:pPr>
        <w:spacing w:after="0"/>
        <w:ind w:left="0"/>
        <w:jc w:val="both"/>
      </w:pPr>
      <w:r>
        <w:rPr>
          <w:rFonts w:ascii="Times New Roman"/>
          <w:b w:val="false"/>
          <w:i w:val="false"/>
          <w:color w:val="000000"/>
          <w:sz w:val="28"/>
        </w:rPr>
        <w:t>
      При наличии такого скота руководитель КФХ и ИП передает специалисту местного исполнительного органа список граждан, скот которых находится в его стаде. Этот скот вносится по домашнему хозяйству, как скот населения.</w:t>
      </w:r>
    </w:p>
    <w:bookmarkEnd w:id="212"/>
    <w:bookmarkStart w:name="z222" w:id="213"/>
    <w:p>
      <w:pPr>
        <w:spacing w:after="0"/>
        <w:ind w:left="0"/>
        <w:jc w:val="both"/>
      </w:pPr>
      <w:r>
        <w:rPr>
          <w:rFonts w:ascii="Times New Roman"/>
          <w:b w:val="false"/>
          <w:i w:val="false"/>
          <w:color w:val="000000"/>
          <w:sz w:val="28"/>
        </w:rPr>
        <w:t>
      По каждому КФХ и ИП показывается весь скот, принадлежащий КФХ и ИП, независимо от того, находится ли он в отгоне на пастбищах или на передержке в другом КФХ и ИП.</w:t>
      </w:r>
    </w:p>
    <w:bookmarkEnd w:id="213"/>
    <w:bookmarkStart w:name="z223" w:id="214"/>
    <w:p>
      <w:pPr>
        <w:spacing w:after="0"/>
        <w:ind w:left="0"/>
        <w:jc w:val="both"/>
      </w:pPr>
      <w:r>
        <w:rPr>
          <w:rFonts w:ascii="Times New Roman"/>
          <w:b w:val="false"/>
          <w:i w:val="false"/>
          <w:color w:val="000000"/>
          <w:sz w:val="28"/>
        </w:rPr>
        <w:t>
      Если установлено, что КФХ или ИП передает скот на выращивание (откорм) домашнему хозяйству, то необходимо выяснить, не включено ли это количество скота в учете домашнего хозяйства.</w:t>
      </w:r>
    </w:p>
    <w:bookmarkEnd w:id="214"/>
    <w:bookmarkStart w:name="z224" w:id="215"/>
    <w:p>
      <w:pPr>
        <w:spacing w:after="0"/>
        <w:ind w:left="0"/>
        <w:jc w:val="both"/>
      </w:pPr>
      <w:r>
        <w:rPr>
          <w:rFonts w:ascii="Times New Roman"/>
          <w:b w:val="false"/>
          <w:i w:val="false"/>
          <w:color w:val="000000"/>
          <w:sz w:val="28"/>
        </w:rPr>
        <w:t>
      В случаях обнаружения таких фактов, специалист местного исполнительного органа, проводящий учет скота, вносит изменения в регистрационные записи домашнего хозяйства, то есть исключает этот скот из данных этого домашнего хозяйства.</w:t>
      </w:r>
    </w:p>
    <w:bookmarkEnd w:id="215"/>
    <w:bookmarkStart w:name="z225" w:id="216"/>
    <w:p>
      <w:pPr>
        <w:spacing w:after="0"/>
        <w:ind w:left="0"/>
        <w:jc w:val="both"/>
      </w:pPr>
      <w:r>
        <w:rPr>
          <w:rFonts w:ascii="Times New Roman"/>
          <w:b w:val="false"/>
          <w:i w:val="false"/>
          <w:color w:val="000000"/>
          <w:sz w:val="28"/>
        </w:rPr>
        <w:t>
      В этом случае следует еще раз проверить, включено ли это количество скота по КФХ и ИП.</w:t>
      </w:r>
    </w:p>
    <w:bookmarkEnd w:id="216"/>
    <w:bookmarkStart w:name="z226" w:id="217"/>
    <w:p>
      <w:pPr>
        <w:spacing w:after="0"/>
        <w:ind w:left="0"/>
        <w:jc w:val="both"/>
      </w:pPr>
      <w:r>
        <w:rPr>
          <w:rFonts w:ascii="Times New Roman"/>
          <w:b w:val="false"/>
          <w:i w:val="false"/>
          <w:color w:val="000000"/>
          <w:sz w:val="28"/>
        </w:rPr>
        <w:t>
      Если в КФХ и ИП содержится скот, который откармливается по договору, сведения о численности такого скота в регистрационных записях не учитываются.</w:t>
      </w:r>
    </w:p>
    <w:bookmarkEnd w:id="217"/>
    <w:bookmarkStart w:name="z227" w:id="218"/>
    <w:p>
      <w:pPr>
        <w:spacing w:after="0"/>
        <w:ind w:left="0"/>
        <w:jc w:val="both"/>
      </w:pPr>
      <w:r>
        <w:rPr>
          <w:rFonts w:ascii="Times New Roman"/>
          <w:b w:val="false"/>
          <w:i w:val="false"/>
          <w:color w:val="000000"/>
          <w:sz w:val="28"/>
        </w:rPr>
        <w:t>
      В строке "Выращиваемая рыба и другие водные животные, кг", указывается наименование и количество рыбы и других водных животных в килограммах, выращенных КФХ и ИП в искусственно созданных прудах и (или) бассейнах по состоянию на 1 января текущего года.</w:t>
      </w:r>
    </w:p>
    <w:bookmarkEnd w:id="218"/>
    <w:bookmarkStart w:name="z228" w:id="219"/>
    <w:p>
      <w:pPr>
        <w:spacing w:after="0"/>
        <w:ind w:left="0"/>
        <w:jc w:val="both"/>
      </w:pPr>
      <w:r>
        <w:rPr>
          <w:rFonts w:ascii="Times New Roman"/>
          <w:b w:val="false"/>
          <w:i w:val="false"/>
          <w:color w:val="000000"/>
          <w:sz w:val="28"/>
        </w:rPr>
        <w:t xml:space="preserve">
      24. В разделе III "Постройки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 </w:t>
      </w:r>
    </w:p>
    <w:bookmarkEnd w:id="219"/>
    <w:bookmarkStart w:name="z229" w:id="220"/>
    <w:p>
      <w:pPr>
        <w:spacing w:after="0"/>
        <w:ind w:left="0"/>
        <w:jc w:val="both"/>
      </w:pPr>
      <w:r>
        <w:rPr>
          <w:rFonts w:ascii="Times New Roman"/>
          <w:b w:val="false"/>
          <w:i w:val="false"/>
          <w:color w:val="000000"/>
          <w:sz w:val="28"/>
        </w:rPr>
        <w:t>
      Показатели по постройкам вводятся в соответствии с КОФ.</w:t>
      </w:r>
    </w:p>
    <w:bookmarkEnd w:id="220"/>
    <w:bookmarkStart w:name="z230" w:id="221"/>
    <w:p>
      <w:pPr>
        <w:spacing w:after="0"/>
        <w:ind w:left="0"/>
        <w:jc w:val="both"/>
      </w:pPr>
      <w:r>
        <w:rPr>
          <w:rFonts w:ascii="Times New Roman"/>
          <w:b w:val="false"/>
          <w:i w:val="false"/>
          <w:color w:val="000000"/>
          <w:sz w:val="28"/>
        </w:rPr>
        <w:t>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p>
    <w:bookmarkEnd w:id="221"/>
    <w:bookmarkStart w:name="z231" w:id="222"/>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222"/>
    <w:bookmarkStart w:name="z232" w:id="223"/>
    <w:p>
      <w:pPr>
        <w:spacing w:after="0"/>
        <w:ind w:left="0"/>
        <w:jc w:val="both"/>
      </w:pPr>
      <w:r>
        <w:rPr>
          <w:rFonts w:ascii="Times New Roman"/>
          <w:b w:val="false"/>
          <w:i w:val="false"/>
          <w:color w:val="000000"/>
          <w:sz w:val="28"/>
        </w:rPr>
        <w:t xml:space="preserve">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 </w:t>
      </w:r>
    </w:p>
    <w:bookmarkEnd w:id="223"/>
    <w:bookmarkStart w:name="z233" w:id="224"/>
    <w:p>
      <w:pPr>
        <w:spacing w:after="0"/>
        <w:ind w:left="0"/>
        <w:jc w:val="both"/>
      </w:pPr>
      <w:r>
        <w:rPr>
          <w:rFonts w:ascii="Times New Roman"/>
          <w:b w:val="false"/>
          <w:i w:val="false"/>
          <w:color w:val="000000"/>
          <w:sz w:val="28"/>
        </w:rPr>
        <w:t>
      "Теплицы для выращивания" – указываются данные по площадям закрытого грунта под овощами, цветами, грибами и другими культурами. Площадь указывается в квадратных метрах.</w:t>
      </w:r>
    </w:p>
    <w:bookmarkEnd w:id="224"/>
    <w:bookmarkStart w:name="z234" w:id="225"/>
    <w:p>
      <w:pPr>
        <w:spacing w:after="0"/>
        <w:ind w:left="0"/>
        <w:jc w:val="both"/>
      </w:pPr>
      <w:r>
        <w:rPr>
          <w:rFonts w:ascii="Times New Roman"/>
          <w:b w:val="false"/>
          <w:i w:val="false"/>
          <w:color w:val="000000"/>
          <w:sz w:val="28"/>
        </w:rPr>
        <w:t>
      Все данные (сведения), записанные в тетради, должны быть внесены в модуль ПХУ в течение трех рабочих дней, а при обращении главы КФХ и ИП – в день обращения.</w:t>
      </w:r>
    </w:p>
    <w:bookmarkEnd w:id="225"/>
    <w:bookmarkStart w:name="z235" w:id="226"/>
    <w:p>
      <w:pPr>
        <w:spacing w:after="0"/>
        <w:ind w:left="0"/>
        <w:jc w:val="left"/>
      </w:pPr>
      <w:r>
        <w:rPr>
          <w:rFonts w:ascii="Times New Roman"/>
          <w:b/>
          <w:i w:val="false"/>
          <w:color w:val="000000"/>
        </w:rPr>
        <w:t xml:space="preserve"> Глава 5. Порядок передачи данных из модуля ПХУ в ИЦС "е-Статистика"</w:t>
      </w:r>
    </w:p>
    <w:bookmarkEnd w:id="226"/>
    <w:bookmarkStart w:name="z236" w:id="227"/>
    <w:p>
      <w:pPr>
        <w:spacing w:after="0"/>
        <w:ind w:left="0"/>
        <w:jc w:val="both"/>
      </w:pPr>
      <w:r>
        <w:rPr>
          <w:rFonts w:ascii="Times New Roman"/>
          <w:b w:val="false"/>
          <w:i w:val="false"/>
          <w:color w:val="000000"/>
          <w:sz w:val="28"/>
        </w:rPr>
        <w:t>
      25. Акимы поселков, сел и сельских округов осуществляют непосредственный ввод и корректировку данных в модуле ПХУ по результатам полного обхода домашних хозяйств, КФХ и ИП, а также при выявлении недостоверных данных.</w:t>
      </w:r>
    </w:p>
    <w:bookmarkEnd w:id="227"/>
    <w:bookmarkStart w:name="z237" w:id="228"/>
    <w:p>
      <w:pPr>
        <w:spacing w:after="0"/>
        <w:ind w:left="0"/>
        <w:jc w:val="both"/>
      </w:pPr>
      <w:r>
        <w:rPr>
          <w:rFonts w:ascii="Times New Roman"/>
          <w:b w:val="false"/>
          <w:i w:val="false"/>
          <w:color w:val="000000"/>
          <w:sz w:val="28"/>
        </w:rPr>
        <w:t>
      26. Данные похозяйственного учета используются:</w:t>
      </w:r>
    </w:p>
    <w:bookmarkEnd w:id="228"/>
    <w:bookmarkStart w:name="z238" w:id="229"/>
    <w:p>
      <w:pPr>
        <w:spacing w:after="0"/>
        <w:ind w:left="0"/>
        <w:jc w:val="both"/>
      </w:pPr>
      <w:r>
        <w:rPr>
          <w:rFonts w:ascii="Times New Roman"/>
          <w:b w:val="false"/>
          <w:i w:val="false"/>
          <w:color w:val="000000"/>
          <w:sz w:val="28"/>
        </w:rPr>
        <w:t>
      уполномоченным органом – для производства официальной статистической информации и актуализации статистических регистров;</w:t>
      </w:r>
    </w:p>
    <w:bookmarkEnd w:id="229"/>
    <w:bookmarkStart w:name="z239" w:id="230"/>
    <w:p>
      <w:pPr>
        <w:spacing w:after="0"/>
        <w:ind w:left="0"/>
        <w:jc w:val="both"/>
      </w:pPr>
      <w:r>
        <w:rPr>
          <w:rFonts w:ascii="Times New Roman"/>
          <w:b w:val="false"/>
          <w:i w:val="false"/>
          <w:color w:val="000000"/>
          <w:sz w:val="28"/>
        </w:rPr>
        <w:t>
      местными исполнительными органами, уполномоченным органом в области социальной защиты – для выполнения своих функций, предусмотренных законодательством Республики Казахстан.</w:t>
      </w:r>
    </w:p>
    <w:bookmarkEnd w:id="230"/>
    <w:bookmarkStart w:name="z240" w:id="231"/>
    <w:p>
      <w:pPr>
        <w:spacing w:after="0"/>
        <w:ind w:left="0"/>
        <w:jc w:val="both"/>
      </w:pPr>
      <w:r>
        <w:rPr>
          <w:rFonts w:ascii="Times New Roman"/>
          <w:b w:val="false"/>
          <w:i w:val="false"/>
          <w:color w:val="000000"/>
          <w:sz w:val="28"/>
        </w:rPr>
        <w:t xml:space="preserve">
      27. Представление данных уполномоченным органом в области социальной защиты в уполномоченный орган осуществляется в разрезе домашних хозяйств, КФХ и ИП в рамках интеграционного взаимодействия в онлайн-режиме. Также необходимо обеспечить доступ уполномоченного органа к отчетам в модуле ПХУ. </w:t>
      </w:r>
    </w:p>
    <w:bookmarkEnd w:id="231"/>
    <w:bookmarkStart w:name="z241" w:id="232"/>
    <w:p>
      <w:pPr>
        <w:spacing w:after="0"/>
        <w:ind w:left="0"/>
        <w:jc w:val="both"/>
      </w:pPr>
      <w:r>
        <w:rPr>
          <w:rFonts w:ascii="Times New Roman"/>
          <w:b w:val="false"/>
          <w:i w:val="false"/>
          <w:color w:val="000000"/>
          <w:sz w:val="28"/>
        </w:rPr>
        <w:t xml:space="preserve">
      Уполномоченный орган в области социальной защиты обеспечивает доступ уполномоченному органу к модулю ПХУ, в соответствии с Правилами работы, сопровождения и доступа к информационным системам и базам данных,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декабря 2025 года № 419 (зарегистрирован в Реестре государственной регистрации нормативных правовых актов за № 37713).</w:t>
      </w:r>
    </w:p>
    <w:bookmarkEnd w:id="232"/>
    <w:bookmarkStart w:name="z242" w:id="233"/>
    <w:p>
      <w:pPr>
        <w:spacing w:after="0"/>
        <w:ind w:left="0"/>
        <w:jc w:val="left"/>
      </w:pPr>
      <w:r>
        <w:rPr>
          <w:rFonts w:ascii="Times New Roman"/>
          <w:b/>
          <w:i w:val="false"/>
          <w:color w:val="000000"/>
        </w:rPr>
        <w:t xml:space="preserve"> Глава 6. Порядок актуализации и корректировки данных в модуле ПХУ</w:t>
      </w:r>
    </w:p>
    <w:bookmarkEnd w:id="233"/>
    <w:bookmarkStart w:name="z243" w:id="234"/>
    <w:p>
      <w:pPr>
        <w:spacing w:after="0"/>
        <w:ind w:left="0"/>
        <w:jc w:val="both"/>
      </w:pPr>
      <w:r>
        <w:rPr>
          <w:rFonts w:ascii="Times New Roman"/>
          <w:b w:val="false"/>
          <w:i w:val="false"/>
          <w:color w:val="000000"/>
          <w:sz w:val="28"/>
        </w:rPr>
        <w:t>
      28. В случае выявления несоответствий, изменений сведений или ошибок в данных похозяйственного учета акимы поселков, сел, сельских округов обязаны внести соответствующие изменения в модуль ПХУ. Корректировке подлежат: ошибки, возникшие при первичном вводе данных или актуализации; изменения состава домохозяйства или КФХ и ИП (рождение, смерть, переезд, изменение главы домашнего хозяйства, разделение или объединение домашних хозяйств или КФХ и ИП); уточнение сведений о земельных участках, посевных площадях, поголовье скота, птицы и прочих сельхозживотных; исправления по результатам контрольных проверок уполномоченного органа.</w:t>
      </w:r>
    </w:p>
    <w:bookmarkEnd w:id="234"/>
    <w:bookmarkStart w:name="z244" w:id="235"/>
    <w:p>
      <w:pPr>
        <w:spacing w:after="0"/>
        <w:ind w:left="0"/>
        <w:jc w:val="both"/>
      </w:pPr>
      <w:r>
        <w:rPr>
          <w:rFonts w:ascii="Times New Roman"/>
          <w:b w:val="false"/>
          <w:i w:val="false"/>
          <w:color w:val="000000"/>
          <w:sz w:val="28"/>
        </w:rPr>
        <w:t>
      29. Для обеспечения качества данных в модуле ПХУ устанавливается следующий порядок взаимодействия:</w:t>
      </w:r>
    </w:p>
    <w:bookmarkEnd w:id="235"/>
    <w:bookmarkStart w:name="z245" w:id="236"/>
    <w:p>
      <w:pPr>
        <w:spacing w:after="0"/>
        <w:ind w:left="0"/>
        <w:jc w:val="both"/>
      </w:pPr>
      <w:r>
        <w:rPr>
          <w:rFonts w:ascii="Times New Roman"/>
          <w:b w:val="false"/>
          <w:i w:val="false"/>
          <w:color w:val="000000"/>
          <w:sz w:val="28"/>
        </w:rPr>
        <w:t xml:space="preserve">
      акимы поселков, сел, сельских округов: </w:t>
      </w:r>
    </w:p>
    <w:bookmarkEnd w:id="236"/>
    <w:bookmarkStart w:name="z246" w:id="237"/>
    <w:p>
      <w:pPr>
        <w:spacing w:after="0"/>
        <w:ind w:left="0"/>
        <w:jc w:val="both"/>
      </w:pPr>
      <w:r>
        <w:rPr>
          <w:rFonts w:ascii="Times New Roman"/>
          <w:b w:val="false"/>
          <w:i w:val="false"/>
          <w:color w:val="000000"/>
          <w:sz w:val="28"/>
        </w:rPr>
        <w:t>
      осуществляют первичную проверку данных, включая устранение выявленных несоответствий;</w:t>
      </w:r>
    </w:p>
    <w:bookmarkEnd w:id="237"/>
    <w:bookmarkStart w:name="z247" w:id="238"/>
    <w:p>
      <w:pPr>
        <w:spacing w:after="0"/>
        <w:ind w:left="0"/>
        <w:jc w:val="both"/>
      </w:pPr>
      <w:r>
        <w:rPr>
          <w:rFonts w:ascii="Times New Roman"/>
          <w:b w:val="false"/>
          <w:i w:val="false"/>
          <w:color w:val="000000"/>
          <w:sz w:val="28"/>
        </w:rPr>
        <w:t>
      реагируют на уведомления уполномоченного органа в области социальной защиты и уполномоченного органа о выявленных ошибках в срок до 3 рабочих дней.</w:t>
      </w:r>
    </w:p>
    <w:bookmarkEnd w:id="238"/>
    <w:bookmarkStart w:name="z248" w:id="239"/>
    <w:p>
      <w:pPr>
        <w:spacing w:after="0"/>
        <w:ind w:left="0"/>
        <w:jc w:val="both"/>
      </w:pPr>
      <w:r>
        <w:rPr>
          <w:rFonts w:ascii="Times New Roman"/>
          <w:b w:val="false"/>
          <w:i w:val="false"/>
          <w:color w:val="000000"/>
          <w:sz w:val="28"/>
        </w:rPr>
        <w:t>
      Все корректировки фиксируются в журнале изменений в модуле ПХУ с указанием даты, пользователя, основания и типа изменения.</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 шаруашылық бойынша</w:t>
            </w:r>
            <w:r>
              <w:br/>
            </w:r>
            <w:r>
              <w:rPr>
                <w:rFonts w:ascii="Times New Roman"/>
                <w:b w:val="false"/>
                <w:i w:val="false"/>
                <w:color w:val="000000"/>
                <w:sz w:val="20"/>
              </w:rPr>
              <w:t>есепке алуды жүргізу және</w:t>
            </w:r>
            <w:r>
              <w:br/>
            </w:r>
            <w:r>
              <w:rPr>
                <w:rFonts w:ascii="Times New Roman"/>
                <w:b w:val="false"/>
                <w:i w:val="false"/>
                <w:color w:val="000000"/>
                <w:sz w:val="20"/>
              </w:rPr>
              <w:t>тіркеу жазбаларын жүргізуді</w:t>
            </w:r>
            <w:r>
              <w:br/>
            </w:r>
            <w:r>
              <w:rPr>
                <w:rFonts w:ascii="Times New Roman"/>
                <w:b w:val="false"/>
                <w:i w:val="false"/>
                <w:color w:val="000000"/>
                <w:sz w:val="20"/>
              </w:rPr>
              <w:t>ұйымдастыру нысандары бойынша</w:t>
            </w:r>
            <w:r>
              <w:br/>
            </w:r>
            <w:r>
              <w:rPr>
                <w:rFonts w:ascii="Times New Roman"/>
                <w:b w:val="false"/>
                <w:i w:val="false"/>
                <w:color w:val="000000"/>
                <w:sz w:val="20"/>
              </w:rPr>
              <w:t>статистикалық әдіснамаға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Статистической</w:t>
            </w:r>
            <w:r>
              <w:br/>
            </w:r>
            <w:r>
              <w:rPr>
                <w:rFonts w:ascii="Times New Roman"/>
                <w:b w:val="false"/>
                <w:i w:val="false"/>
                <w:color w:val="000000"/>
                <w:sz w:val="20"/>
              </w:rPr>
              <w:t>методологии по ведению</w:t>
            </w:r>
            <w:r>
              <w:br/>
            </w:r>
            <w:r>
              <w:rPr>
                <w:rFonts w:ascii="Times New Roman"/>
                <w:b w:val="false"/>
                <w:i w:val="false"/>
                <w:color w:val="000000"/>
                <w:sz w:val="20"/>
              </w:rPr>
              <w:t>похозяйственного учета</w:t>
            </w:r>
            <w:r>
              <w:br/>
            </w:r>
            <w:r>
              <w:rPr>
                <w:rFonts w:ascii="Times New Roman"/>
                <w:b w:val="false"/>
                <w:i w:val="false"/>
                <w:color w:val="000000"/>
                <w:sz w:val="20"/>
              </w:rPr>
              <w:t>и форм организации ведения</w:t>
            </w:r>
            <w:r>
              <w:br/>
            </w:r>
            <w:r>
              <w:rPr>
                <w:rFonts w:ascii="Times New Roman"/>
                <w:b w:val="false"/>
                <w:i w:val="false"/>
                <w:color w:val="000000"/>
                <w:sz w:val="20"/>
              </w:rPr>
              <w:t>регистрационных записей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3" w:id="240"/>
      <w:r>
        <w:rPr>
          <w:rFonts w:ascii="Times New Roman"/>
          <w:b w:val="false"/>
          <w:i w:val="false"/>
          <w:color w:val="000000"/>
          <w:sz w:val="28"/>
        </w:rPr>
        <w:t>
      ____________________________________________________________</w:t>
      </w:r>
    </w:p>
    <w:bookmarkEnd w:id="240"/>
    <w:p>
      <w:pPr>
        <w:spacing w:after="0"/>
        <w:ind w:left="0"/>
        <w:jc w:val="both"/>
      </w:pPr>
      <w:r>
        <w:rPr>
          <w:rFonts w:ascii="Times New Roman"/>
          <w:b w:val="false"/>
          <w:i w:val="false"/>
          <w:color w:val="000000"/>
          <w:sz w:val="28"/>
        </w:rPr>
        <w:t xml:space="preserve">       облыстың, ауданның атауы / наименование области, района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кенттің, ауылдың, ауылдық округтің атауы / наименование поселка, села, сельского округа</w:t>
      </w:r>
    </w:p>
    <w:bookmarkStart w:name="z254" w:id="241"/>
    <w:p>
      <w:pPr>
        <w:spacing w:after="0"/>
        <w:ind w:left="0"/>
        <w:jc w:val="both"/>
      </w:pPr>
      <w:r>
        <w:rPr>
          <w:rFonts w:ascii="Times New Roman"/>
          <w:b w:val="false"/>
          <w:i w:val="false"/>
          <w:color w:val="000000"/>
          <w:sz w:val="28"/>
        </w:rPr>
        <w:t>
      ҮЙ ШАРУАШЫЛЫҚТАРЫН ЕСЕПКЕ АЛУ № ____ ДӘПТЕРІ ТЕТРАДЬ УЧЕТА ДОМАШНИХ ХОЗЯЙСТВ №____</w:t>
      </w:r>
    </w:p>
    <w:bookmarkEnd w:id="241"/>
    <w:bookmarkStart w:name="z255" w:id="242"/>
    <w:p>
      <w:pPr>
        <w:spacing w:after="0"/>
        <w:ind w:left="0"/>
        <w:jc w:val="left"/>
      </w:pPr>
      <w:r>
        <w:rPr>
          <w:rFonts w:ascii="Times New Roman"/>
          <w:b/>
          <w:i w:val="false"/>
          <w:color w:val="000000"/>
        </w:rPr>
        <w:t xml:space="preserve"> 20__ – 20__ жылдарға арналған на 20__ – 20__ годы</w:t>
      </w:r>
    </w:p>
    <w:bookmarkEnd w:id="242"/>
    <w:p>
      <w:pPr>
        <w:spacing w:after="0"/>
        <w:ind w:left="0"/>
        <w:jc w:val="both"/>
      </w:pPr>
      <w:bookmarkStart w:name="z256" w:id="243"/>
      <w:r>
        <w:rPr>
          <w:rFonts w:ascii="Times New Roman"/>
          <w:b w:val="false"/>
          <w:i w:val="false"/>
          <w:color w:val="000000"/>
          <w:sz w:val="28"/>
        </w:rPr>
        <w:t>
      Үй шаруашылығының дербес шоты / Лицевой счет домашнего хозяйства ___________</w:t>
      </w:r>
    </w:p>
    <w:bookmarkEnd w:id="243"/>
    <w:p>
      <w:pPr>
        <w:spacing w:after="0"/>
        <w:ind w:left="0"/>
        <w:jc w:val="both"/>
      </w:pPr>
      <w:r>
        <w:rPr>
          <w:rFonts w:ascii="Times New Roman"/>
          <w:b w:val="false"/>
          <w:i w:val="false"/>
          <w:color w:val="000000"/>
          <w:sz w:val="28"/>
        </w:rPr>
        <w:t xml:space="preserve">       Мекенжайдың тіркеу коды (МТК коды)/Регистрационный код адреса (код РКА) үйдің/дома ___________________________пәтердің/квартиры __________________________</w:t>
      </w:r>
    </w:p>
    <w:p>
      <w:pPr>
        <w:spacing w:after="0"/>
        <w:ind w:left="0"/>
        <w:jc w:val="both"/>
      </w:pPr>
      <w:r>
        <w:rPr>
          <w:rFonts w:ascii="Times New Roman"/>
          <w:b w:val="false"/>
          <w:i w:val="false"/>
          <w:color w:val="000000"/>
          <w:sz w:val="28"/>
        </w:rPr>
        <w:t xml:space="preserve">       Мекенжайы:/ Адрес: ________________________________________________________</w:t>
      </w:r>
    </w:p>
    <w:p>
      <w:pPr>
        <w:spacing w:after="0"/>
        <w:ind w:left="0"/>
        <w:jc w:val="both"/>
      </w:pPr>
      <w:r>
        <w:rPr>
          <w:rFonts w:ascii="Times New Roman"/>
          <w:b w:val="false"/>
          <w:i w:val="false"/>
          <w:color w:val="000000"/>
          <w:sz w:val="28"/>
        </w:rPr>
        <w:t xml:space="preserve">       көшесі/ улица, үйдің №/ дом № _____ пәтердің №/ кв № _______</w:t>
      </w:r>
    </w:p>
    <w:p>
      <w:pPr>
        <w:spacing w:after="0"/>
        <w:ind w:left="0"/>
        <w:jc w:val="both"/>
      </w:pPr>
      <w:r>
        <w:rPr>
          <w:rFonts w:ascii="Times New Roman"/>
          <w:b w:val="false"/>
          <w:i w:val="false"/>
          <w:color w:val="000000"/>
          <w:sz w:val="28"/>
        </w:rPr>
        <w:t xml:space="preserve">       Телефон ________________________________</w:t>
      </w:r>
    </w:p>
    <w:bookmarkStart w:name="z257" w:id="244"/>
    <w:p>
      <w:pPr>
        <w:spacing w:after="0"/>
        <w:ind w:left="0"/>
        <w:jc w:val="left"/>
      </w:pPr>
      <w:r>
        <w:rPr>
          <w:rFonts w:ascii="Times New Roman"/>
          <w:b/>
          <w:i w:val="false"/>
          <w:color w:val="000000"/>
        </w:rPr>
        <w:t xml:space="preserve"> I Үй шаруашылығы мүшелерінің тізімі / Список членов домашнего хозяйства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Үй шаруашылығы мүшесінің реттік нөмірі /</w:t>
            </w:r>
          </w:p>
          <w:bookmarkEnd w:id="245"/>
          <w:p>
            <w:pPr>
              <w:spacing w:after="20"/>
              <w:ind w:left="20"/>
              <w:jc w:val="both"/>
            </w:pPr>
            <w:r>
              <w:rPr>
                <w:rFonts w:ascii="Times New Roman"/>
                <w:b w:val="false"/>
                <w:i w:val="false"/>
                <w:color w:val="000000"/>
                <w:sz w:val="20"/>
              </w:rPr>
              <w:t>
Порядковый номер члена домашнего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- 1, әйел - 2)/Пол (муж. - 1, жен.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үй шаруашылығы мүшесіне қатынасы / Отношение к члену домашнего хозяйства, записанному первым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бірінші жазылған адам – 1, әйелі/күйеуі –2, қызы/ұлы –3, анасы/әкесі –4, апасы/қарындасы/ағасы (інісі) –5, жұбайының (зайыбының) ата-анасы –6, келіні/жеңгесі/абысыны/күйеу баласы – 7, әжесі/атасы –8, немересі –9, туыстықтың басқа дәрежесі, жекжаттық –10, туыс емес – 11</w:t>
            </w:r>
          </w:p>
          <w:bookmarkEnd w:id="246"/>
          <w:p>
            <w:pPr>
              <w:spacing w:after="20"/>
              <w:ind w:left="20"/>
              <w:jc w:val="both"/>
            </w:pPr>
            <w:r>
              <w:rPr>
                <w:rFonts w:ascii="Times New Roman"/>
                <w:b w:val="false"/>
                <w:i w:val="false"/>
                <w:color w:val="000000"/>
                <w:sz w:val="20"/>
              </w:rPr>
              <w:t>
лицо, записанное первым – 1, жена/муж - 2, дочь/сын - 3, мать/отец - 4, сестра/брат - 5, родители супруга(и) - 6, невеста/сноха/зять - 7, бабушка/дедушка - 8, внучка/внук - 9, другая степень родства/свойства - 10, не родственник - 11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Национальность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Оқиға күнін көрсету керек /</w:t>
            </w:r>
          </w:p>
          <w:bookmarkEnd w:id="247"/>
          <w:p>
            <w:pPr>
              <w:spacing w:after="20"/>
              <w:ind w:left="20"/>
              <w:jc w:val="both"/>
            </w:pPr>
            <w:r>
              <w:rPr>
                <w:rFonts w:ascii="Times New Roman"/>
                <w:b w:val="false"/>
                <w:i w:val="false"/>
                <w:color w:val="000000"/>
                <w:sz w:val="20"/>
              </w:rPr>
              <w:t>
Указать даты событий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смерти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 прибыл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 выбыл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елді мекенде уақытша тұрады / Временно проживает в данном населенном пункте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округтың шегінен тыс уақытша кетуі туралы белгі/ Отметка о выбытии временно проживающих за пределы поселка, села,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Білім деңгейі</w:t>
            </w:r>
          </w:p>
          <w:bookmarkEnd w:id="248"/>
          <w:p>
            <w:pPr>
              <w:spacing w:after="20"/>
              <w:ind w:left="20"/>
              <w:jc w:val="both"/>
            </w:pPr>
            <w:r>
              <w:rPr>
                <w:rFonts w:ascii="Times New Roman"/>
                <w:b w:val="false"/>
                <w:i w:val="false"/>
                <w:color w:val="000000"/>
                <w:sz w:val="20"/>
              </w:rPr>
              <w:t>
Уровень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мектепке дейінгі - 1, бастауыш - 2, негізгі орта - 3, жалпы орта - 4, бастауыш кәсіптік - 5, орта кәсіптік (арнайы)- 6, аяқталмаған жоғары - 7, жоғары - 8, бастауыш білімі жоқ - 9, сауатсыздар -0</w:t>
            </w:r>
          </w:p>
          <w:bookmarkEnd w:id="249"/>
          <w:p>
            <w:pPr>
              <w:spacing w:after="20"/>
              <w:ind w:left="20"/>
              <w:jc w:val="both"/>
            </w:pPr>
            <w:r>
              <w:rPr>
                <w:rFonts w:ascii="Times New Roman"/>
                <w:b w:val="false"/>
                <w:i w:val="false"/>
                <w:color w:val="000000"/>
                <w:sz w:val="20"/>
              </w:rPr>
              <w:t>
дошкольное - 1, начальное - 2, основное среднее - 3, общее среднее - 4, начальное профессиональное - 5, среднее профессиональное (специальное) - 6, незаконченное высшее - 7, высшее - 8, нет начального - 9, неграмотные - 0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Жұмыспен қамтылу жағдайы</w:t>
            </w:r>
          </w:p>
          <w:bookmarkEnd w:id="250"/>
          <w:p>
            <w:pPr>
              <w:spacing w:after="20"/>
              <w:ind w:left="20"/>
              <w:jc w:val="both"/>
            </w:pPr>
            <w:r>
              <w:rPr>
                <w:rFonts w:ascii="Times New Roman"/>
                <w:b w:val="false"/>
                <w:i w:val="false"/>
                <w:color w:val="000000"/>
                <w:sz w:val="20"/>
              </w:rPr>
              <w:t>
Положение в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жалдану бойынша жұмыс істеуші -1, жұмыс беруші – 2, жеке негізде жұмыспен қамтылған -3, жеке қосалқы шаруашылықта өнімді сату (айырбастау) үшін өндірумен айналысатын жұмыспен қамтылған - 4, өндірістік кооператив мүшесі - 5, отбасылық кәсіпорынның (шаруашылықтың) еңбекақы төленбейтін жұмыскері – 6, жұмыссыз – 7, жұмыс күші құрамына кірмейтін адам – 8</w:t>
            </w:r>
          </w:p>
          <w:bookmarkEnd w:id="251"/>
          <w:p>
            <w:pPr>
              <w:spacing w:after="20"/>
              <w:ind w:left="20"/>
              <w:jc w:val="both"/>
            </w:pPr>
            <w:r>
              <w:rPr>
                <w:rFonts w:ascii="Times New Roman"/>
                <w:b w:val="false"/>
                <w:i w:val="false"/>
                <w:color w:val="000000"/>
                <w:sz w:val="20"/>
              </w:rPr>
              <w:t>
работающий по найму -1, работодатель – 2, занятый на индивидуальной основе -3, занятый в личном подсобном хозяйстве производством продукции для продажи (обмена) - 4, член производственного кооператива - 5, неоплачиваемый работник семейного предприятия (хозяйства) – 6, безработный – 7, лицо, не входящее в состав рабочей силы –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негізгі қаражат көзі / Источник средств к существованию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жалдамалы жұмыстан табыс - 1, өз бетінше жұмыспен қамтылудан түскен табыс - 2, ауылшаруашылық өнімдерін сатудан түскен табыс - 3, оқушыларға арналған стипендиялар - 4, жасы бойынша зейнетақы - 5, мемлекеттік жәрдемақылар және басқа да әлеуметтік көмек түрлері - 6, туыстар мен таныстардан материалдық көмек - 7, меншіктен түскен табыс - 8, біреудің асырауындағы адам – 9, өзге – 10</w:t>
            </w:r>
          </w:p>
          <w:bookmarkEnd w:id="252"/>
          <w:p>
            <w:pPr>
              <w:spacing w:after="20"/>
              <w:ind w:left="20"/>
              <w:jc w:val="both"/>
            </w:pPr>
            <w:r>
              <w:rPr>
                <w:rFonts w:ascii="Times New Roman"/>
                <w:b w:val="false"/>
                <w:i w:val="false"/>
                <w:color w:val="000000"/>
                <w:sz w:val="20"/>
              </w:rPr>
              <w:t>
доход от работ по найму - 1, доход от самостоятельной занятости - 2, доход от продажи сельхозпродукции - 3, стипендии для учащихся - 4, пенсии по возрасту - 5, государственные пособия и другие виды социальной помощи - 6, материальная помощь от родственников и знакомых - 7, доход от собственности - 8, иждивенец – 9, прочие – 10</w:t>
            </w:r>
          </w:p>
        </w:tc>
      </w:tr>
    </w:tbl>
    <w:bookmarkStart w:name="z266" w:id="253"/>
    <w:p>
      <w:pPr>
        <w:spacing w:after="0"/>
        <w:ind w:left="0"/>
        <w:jc w:val="left"/>
      </w:pPr>
      <w:r>
        <w:rPr>
          <w:rFonts w:ascii="Times New Roman"/>
          <w:b/>
          <w:i w:val="false"/>
          <w:color w:val="000000"/>
        </w:rPr>
        <w:t xml:space="preserve"> II. Тұрғын үй жағдайлары / Жилищные условия</w:t>
      </w:r>
    </w:p>
    <w:bookmarkEnd w:id="253"/>
    <w:p>
      <w:pPr>
        <w:spacing w:after="0"/>
        <w:ind w:left="0"/>
        <w:jc w:val="both"/>
      </w:pPr>
      <w:bookmarkStart w:name="z267" w:id="254"/>
      <w:r>
        <w:rPr>
          <w:rFonts w:ascii="Times New Roman"/>
          <w:b w:val="false"/>
          <w:i w:val="false"/>
          <w:color w:val="000000"/>
          <w:sz w:val="28"/>
        </w:rPr>
        <w:t>
      Үйдің сәйкестендіру коды / Идентификационный код дома _____________________</w:t>
      </w:r>
    </w:p>
    <w:bookmarkEnd w:id="254"/>
    <w:p>
      <w:pPr>
        <w:spacing w:after="0"/>
        <w:ind w:left="0"/>
        <w:jc w:val="both"/>
      </w:pPr>
      <w:r>
        <w:rPr>
          <w:rFonts w:ascii="Times New Roman"/>
          <w:b w:val="false"/>
          <w:i w:val="false"/>
          <w:color w:val="000000"/>
          <w:sz w:val="28"/>
        </w:rPr>
        <w:t xml:space="preserve">       Пәтердің сәйкестендіру коды / Идентификационный код квартиры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20__</w:t>
            </w:r>
          </w:p>
          <w:bookmarkEnd w:id="255"/>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r>
              <w:rPr>
                <w:rFonts w:ascii="Times New Roman"/>
                <w:b w:val="false"/>
                <w:i w:val="false"/>
                <w:color w:val="000000"/>
                <w:sz w:val="20"/>
              </w:rPr>
              <w:t>
20__</w:t>
            </w:r>
          </w:p>
          <w:bookmarkEnd w:id="256"/>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20__</w:t>
            </w:r>
          </w:p>
          <w:bookmarkEnd w:id="257"/>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r>
              <w:rPr>
                <w:rFonts w:ascii="Times New Roman"/>
                <w:b w:val="false"/>
                <w:i w:val="false"/>
                <w:color w:val="000000"/>
                <w:sz w:val="20"/>
              </w:rPr>
              <w:t>
20__</w:t>
            </w:r>
          </w:p>
          <w:bookmarkEnd w:id="258"/>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9"/>
          <w:p>
            <w:pPr>
              <w:spacing w:after="20"/>
              <w:ind w:left="20"/>
              <w:jc w:val="both"/>
            </w:pPr>
            <w:r>
              <w:rPr>
                <w:rFonts w:ascii="Times New Roman"/>
                <w:b w:val="false"/>
                <w:i w:val="false"/>
                <w:color w:val="000000"/>
                <w:sz w:val="20"/>
              </w:rPr>
              <w:t>
20__</w:t>
            </w:r>
          </w:p>
          <w:bookmarkEnd w:id="259"/>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20__</w:t>
            </w:r>
          </w:p>
          <w:bookmarkEnd w:id="260"/>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r>
              <w:rPr>
                <w:rFonts w:ascii="Times New Roman"/>
                <w:b w:val="false"/>
                <w:i w:val="false"/>
                <w:color w:val="000000"/>
                <w:sz w:val="20"/>
              </w:rPr>
              <w:t>
20__</w:t>
            </w:r>
          </w:p>
          <w:bookmarkEnd w:id="261"/>
          <w:p>
            <w:pPr>
              <w:spacing w:after="20"/>
              <w:ind w:left="20"/>
              <w:jc w:val="both"/>
            </w:pPr>
            <w:r>
              <w:rPr>
                <w:rFonts w:ascii="Times New Roman"/>
                <w:b w:val="false"/>
                <w:i w:val="false"/>
                <w:color w:val="000000"/>
                <w:sz w:val="20"/>
              </w:rPr>
              <w:t>
жыл / год</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Тұрғын үйдің (пәтердің) типі жолында тиісті анықтамалыққа сәйкес тұрғынжай типтерінің бірі көрсетіледі/</w:t>
            </w:r>
          </w:p>
          <w:bookmarkEnd w:id="262"/>
          <w:p>
            <w:pPr>
              <w:spacing w:after="20"/>
              <w:ind w:left="20"/>
              <w:jc w:val="both"/>
            </w:pPr>
            <w:r>
              <w:rPr>
                <w:rFonts w:ascii="Times New Roman"/>
                <w:b w:val="false"/>
                <w:i w:val="false"/>
                <w:color w:val="000000"/>
                <w:sz w:val="20"/>
              </w:rPr>
              <w:t>
Тип жилого дома (квартиры) указывается один из типов жилища в соответствии с соответствующим справочником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одноквартирный (индивидуальный дом)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двухквартирный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пәтерлі/ трехквартирный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пәтерлі /четырехквартирный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пәтерлі / пятиквартирный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және одан көп пәтерлі / шести и более квартирный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Тұрғын үйдің (пәтердің) жағдайы/</w:t>
            </w:r>
          </w:p>
          <w:bookmarkEnd w:id="263"/>
          <w:p>
            <w:pPr>
              <w:spacing w:after="20"/>
              <w:ind w:left="20"/>
              <w:jc w:val="both"/>
            </w:pPr>
            <w:r>
              <w:rPr>
                <w:rFonts w:ascii="Times New Roman"/>
                <w:b w:val="false"/>
                <w:i w:val="false"/>
                <w:color w:val="000000"/>
                <w:sz w:val="20"/>
              </w:rPr>
              <w:t>
Ситуация жилого дома(квартиры)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Тұрғын үй (пәтер)/</w:t>
            </w:r>
          </w:p>
          <w:bookmarkEnd w:id="264"/>
          <w:p>
            <w:pPr>
              <w:spacing w:after="20"/>
              <w:ind w:left="20"/>
              <w:jc w:val="both"/>
            </w:pPr>
            <w:r>
              <w:rPr>
                <w:rFonts w:ascii="Times New Roman"/>
                <w:b w:val="false"/>
                <w:i w:val="false"/>
                <w:color w:val="000000"/>
                <w:sz w:val="20"/>
              </w:rPr>
              <w:t>
жилой дом(квартира)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жарамды/ пригодный для проживания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ветхий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аварийный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немесе иесіз/ пустующий или бесхозный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Істен шыққан үй(пәтер) /</w:t>
            </w:r>
          </w:p>
          <w:bookmarkEnd w:id="265"/>
          <w:p>
            <w:pPr>
              <w:spacing w:after="20"/>
              <w:ind w:left="20"/>
              <w:jc w:val="both"/>
            </w:pPr>
            <w:r>
              <w:rPr>
                <w:rFonts w:ascii="Times New Roman"/>
                <w:b w:val="false"/>
                <w:i w:val="false"/>
                <w:color w:val="000000"/>
                <w:sz w:val="20"/>
              </w:rPr>
              <w:t>
Дом (квартира) выбыл(а)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(ай, жыл)/ дата выбытия (месяц,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себебі/ причины выбытия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бойынша / по ветхости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 стихийное бедствие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 по другим причинам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авариялылығы бойынша / по аварийности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кеткен / брошен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тұрғын емеске қайта жабдықталған / переоборудовано из жилого в нежилой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Тұрғын үйдің (пәтердің) меншік түрі /</w:t>
            </w:r>
          </w:p>
          <w:bookmarkEnd w:id="266"/>
          <w:p>
            <w:pPr>
              <w:spacing w:after="20"/>
              <w:ind w:left="20"/>
              <w:jc w:val="both"/>
            </w:pPr>
            <w:r>
              <w:rPr>
                <w:rFonts w:ascii="Times New Roman"/>
                <w:b w:val="false"/>
                <w:i w:val="false"/>
                <w:color w:val="000000"/>
                <w:sz w:val="20"/>
              </w:rPr>
              <w:t>
Вид собственности жилого дома (квартиры)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частная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государственная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/ведомственная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 служебная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басқа түрі / другая форма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r>
              <w:rPr>
                <w:rFonts w:ascii="Times New Roman"/>
                <w:b w:val="false"/>
                <w:i w:val="false"/>
                <w:color w:val="000000"/>
                <w:sz w:val="20"/>
              </w:rPr>
              <w:t>
Алаң мөлшері шаршы м /</w:t>
            </w:r>
          </w:p>
          <w:bookmarkEnd w:id="267"/>
          <w:p>
            <w:pPr>
              <w:spacing w:after="20"/>
              <w:ind w:left="20"/>
              <w:jc w:val="both"/>
            </w:pPr>
            <w:r>
              <w:rPr>
                <w:rFonts w:ascii="Times New Roman"/>
                <w:b w:val="false"/>
                <w:i w:val="false"/>
                <w:color w:val="000000"/>
                <w:sz w:val="20"/>
              </w:rPr>
              <w:t>
Размер площади, в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жилая площадь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 Количество комнат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(иә/жоқ)/ Благоустройство (да/ 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 электричество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су құбыры/ водопровод в доме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сыртындағы су құбыры/ водопровод вне дома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құдықпен, колонкамен немесе басқалар/ колодец, колонка или др.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жеткізу/ доставка питьевой воды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канализация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центральная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басқа/прочая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центральное отопление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(жеке қондырғылардан) / автономная отопление (от инд. установок)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xml:space="preserve">
пеш / </w:t>
            </w:r>
          </w:p>
          <w:bookmarkEnd w:id="268"/>
          <w:p>
            <w:pPr>
              <w:spacing w:after="20"/>
              <w:ind w:left="20"/>
              <w:jc w:val="both"/>
            </w:pPr>
            <w:r>
              <w:rPr>
                <w:rFonts w:ascii="Times New Roman"/>
                <w:b w:val="false"/>
                <w:i w:val="false"/>
                <w:color w:val="000000"/>
                <w:sz w:val="20"/>
              </w:rPr>
              <w:t>
печное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/на твердом топливе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/на жидком топливе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 на газу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 от электричества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прочее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көздерiнен /от возобновляемых источников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 / энергия солнечного излучения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 / энергия ветра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отыны /топливо из органических отходов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ванна немесе себезгі/ стационарнаяванна или душ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ыстық сумен жабдықтау /</w:t>
            </w:r>
          </w:p>
          <w:bookmarkEnd w:id="269"/>
          <w:p>
            <w:pPr>
              <w:spacing w:after="20"/>
              <w:ind w:left="20"/>
              <w:jc w:val="both"/>
            </w:pP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центральное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ысытқыштан / от индивидуальных водонагревателей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газ (табиғи)/ газ сетевой (природный)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газ (баллондағы, газголдерде.) / газ сжиженный (в баллонах, газгольдерах)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еденүсті электр плитасымен/ электроплита напольная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материалдары/ Материалы наружных стен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1-Кірпіш, тас / Кирпич, камень, 2-Ірі панельді / Крупнопанельный, 3-Қаңқа-панельді / Каркасно – панельный, 4-Көлемді-блокты / Объемно-блочный, 5-Ірі блокты / Крупноблочный, 6-Ағаш, шпалдар / Дерево, шпалы, 7-Монолитті бетон (темір бетон) / Монолитный бетон (железобетон), 8-Ұяшықты бетон / Ячеистый бетон, 9-Саман / Саман, 10-Қаңқа-қамысты / Каркасно-камышитовый, 11-Басқа қабырға материалдары / Другие стеновые материалы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Год ввода в эксплуатацию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0"/>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r>
              <w:rPr>
                <w:rFonts w:ascii="Times New Roman"/>
                <w:b w:val="false"/>
                <w:i w:val="false"/>
                <w:color w:val="000000"/>
                <w:sz w:val="20"/>
              </w:rPr>
              <w:t>
20__</w:t>
            </w:r>
          </w:p>
          <w:bookmarkEnd w:id="271"/>
          <w:p>
            <w:pPr>
              <w:spacing w:after="20"/>
              <w:ind w:left="20"/>
              <w:jc w:val="both"/>
            </w:pPr>
            <w:r>
              <w:rPr>
                <w:rFonts w:ascii="Times New Roman"/>
                <w:b w:val="false"/>
                <w:i w:val="false"/>
                <w:color w:val="000000"/>
                <w:sz w:val="20"/>
              </w:rPr>
              <w:t>
жыл/год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r>
              <w:rPr>
                <w:rFonts w:ascii="Times New Roman"/>
                <w:b w:val="false"/>
                <w:i w:val="false"/>
                <w:color w:val="000000"/>
                <w:sz w:val="20"/>
              </w:rPr>
              <w:t>
20__</w:t>
            </w:r>
          </w:p>
          <w:bookmarkEnd w:id="272"/>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r>
              <w:rPr>
                <w:rFonts w:ascii="Times New Roman"/>
                <w:b w:val="false"/>
                <w:i w:val="false"/>
                <w:color w:val="000000"/>
                <w:sz w:val="20"/>
              </w:rPr>
              <w:t>
20__</w:t>
            </w:r>
          </w:p>
          <w:bookmarkEnd w:id="273"/>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20__</w:t>
            </w:r>
          </w:p>
          <w:bookmarkEnd w:id="274"/>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20__</w:t>
            </w:r>
          </w:p>
          <w:bookmarkEnd w:id="275"/>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20__</w:t>
            </w:r>
          </w:p>
          <w:bookmarkEnd w:id="276"/>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20__</w:t>
            </w:r>
          </w:p>
          <w:bookmarkEnd w:id="277"/>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20__</w:t>
            </w:r>
          </w:p>
          <w:bookmarkEnd w:id="278"/>
          <w:p>
            <w:pPr>
              <w:spacing w:after="20"/>
              <w:ind w:left="20"/>
              <w:jc w:val="both"/>
            </w:pPr>
            <w:r>
              <w:rPr>
                <w:rFonts w:ascii="Times New Roman"/>
                <w:b w:val="false"/>
                <w:i w:val="false"/>
                <w:color w:val="000000"/>
                <w:sz w:val="20"/>
              </w:rPr>
              <w:t>
жыл/год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 және 1 шілдеге жеке меншікке жататын барлық жер, шаршы м. / Всего земли, находящейся в личной собственности на 1 января и на 1 июля, в кв.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ауыл шаруашылығы жерлері үшін</w:t>
            </w:r>
          </w:p>
          <w:bookmarkEnd w:id="279"/>
          <w:p>
            <w:pPr>
              <w:spacing w:after="20"/>
              <w:ind w:left="20"/>
              <w:jc w:val="both"/>
            </w:pPr>
            <w:r>
              <w:rPr>
                <w:rFonts w:ascii="Times New Roman"/>
                <w:b w:val="false"/>
                <w:i w:val="false"/>
                <w:color w:val="000000"/>
                <w:sz w:val="20"/>
              </w:rPr>
              <w:t>
 под сельскохозяйственными угодьями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 / занято под пары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 многолетние насаждения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Б. 1 шілдеге, басқа да жер иелерінен қолданысқа алынған барлық жер, шаршы м.</w:t>
            </w:r>
          </w:p>
          <w:bookmarkEnd w:id="280"/>
          <w:p>
            <w:pPr>
              <w:spacing w:after="20"/>
              <w:ind w:left="20"/>
              <w:jc w:val="both"/>
            </w:pPr>
            <w:r>
              <w:rPr>
                <w:rFonts w:ascii="Times New Roman"/>
                <w:b w:val="false"/>
                <w:i w:val="false"/>
                <w:color w:val="000000"/>
                <w:sz w:val="20"/>
              </w:rPr>
              <w:t>
Б. Всего земли, взятой в пользование у других землевладельцев на 1 июля, в кв.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Егістіктердің барлық алаңынан (6 және 15 жолдардың соммасынан): / Из общей площади пашни (из суммы строк 6 и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шілдедегі барлық егістік алаңы, шаршы м. / В. Посевная площадь всего на 1 июля, в кв.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/кукуруза (маис)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 (джугара)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 / овощи бобовые зеленые (свежие)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үрмебұршақ / фасоль сушеная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бұршақтар / бобы,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вигна / вигна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 / маш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 / люпин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кайанус / кайанус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ноғатық / чина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кептірілген бұршақты көкөністер / овощи бобовые сушеные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ярового(кольза)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 семена сурепки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арыш тұқымдары / семена рыжика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арыш тұқымдары / семена рыжика ярового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 капуста цветная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 / бахчевые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 кукуруза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сүдан шөбі / суданская трава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продукция из многолетних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себілген көпжылдық шөптің шабылатын алқабы / укосная площадь многолетних трав посева прошлых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Из общей площади многолетних насаждений (из строки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жылғы дақылдар/Г. Культуры многолетние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және жидектер /Ягоды и плоды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қожақат / ежевика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4" w:id="281"/>
    <w:p>
      <w:pPr>
        <w:spacing w:after="0"/>
        <w:ind w:left="0"/>
        <w:jc w:val="left"/>
      </w:pPr>
      <w:r>
        <w:rPr>
          <w:rFonts w:ascii="Times New Roman"/>
          <w:b/>
          <w:i w:val="false"/>
          <w:color w:val="000000"/>
        </w:rPr>
        <w:t xml:space="preserve"> IV. Шаруашылықтағы нақты бар мал (басы) / Скот, фактически находящийся в хозяйстве (голов)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Малдардың түрі және топтары</w:t>
            </w:r>
          </w:p>
          <w:bookmarkEnd w:id="282"/>
          <w:p>
            <w:pPr>
              <w:spacing w:after="20"/>
              <w:ind w:left="20"/>
              <w:jc w:val="both"/>
            </w:pPr>
            <w:r>
              <w:rPr>
                <w:rFonts w:ascii="Times New Roman"/>
                <w:b w:val="false"/>
                <w:i w:val="false"/>
                <w:color w:val="000000"/>
                <w:sz w:val="20"/>
              </w:rPr>
              <w:t>
Виды и группы скота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20__</w:t>
            </w:r>
          </w:p>
          <w:bookmarkEnd w:id="283"/>
          <w:p>
            <w:pPr>
              <w:spacing w:after="20"/>
              <w:ind w:left="20"/>
              <w:jc w:val="both"/>
            </w:pPr>
            <w:r>
              <w:rPr>
                <w:rFonts w:ascii="Times New Roman"/>
                <w:b w:val="false"/>
                <w:i w:val="false"/>
                <w:color w:val="000000"/>
                <w:sz w:val="20"/>
              </w:rPr>
              <w:t>
жыл/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20__</w:t>
            </w:r>
          </w:p>
          <w:bookmarkEnd w:id="284"/>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20__</w:t>
            </w:r>
          </w:p>
          <w:bookmarkEnd w:id="285"/>
          <w:p>
            <w:pPr>
              <w:spacing w:after="20"/>
              <w:ind w:left="20"/>
              <w:jc w:val="both"/>
            </w:pPr>
            <w:r>
              <w:rPr>
                <w:rFonts w:ascii="Times New Roman"/>
                <w:b w:val="false"/>
                <w:i w:val="false"/>
                <w:color w:val="000000"/>
                <w:sz w:val="20"/>
              </w:rPr>
              <w:t>
жыл /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r>
              <w:rPr>
                <w:rFonts w:ascii="Times New Roman"/>
                <w:b w:val="false"/>
                <w:i w:val="false"/>
                <w:color w:val="000000"/>
                <w:sz w:val="20"/>
              </w:rPr>
              <w:t>
20__</w:t>
            </w:r>
          </w:p>
          <w:bookmarkEnd w:id="286"/>
          <w:p>
            <w:pPr>
              <w:spacing w:after="20"/>
              <w:ind w:left="20"/>
              <w:jc w:val="both"/>
            </w:pPr>
            <w:r>
              <w:rPr>
                <w:rFonts w:ascii="Times New Roman"/>
                <w:b w:val="false"/>
                <w:i w:val="false"/>
                <w:color w:val="000000"/>
                <w:sz w:val="20"/>
              </w:rPr>
              <w:t>
жыл /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20__</w:t>
            </w:r>
          </w:p>
          <w:bookmarkEnd w:id="287"/>
          <w:p>
            <w:pPr>
              <w:spacing w:after="20"/>
              <w:ind w:left="20"/>
              <w:jc w:val="both"/>
            </w:pPr>
            <w:r>
              <w:rPr>
                <w:rFonts w:ascii="Times New Roman"/>
                <w:b w:val="false"/>
                <w:i w:val="false"/>
                <w:color w:val="000000"/>
                <w:sz w:val="20"/>
              </w:rPr>
              <w:t>
жыл /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20__</w:t>
            </w:r>
          </w:p>
          <w:bookmarkEnd w:id="288"/>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9"/>
          <w:p>
            <w:pPr>
              <w:spacing w:after="20"/>
              <w:ind w:left="20"/>
              <w:jc w:val="both"/>
            </w:pPr>
            <w:r>
              <w:rPr>
                <w:rFonts w:ascii="Times New Roman"/>
                <w:b w:val="false"/>
                <w:i w:val="false"/>
                <w:color w:val="000000"/>
                <w:sz w:val="20"/>
              </w:rPr>
              <w:t>
20__</w:t>
            </w:r>
          </w:p>
          <w:bookmarkEnd w:id="289"/>
          <w:p>
            <w:pPr>
              <w:spacing w:after="20"/>
              <w:ind w:left="20"/>
              <w:jc w:val="both"/>
            </w:pPr>
            <w:r>
              <w:rPr>
                <w:rFonts w:ascii="Times New Roman"/>
                <w:b w:val="false"/>
                <w:i w:val="false"/>
                <w:color w:val="000000"/>
                <w:sz w:val="20"/>
              </w:rPr>
              <w:t>
жыл / год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20__</w:t>
            </w:r>
          </w:p>
          <w:bookmarkEnd w:id="290"/>
          <w:p>
            <w:pPr>
              <w:spacing w:after="20"/>
              <w:ind w:left="20"/>
              <w:jc w:val="both"/>
            </w:pPr>
            <w:r>
              <w:rPr>
                <w:rFonts w:ascii="Times New Roman"/>
                <w:b w:val="false"/>
                <w:i w:val="false"/>
                <w:color w:val="000000"/>
                <w:sz w:val="20"/>
              </w:rPr>
              <w:t>
жыл/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коровы молочного-мясного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быки-производители молочного-мясного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тірі,бас / Овцы живые, голов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бас/ Козы живые, голов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басы / Домашняя птица живая, голов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хозяйсвах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және басқа да су жануарлары, кг / Выращиваемая рыба и другие водные животные, кг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91"/>
    <w:p>
      <w:pPr>
        <w:spacing w:after="0"/>
        <w:ind w:left="0"/>
        <w:jc w:val="left"/>
      </w:pPr>
      <w:r>
        <w:rPr>
          <w:rFonts w:ascii="Times New Roman"/>
          <w:b/>
          <w:i w:val="false"/>
          <w:color w:val="000000"/>
        </w:rPr>
        <w:t xml:space="preserve"> V. 1 қаңтарға ауыл шаруашылығы өнімдерін сақтауға және малдарды ұстауға арналған құрылыстар, басқа да құрылыстар/ Постройки для хранения сельскохозяйственной продукции и содержания скота, другие постройки на 1 января</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Өлшем бірліктері/</w:t>
            </w:r>
          </w:p>
          <w:bookmarkEnd w:id="292"/>
          <w:p>
            <w:pPr>
              <w:spacing w:after="20"/>
              <w:ind w:left="20"/>
              <w:jc w:val="both"/>
            </w:pPr>
            <w:r>
              <w:rPr>
                <w:rFonts w:ascii="Times New Roman"/>
                <w:b w:val="false"/>
                <w:i w:val="false"/>
                <w:color w:val="000000"/>
                <w:sz w:val="20"/>
              </w:rPr>
              <w:t>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20__</w:t>
            </w:r>
          </w:p>
          <w:bookmarkEnd w:id="293"/>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20__</w:t>
            </w:r>
          </w:p>
          <w:bookmarkEnd w:id="294"/>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5"/>
          <w:p>
            <w:pPr>
              <w:spacing w:after="20"/>
              <w:ind w:left="20"/>
              <w:jc w:val="both"/>
            </w:pPr>
            <w:r>
              <w:rPr>
                <w:rFonts w:ascii="Times New Roman"/>
                <w:b w:val="false"/>
                <w:i w:val="false"/>
                <w:color w:val="000000"/>
                <w:sz w:val="20"/>
              </w:rPr>
              <w:t>
20__</w:t>
            </w:r>
          </w:p>
          <w:bookmarkEnd w:id="295"/>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r>
              <w:rPr>
                <w:rFonts w:ascii="Times New Roman"/>
                <w:b w:val="false"/>
                <w:i w:val="false"/>
                <w:color w:val="000000"/>
                <w:sz w:val="20"/>
              </w:rPr>
              <w:t>
20__</w:t>
            </w:r>
          </w:p>
          <w:bookmarkEnd w:id="296"/>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20__</w:t>
            </w:r>
          </w:p>
          <w:bookmarkEnd w:id="297"/>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20__</w:t>
            </w:r>
          </w:p>
          <w:bookmarkEnd w:id="298"/>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20__</w:t>
            </w:r>
          </w:p>
          <w:bookmarkEnd w:id="299"/>
          <w:p>
            <w:pPr>
              <w:spacing w:after="20"/>
              <w:ind w:left="20"/>
              <w:jc w:val="both"/>
            </w:pPr>
            <w:r>
              <w:rPr>
                <w:rFonts w:ascii="Times New Roman"/>
                <w:b w:val="false"/>
                <w:i w:val="false"/>
                <w:color w:val="000000"/>
                <w:sz w:val="20"/>
              </w:rPr>
              <w:t>
жыл /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құрылыстар/Постройки для хранения сельскохозяйственной продукции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 / зернохранилища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 /семенохранилища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 / зернофуражные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 қоймалары /овощехранилища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 /картофелехранилища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r>
              <w:rPr>
                <w:rFonts w:ascii="Times New Roman"/>
                <w:b w:val="false"/>
                <w:i w:val="false"/>
                <w:color w:val="000000"/>
                <w:sz w:val="20"/>
              </w:rPr>
              <w:t>
Тамыр-жемістілерді сақтау қоймалары (мал азығы үшін)/</w:t>
            </w:r>
          </w:p>
          <w:bookmarkEnd w:id="300"/>
          <w:p>
            <w:pPr>
              <w:spacing w:after="20"/>
              <w:ind w:left="20"/>
              <w:jc w:val="both"/>
            </w:pPr>
            <w:r>
              <w:rPr>
                <w:rFonts w:ascii="Times New Roman"/>
                <w:b w:val="false"/>
                <w:i w:val="false"/>
                <w:color w:val="000000"/>
                <w:sz w:val="20"/>
              </w:rPr>
              <w:t>
Корнеплодохранилища (для кормов)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1"/>
          <w:p>
            <w:pPr>
              <w:spacing w:after="20"/>
              <w:ind w:left="20"/>
              <w:jc w:val="both"/>
            </w:pPr>
            <w:r>
              <w:rPr>
                <w:rFonts w:ascii="Times New Roman"/>
                <w:b w:val="false"/>
                <w:i w:val="false"/>
                <w:color w:val="000000"/>
                <w:sz w:val="20"/>
              </w:rPr>
              <w:t xml:space="preserve">
Жеміс-жидек сақтау қоймалары / </w:t>
            </w:r>
          </w:p>
          <w:bookmarkEnd w:id="301"/>
          <w:p>
            <w:pPr>
              <w:spacing w:after="20"/>
              <w:ind w:left="20"/>
              <w:jc w:val="both"/>
            </w:pPr>
            <w:r>
              <w:rPr>
                <w:rFonts w:ascii="Times New Roman"/>
                <w:b w:val="false"/>
                <w:i w:val="false"/>
                <w:color w:val="000000"/>
                <w:sz w:val="20"/>
              </w:rPr>
              <w:t>
плодово-ягодные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тыңайтқыштарға, улы химикаттарға арналған қоймалар / Склады для хранения минеральных удобрений, ядохимикатов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 /прочие постройки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құрылыстар/Постройки для содержания сельскохозяйственных животных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r>
              <w:rPr>
                <w:rFonts w:ascii="Times New Roman"/>
                <w:b w:val="false"/>
                <w:i w:val="false"/>
                <w:color w:val="000000"/>
                <w:sz w:val="20"/>
              </w:rPr>
              <w:t xml:space="preserve">
Ірі қара мал ұстауға арналған қоралар / </w:t>
            </w:r>
          </w:p>
          <w:bookmarkEnd w:id="302"/>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r>
              <w:rPr>
                <w:rFonts w:ascii="Times New Roman"/>
                <w:b w:val="false"/>
                <w:i w:val="false"/>
                <w:color w:val="000000"/>
                <w:sz w:val="20"/>
              </w:rPr>
              <w:t>
Шошқаларды ұстауға арналған қоралар /</w:t>
            </w:r>
          </w:p>
          <w:bookmarkEnd w:id="303"/>
          <w:p>
            <w:pPr>
              <w:spacing w:after="20"/>
              <w:ind w:left="20"/>
              <w:jc w:val="both"/>
            </w:pPr>
            <w:r>
              <w:rPr>
                <w:rFonts w:ascii="Times New Roman"/>
                <w:b w:val="false"/>
                <w:i w:val="false"/>
                <w:color w:val="000000"/>
                <w:sz w:val="20"/>
              </w:rPr>
              <w:t>
Помещения для содержания свиней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r>
              <w:rPr>
                <w:rFonts w:ascii="Times New Roman"/>
                <w:b w:val="false"/>
                <w:i w:val="false"/>
                <w:color w:val="000000"/>
                <w:sz w:val="20"/>
              </w:rPr>
              <w:t>
Қойларды ұстауға арналған қоралар /</w:t>
            </w:r>
          </w:p>
          <w:bookmarkEnd w:id="304"/>
          <w:p>
            <w:pPr>
              <w:spacing w:after="20"/>
              <w:ind w:left="20"/>
              <w:jc w:val="both"/>
            </w:pPr>
            <w:r>
              <w:rPr>
                <w:rFonts w:ascii="Times New Roman"/>
                <w:b w:val="false"/>
                <w:i w:val="false"/>
                <w:color w:val="000000"/>
                <w:sz w:val="20"/>
              </w:rPr>
              <w:t>
Помещения для содержания овец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r>
              <w:rPr>
                <w:rFonts w:ascii="Times New Roman"/>
                <w:b w:val="false"/>
                <w:i w:val="false"/>
                <w:color w:val="000000"/>
                <w:sz w:val="20"/>
              </w:rPr>
              <w:t xml:space="preserve">
Жылқыларды ұстауға арналған қоралар / </w:t>
            </w:r>
          </w:p>
          <w:bookmarkEnd w:id="305"/>
          <w:p>
            <w:pPr>
              <w:spacing w:after="20"/>
              <w:ind w:left="20"/>
              <w:jc w:val="both"/>
            </w:pPr>
            <w:r>
              <w:rPr>
                <w:rFonts w:ascii="Times New Roman"/>
                <w:b w:val="false"/>
                <w:i w:val="false"/>
                <w:color w:val="000000"/>
                <w:sz w:val="20"/>
              </w:rPr>
              <w:t>
Помещения для содержания лошадей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6"/>
          <w:p>
            <w:pPr>
              <w:spacing w:after="20"/>
              <w:ind w:left="20"/>
              <w:jc w:val="both"/>
            </w:pPr>
            <w:r>
              <w:rPr>
                <w:rFonts w:ascii="Times New Roman"/>
                <w:b w:val="false"/>
                <w:i w:val="false"/>
                <w:color w:val="000000"/>
                <w:sz w:val="20"/>
              </w:rPr>
              <w:t>
Түйелерді ұстауға арналған қоралар /</w:t>
            </w:r>
          </w:p>
          <w:bookmarkEnd w:id="306"/>
          <w:p>
            <w:pPr>
              <w:spacing w:after="20"/>
              <w:ind w:left="20"/>
              <w:jc w:val="both"/>
            </w:pPr>
            <w:r>
              <w:rPr>
                <w:rFonts w:ascii="Times New Roman"/>
                <w:b w:val="false"/>
                <w:i w:val="false"/>
                <w:color w:val="000000"/>
                <w:sz w:val="20"/>
              </w:rPr>
              <w:t>
Помещения для содержания верблюдов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 / Помещения для содержания птицы (кроме птицефабрик)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7"/>
          <w:p>
            <w:pPr>
              <w:spacing w:after="20"/>
              <w:ind w:left="20"/>
              <w:jc w:val="both"/>
            </w:pPr>
            <w:r>
              <w:rPr>
                <w:rFonts w:ascii="Times New Roman"/>
                <w:b w:val="false"/>
                <w:i w:val="false"/>
                <w:color w:val="000000"/>
                <w:sz w:val="20"/>
              </w:rPr>
              <w:t>
Құс фабрикалары</w:t>
            </w:r>
          </w:p>
          <w:bookmarkEnd w:id="307"/>
          <w:p>
            <w:pPr>
              <w:spacing w:after="20"/>
              <w:ind w:left="20"/>
              <w:jc w:val="both"/>
            </w:pPr>
            <w:r>
              <w:rPr>
                <w:rFonts w:ascii="Times New Roman"/>
                <w:b w:val="false"/>
                <w:i w:val="false"/>
                <w:color w:val="000000"/>
                <w:sz w:val="20"/>
              </w:rPr>
              <w:t xml:space="preserve">
Птицефабрики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8"/>
          <w:p>
            <w:pPr>
              <w:spacing w:after="20"/>
              <w:ind w:left="20"/>
              <w:jc w:val="both"/>
            </w:pPr>
            <w:r>
              <w:rPr>
                <w:rFonts w:ascii="Times New Roman"/>
                <w:b w:val="false"/>
                <w:i w:val="false"/>
                <w:color w:val="000000"/>
                <w:sz w:val="20"/>
              </w:rPr>
              <w:t>
Малдың бірнеше түрлерін ұстауға арналған қоралар /</w:t>
            </w:r>
          </w:p>
          <w:bookmarkEnd w:id="308"/>
          <w:p>
            <w:pPr>
              <w:spacing w:after="20"/>
              <w:ind w:left="20"/>
              <w:jc w:val="both"/>
            </w:pPr>
            <w:r>
              <w:rPr>
                <w:rFonts w:ascii="Times New Roman"/>
                <w:b w:val="false"/>
                <w:i w:val="false"/>
                <w:color w:val="000000"/>
                <w:sz w:val="20"/>
              </w:rPr>
              <w:t>
Помещения для содержания нескольких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r>
              <w:rPr>
                <w:rFonts w:ascii="Times New Roman"/>
                <w:b w:val="false"/>
                <w:i w:val="false"/>
                <w:color w:val="000000"/>
                <w:sz w:val="20"/>
              </w:rPr>
              <w:t>
Өзге де мал түрлерін ұстауға арналған қоралар</w:t>
            </w:r>
          </w:p>
          <w:bookmarkEnd w:id="309"/>
          <w:p>
            <w:pPr>
              <w:spacing w:after="20"/>
              <w:ind w:left="20"/>
              <w:jc w:val="both"/>
            </w:pPr>
            <w:r>
              <w:rPr>
                <w:rFonts w:ascii="Times New Roman"/>
                <w:b w:val="false"/>
                <w:i w:val="false"/>
                <w:color w:val="000000"/>
                <w:sz w:val="20"/>
              </w:rPr>
              <w:t>
Помещения для содержания прочих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жылыжайлар/Теплицы для выращивания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 шаруашылық бойынша</w:t>
            </w:r>
            <w:r>
              <w:br/>
            </w:r>
            <w:r>
              <w:rPr>
                <w:rFonts w:ascii="Times New Roman"/>
                <w:b w:val="false"/>
                <w:i w:val="false"/>
                <w:color w:val="000000"/>
                <w:sz w:val="20"/>
              </w:rPr>
              <w:t>есепке алуды жүргізу және</w:t>
            </w:r>
            <w:r>
              <w:br/>
            </w:r>
            <w:r>
              <w:rPr>
                <w:rFonts w:ascii="Times New Roman"/>
                <w:b w:val="false"/>
                <w:i w:val="false"/>
                <w:color w:val="000000"/>
                <w:sz w:val="20"/>
              </w:rPr>
              <w:t>тіркеу жазбаларын жүргізуді</w:t>
            </w:r>
            <w:r>
              <w:br/>
            </w:r>
            <w:r>
              <w:rPr>
                <w:rFonts w:ascii="Times New Roman"/>
                <w:b w:val="false"/>
                <w:i w:val="false"/>
                <w:color w:val="000000"/>
                <w:sz w:val="20"/>
              </w:rPr>
              <w:t>ұйымдастыру нысандары бойынша</w:t>
            </w:r>
            <w:r>
              <w:br/>
            </w:r>
            <w:r>
              <w:rPr>
                <w:rFonts w:ascii="Times New Roman"/>
                <w:b w:val="false"/>
                <w:i w:val="false"/>
                <w:color w:val="000000"/>
                <w:sz w:val="20"/>
              </w:rPr>
              <w:t>статистикалық әдіснамаға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Статистической</w:t>
            </w:r>
            <w:r>
              <w:br/>
            </w:r>
            <w:r>
              <w:rPr>
                <w:rFonts w:ascii="Times New Roman"/>
                <w:b w:val="false"/>
                <w:i w:val="false"/>
                <w:color w:val="000000"/>
                <w:sz w:val="20"/>
              </w:rPr>
              <w:t>методологии по ведению</w:t>
            </w:r>
            <w:r>
              <w:br/>
            </w:r>
            <w:r>
              <w:rPr>
                <w:rFonts w:ascii="Times New Roman"/>
                <w:b w:val="false"/>
                <w:i w:val="false"/>
                <w:color w:val="000000"/>
                <w:sz w:val="20"/>
              </w:rPr>
              <w:t>похозяйственного учета</w:t>
            </w:r>
            <w:r>
              <w:br/>
            </w:r>
            <w:r>
              <w:rPr>
                <w:rFonts w:ascii="Times New Roman"/>
                <w:b w:val="false"/>
                <w:i w:val="false"/>
                <w:color w:val="000000"/>
                <w:sz w:val="20"/>
              </w:rPr>
              <w:t>и форм организации ведения</w:t>
            </w:r>
            <w:r>
              <w:br/>
            </w:r>
            <w:r>
              <w:rPr>
                <w:rFonts w:ascii="Times New Roman"/>
                <w:b w:val="false"/>
                <w:i w:val="false"/>
                <w:color w:val="000000"/>
                <w:sz w:val="20"/>
              </w:rPr>
              <w:t>регистрационных записей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8" w:id="310"/>
      <w:r>
        <w:rPr>
          <w:rFonts w:ascii="Times New Roman"/>
          <w:b w:val="false"/>
          <w:i w:val="false"/>
          <w:color w:val="000000"/>
          <w:sz w:val="28"/>
        </w:rPr>
        <w:t>
      _____________________________________________________________________</w:t>
      </w:r>
    </w:p>
    <w:bookmarkEnd w:id="310"/>
    <w:p>
      <w:pPr>
        <w:spacing w:after="0"/>
        <w:ind w:left="0"/>
        <w:jc w:val="both"/>
      </w:pPr>
      <w:r>
        <w:rPr>
          <w:rFonts w:ascii="Times New Roman"/>
          <w:b w:val="false"/>
          <w:i w:val="false"/>
          <w:color w:val="000000"/>
          <w:sz w:val="28"/>
        </w:rPr>
        <w:t xml:space="preserve">       облыстың, ауданның атауы / наименование области, района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кенттің, ауылдың, ауылдық округтің атауы / наименование поселка, села, сельского округа</w:t>
      </w:r>
    </w:p>
    <w:bookmarkStart w:name="z329" w:id="311"/>
    <w:p>
      <w:pPr>
        <w:spacing w:after="0"/>
        <w:ind w:left="0"/>
        <w:jc w:val="left"/>
      </w:pPr>
      <w:r>
        <w:rPr>
          <w:rFonts w:ascii="Times New Roman"/>
          <w:b/>
          <w:i w:val="false"/>
          <w:color w:val="000000"/>
        </w:rPr>
        <w:t xml:space="preserve"> Ауыл шаруашылығы саласындағы қызметті жүзеге асыратын шаруа немесе фермер қожалықтарының, дара кәсіпкерлердің 20___ – 20___ жылдарға арналған № ____ есепке алу дәптері</w:t>
      </w:r>
    </w:p>
    <w:bookmarkEnd w:id="311"/>
    <w:bookmarkStart w:name="z330" w:id="312"/>
    <w:p>
      <w:pPr>
        <w:spacing w:after="0"/>
        <w:ind w:left="0"/>
        <w:jc w:val="left"/>
      </w:pPr>
      <w:r>
        <w:rPr>
          <w:rFonts w:ascii="Times New Roman"/>
          <w:b/>
          <w:i w:val="false"/>
          <w:color w:val="000000"/>
        </w:rPr>
        <w:t xml:space="preserve"> Тетрадь учета крестьянских или фермерских хозяйств, индивидуальных предпринимателей, осуществляющих деятельность в сфере сельского хозяйства № ___ на 20__ – 20__ годы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Бизнес-сәйкестендіру нөмірі (БСН) / Жеке сәйкестендіру нөмірі (ЖСН)</w:t>
            </w:r>
          </w:p>
          <w:bookmarkEnd w:id="313"/>
          <w:p>
            <w:pPr>
              <w:spacing w:after="20"/>
              <w:ind w:left="20"/>
              <w:jc w:val="both"/>
            </w:pPr>
            <w:r>
              <w:rPr>
                <w:rFonts w:ascii="Times New Roman"/>
                <w:b w:val="false"/>
                <w:i w:val="false"/>
                <w:color w:val="000000"/>
                <w:sz w:val="20"/>
              </w:rPr>
              <w:t>
Бизнес-идентификационный номер (БИН) / Индивидуальный идентификационный номер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814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32" w:id="314"/>
      <w:r>
        <w:rPr>
          <w:rFonts w:ascii="Times New Roman"/>
          <w:b w:val="false"/>
          <w:i w:val="false"/>
          <w:color w:val="000000"/>
          <w:sz w:val="28"/>
        </w:rPr>
        <w:t>
      Ауыл шаруашылығы саласындағы қызметті жүзеге асыратын шаруа немесе фермер қожалығының, дара кәсіпкердің атауы / Наименование крестьянского или фермерского хозяйства, индивидуального предпринимателя, осуществляющего деятельность в сфере сельского хозяйства ______________________________________________________________</w:t>
      </w:r>
    </w:p>
    <w:bookmarkEnd w:id="314"/>
    <w:p>
      <w:pPr>
        <w:spacing w:after="0"/>
        <w:ind w:left="0"/>
        <w:jc w:val="both"/>
      </w:pPr>
      <w:r>
        <w:rPr>
          <w:rFonts w:ascii="Times New Roman"/>
          <w:b w:val="false"/>
          <w:i w:val="false"/>
          <w:color w:val="000000"/>
          <w:sz w:val="28"/>
        </w:rPr>
        <w:t xml:space="preserve">       Ауыл шаруашылығы саласындағы қызметті жүзеге асыратын шаруа немесе фермер қожалығының, дара кәсіпкердің нақты мекенжайы / Фактический адрес крестьянского или фермерского хозяйства, индивидуального предпринимателя, осуществляющего деятельность в сфере сельского хозяйства _______________________________________________________</w:t>
      </w:r>
    </w:p>
    <w:bookmarkStart w:name="z333" w:id="315"/>
    <w:p>
      <w:pPr>
        <w:spacing w:after="0"/>
        <w:ind w:left="0"/>
        <w:jc w:val="left"/>
      </w:pPr>
      <w:r>
        <w:rPr>
          <w:rFonts w:ascii="Times New Roman"/>
          <w:b/>
          <w:i w:val="false"/>
          <w:color w:val="000000"/>
        </w:rPr>
        <w:t xml:space="preserve"> I. Ауыл шаруашылығы саласындағы қызметті жүзеге асыратын шаруа немесе фермер қожалығының, дара кәсіпкердің пайдалануындағы кенттік, ауылдық округтердің шегінде және оның шегінен тыс жалға берілген (жалға алынған), жерлер / Земля, находящаяся в пользовании крестьянского или фермерского хозяйства, индивидуального предпринимателя, осуществляющего деятельность в сфере сельского хозяйства сданная (взятая) в аренду в пределах и вне пределов поселкового, сельского округа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20__</w:t>
            </w:r>
          </w:p>
          <w:bookmarkEnd w:id="316"/>
          <w:p>
            <w:pPr>
              <w:spacing w:after="20"/>
              <w:ind w:left="20"/>
              <w:jc w:val="both"/>
            </w:pPr>
            <w:r>
              <w:rPr>
                <w:rFonts w:ascii="Times New Roman"/>
                <w:b w:val="false"/>
                <w:i w:val="false"/>
                <w:color w:val="000000"/>
                <w:sz w:val="20"/>
              </w:rPr>
              <w:t>
жыл/год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20__</w:t>
            </w:r>
          </w:p>
          <w:bookmarkEnd w:id="317"/>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20__</w:t>
            </w:r>
          </w:p>
          <w:bookmarkEnd w:id="318"/>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9"/>
          <w:p>
            <w:pPr>
              <w:spacing w:after="20"/>
              <w:ind w:left="20"/>
              <w:jc w:val="both"/>
            </w:pPr>
            <w:r>
              <w:rPr>
                <w:rFonts w:ascii="Times New Roman"/>
                <w:b w:val="false"/>
                <w:i w:val="false"/>
                <w:color w:val="000000"/>
                <w:sz w:val="20"/>
              </w:rPr>
              <w:t>
20__</w:t>
            </w:r>
          </w:p>
          <w:bookmarkEnd w:id="319"/>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0"/>
          <w:p>
            <w:pPr>
              <w:spacing w:after="20"/>
              <w:ind w:left="20"/>
              <w:jc w:val="both"/>
            </w:pPr>
            <w:r>
              <w:rPr>
                <w:rFonts w:ascii="Times New Roman"/>
                <w:b w:val="false"/>
                <w:i w:val="false"/>
                <w:color w:val="000000"/>
                <w:sz w:val="20"/>
              </w:rPr>
              <w:t>
20__</w:t>
            </w:r>
          </w:p>
          <w:bookmarkEnd w:id="320"/>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1"/>
          <w:p>
            <w:pPr>
              <w:spacing w:after="20"/>
              <w:ind w:left="20"/>
              <w:jc w:val="both"/>
            </w:pPr>
            <w:r>
              <w:rPr>
                <w:rFonts w:ascii="Times New Roman"/>
                <w:b w:val="false"/>
                <w:i w:val="false"/>
                <w:color w:val="000000"/>
                <w:sz w:val="20"/>
              </w:rPr>
              <w:t>
20__</w:t>
            </w:r>
          </w:p>
          <w:bookmarkEnd w:id="321"/>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20__</w:t>
            </w:r>
          </w:p>
          <w:bookmarkEnd w:id="322"/>
          <w:p>
            <w:pPr>
              <w:spacing w:after="20"/>
              <w:ind w:left="20"/>
              <w:jc w:val="both"/>
            </w:pPr>
            <w:r>
              <w:rPr>
                <w:rFonts w:ascii="Times New Roman"/>
                <w:b w:val="false"/>
                <w:i w:val="false"/>
                <w:color w:val="000000"/>
                <w:sz w:val="20"/>
              </w:rPr>
              <w:t>
жыл /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r>
              <w:rPr>
                <w:rFonts w:ascii="Times New Roman"/>
                <w:b w:val="false"/>
                <w:i w:val="false"/>
                <w:color w:val="000000"/>
                <w:sz w:val="20"/>
              </w:rPr>
              <w:t>
20__</w:t>
            </w:r>
          </w:p>
          <w:bookmarkEnd w:id="323"/>
          <w:p>
            <w:pPr>
              <w:spacing w:after="20"/>
              <w:ind w:left="20"/>
              <w:jc w:val="both"/>
            </w:pPr>
            <w:r>
              <w:rPr>
                <w:rFonts w:ascii="Times New Roman"/>
                <w:b w:val="false"/>
                <w:i w:val="false"/>
                <w:color w:val="000000"/>
                <w:sz w:val="20"/>
              </w:rPr>
              <w:t>
жыл/год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қаңтардағы және 1 шілдедегі жеке меншікке жататын, барлық жер, га / А. Всего земли, находящейся в личной собственности на 1 января и на 1 июля, 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 / под сельскохозяйственными угодьями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 / занято под пары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 / многолетние насаждения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 / сдано в аренду земли (из строки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жерлер(3-жолдан) / взято в аренду земли (из строки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шілдедегі егістік алаңы, барлығы, га (0,1-ге дейінгі дәлдікпен) / Б. Посевная площадь всего на 1 июля, га (с точностью до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 кукуруза (маис)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сорго(джугара)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 (жаңа піскен) / овощи бобовые зеленые (свежие)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 / фасоль сушеная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бұршақтар / бобы, сушеные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вигна / вигна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 / маш</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 / люпин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кайанус / кайанус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ноғатық / чина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кептірілген бұршақты көкөністер / овощи бобовые сушеные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дақылдар / Масличные культуры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зығыр тұқымдары / семена льна-долгунца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 (кольза)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семена сурепки яровой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арыш тұқымдары / семена рыжика озимого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арыш тұқымдары / семена рыжика ярового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қырыққабаты / капуста цветная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 бахчевые культуры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 кукуруза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 трава суданская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перодукция из однолетних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 продукция из многолетних трав, выращенных на пашне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өкен жылдары себілген көпжылдық шөптің шабылатын алқабы / укосная площадь многолетних трав посева прошлых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 Из общей площади многолетних насаждений (из строки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Көп жылғы дақылдар / В. Культуры многолетние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және жидектер / Ягоды и плоды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из них: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қожақат / ежевика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2" w:id="324"/>
    <w:p>
      <w:pPr>
        <w:spacing w:after="0"/>
        <w:ind w:left="0"/>
        <w:jc w:val="left"/>
      </w:pPr>
      <w:r>
        <w:rPr>
          <w:rFonts w:ascii="Times New Roman"/>
          <w:b/>
          <w:i w:val="false"/>
          <w:color w:val="000000"/>
        </w:rPr>
        <w:t xml:space="preserve"> II. Ауыл шаруашылығы саласындағы қызметті жүзеге асыратын шаруа немесе фермер қожалығының, дара кәсіпкердің жеке меншігі болып табылатын мал (басы) / Скот, являющийся личной собственностью крестьянского или фермерского хозяйства, индивидуального предпринимателя, осуществляющего деятельность в сфере сельского хозяйства (голов)</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Малдардың түрі және топтары /</w:t>
            </w:r>
          </w:p>
          <w:bookmarkEnd w:id="325"/>
          <w:p>
            <w:pPr>
              <w:spacing w:after="20"/>
              <w:ind w:left="20"/>
              <w:jc w:val="both"/>
            </w:pPr>
            <w:r>
              <w:rPr>
                <w:rFonts w:ascii="Times New Roman"/>
                <w:b w:val="false"/>
                <w:i w:val="false"/>
                <w:color w:val="000000"/>
                <w:sz w:val="20"/>
              </w:rPr>
              <w:t>
Виды и группы скота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xml:space="preserve">
20__ </w:t>
            </w:r>
          </w:p>
          <w:bookmarkEnd w:id="326"/>
          <w:p>
            <w:pPr>
              <w:spacing w:after="20"/>
              <w:ind w:left="20"/>
              <w:jc w:val="both"/>
            </w:pPr>
            <w:r>
              <w:rPr>
                <w:rFonts w:ascii="Times New Roman"/>
                <w:b w:val="false"/>
                <w:i w:val="false"/>
                <w:color w:val="000000"/>
                <w:sz w:val="20"/>
              </w:rPr>
              <w:t>
жыл/год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7"/>
          <w:p>
            <w:pPr>
              <w:spacing w:after="20"/>
              <w:ind w:left="20"/>
              <w:jc w:val="both"/>
            </w:pPr>
            <w:r>
              <w:rPr>
                <w:rFonts w:ascii="Times New Roman"/>
                <w:b w:val="false"/>
                <w:i w:val="false"/>
                <w:color w:val="000000"/>
                <w:sz w:val="20"/>
              </w:rPr>
              <w:t>
20__</w:t>
            </w:r>
          </w:p>
          <w:bookmarkEnd w:id="327"/>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8"/>
          <w:p>
            <w:pPr>
              <w:spacing w:after="20"/>
              <w:ind w:left="20"/>
              <w:jc w:val="both"/>
            </w:pPr>
            <w:r>
              <w:rPr>
                <w:rFonts w:ascii="Times New Roman"/>
                <w:b w:val="false"/>
                <w:i w:val="false"/>
                <w:color w:val="000000"/>
                <w:sz w:val="20"/>
              </w:rPr>
              <w:t xml:space="preserve">
20__ </w:t>
            </w:r>
          </w:p>
          <w:bookmarkEnd w:id="328"/>
          <w:p>
            <w:pPr>
              <w:spacing w:after="20"/>
              <w:ind w:left="20"/>
              <w:jc w:val="both"/>
            </w:pPr>
            <w:r>
              <w:rPr>
                <w:rFonts w:ascii="Times New Roman"/>
                <w:b w:val="false"/>
                <w:i w:val="false"/>
                <w:color w:val="000000"/>
                <w:sz w:val="20"/>
              </w:rPr>
              <w:t>
жыл /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9"/>
          <w:p>
            <w:pPr>
              <w:spacing w:after="20"/>
              <w:ind w:left="20"/>
              <w:jc w:val="both"/>
            </w:pPr>
            <w:r>
              <w:rPr>
                <w:rFonts w:ascii="Times New Roman"/>
                <w:b w:val="false"/>
                <w:i w:val="false"/>
                <w:color w:val="000000"/>
                <w:sz w:val="20"/>
              </w:rPr>
              <w:t xml:space="preserve">
20__ </w:t>
            </w:r>
          </w:p>
          <w:bookmarkEnd w:id="329"/>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0"/>
          <w:p>
            <w:pPr>
              <w:spacing w:after="20"/>
              <w:ind w:left="20"/>
              <w:jc w:val="both"/>
            </w:pPr>
            <w:r>
              <w:rPr>
                <w:rFonts w:ascii="Times New Roman"/>
                <w:b w:val="false"/>
                <w:i w:val="false"/>
                <w:color w:val="000000"/>
                <w:sz w:val="20"/>
              </w:rPr>
              <w:t xml:space="preserve">
20__ </w:t>
            </w:r>
          </w:p>
          <w:bookmarkEnd w:id="330"/>
          <w:p>
            <w:pPr>
              <w:spacing w:after="20"/>
              <w:ind w:left="20"/>
              <w:jc w:val="both"/>
            </w:pPr>
            <w:r>
              <w:rPr>
                <w:rFonts w:ascii="Times New Roman"/>
                <w:b w:val="false"/>
                <w:i w:val="false"/>
                <w:color w:val="000000"/>
                <w:sz w:val="20"/>
              </w:rPr>
              <w:t>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1"/>
          <w:p>
            <w:pPr>
              <w:spacing w:after="20"/>
              <w:ind w:left="20"/>
              <w:jc w:val="both"/>
            </w:pPr>
            <w:r>
              <w:rPr>
                <w:rFonts w:ascii="Times New Roman"/>
                <w:b w:val="false"/>
                <w:i w:val="false"/>
                <w:color w:val="000000"/>
                <w:sz w:val="20"/>
              </w:rPr>
              <w:t xml:space="preserve">
20__ </w:t>
            </w:r>
          </w:p>
          <w:bookmarkEnd w:id="331"/>
          <w:p>
            <w:pPr>
              <w:spacing w:after="20"/>
              <w:ind w:left="20"/>
              <w:jc w:val="both"/>
            </w:pPr>
            <w:r>
              <w:rPr>
                <w:rFonts w:ascii="Times New Roman"/>
                <w:b w:val="false"/>
                <w:i w:val="false"/>
                <w:color w:val="000000"/>
                <w:sz w:val="20"/>
              </w:rPr>
              <w:t>
жыл /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2"/>
          <w:p>
            <w:pPr>
              <w:spacing w:after="20"/>
              <w:ind w:left="20"/>
              <w:jc w:val="both"/>
            </w:pPr>
            <w:r>
              <w:rPr>
                <w:rFonts w:ascii="Times New Roman"/>
                <w:b w:val="false"/>
                <w:i w:val="false"/>
                <w:color w:val="000000"/>
                <w:sz w:val="20"/>
              </w:rPr>
              <w:t xml:space="preserve">
20__ </w:t>
            </w:r>
          </w:p>
          <w:bookmarkEnd w:id="332"/>
          <w:p>
            <w:pPr>
              <w:spacing w:after="20"/>
              <w:ind w:left="20"/>
              <w:jc w:val="both"/>
            </w:pPr>
            <w:r>
              <w:rPr>
                <w:rFonts w:ascii="Times New Roman"/>
                <w:b w:val="false"/>
                <w:i w:val="false"/>
                <w:color w:val="000000"/>
                <w:sz w:val="20"/>
              </w:rPr>
              <w:t>
жыл / год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3"/>
          <w:p>
            <w:pPr>
              <w:spacing w:after="20"/>
              <w:ind w:left="20"/>
              <w:jc w:val="both"/>
            </w:pPr>
            <w:r>
              <w:rPr>
                <w:rFonts w:ascii="Times New Roman"/>
                <w:b w:val="false"/>
                <w:i w:val="false"/>
                <w:color w:val="000000"/>
                <w:sz w:val="20"/>
              </w:rPr>
              <w:t xml:space="preserve">
20__ </w:t>
            </w:r>
          </w:p>
          <w:bookmarkEnd w:id="333"/>
          <w:p>
            <w:pPr>
              <w:spacing w:after="20"/>
              <w:ind w:left="20"/>
              <w:jc w:val="both"/>
            </w:pPr>
            <w:r>
              <w:rPr>
                <w:rFonts w:ascii="Times New Roman"/>
                <w:b w:val="false"/>
                <w:i w:val="false"/>
                <w:color w:val="000000"/>
                <w:sz w:val="20"/>
              </w:rPr>
              <w:t>
жыл/год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 коровы молочного-мясного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 быки-производители молочного-мясного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тірі,барлығы / Овцы живые, голов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 Козы живые, голов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үй құсы, саны / Домашняя птица живая, голов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хозяйствах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және басқа да су жануарлары, кг / Выращиваемая рыба и другие водные животные, кг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34"/>
    <w:p>
      <w:pPr>
        <w:spacing w:after="0"/>
        <w:ind w:left="0"/>
        <w:jc w:val="left"/>
      </w:pPr>
      <w:r>
        <w:rPr>
          <w:rFonts w:ascii="Times New Roman"/>
          <w:b/>
          <w:i w:val="false"/>
          <w:color w:val="000000"/>
        </w:rPr>
        <w:t xml:space="preserve"> III. 1 қаңтарға ауыл шаруашылығы өнімдерін сақтауға және малдарды ұстауға арналған құрылыстар, басқа да құрылыстар / Постройки для хранения сельскохозяйственной продукции и содержания скота, другие постройки на 1 января</w:t>
      </w:r>
    </w:p>
    <w:bookmarkEnd w:id="3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r>
              <w:rPr>
                <w:rFonts w:ascii="Times New Roman"/>
                <w:b w:val="false"/>
                <w:i w:val="false"/>
                <w:color w:val="000000"/>
                <w:sz w:val="20"/>
              </w:rPr>
              <w:t>
20__</w:t>
            </w:r>
          </w:p>
          <w:bookmarkEnd w:id="335"/>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6"/>
          <w:p>
            <w:pPr>
              <w:spacing w:after="20"/>
              <w:ind w:left="20"/>
              <w:jc w:val="both"/>
            </w:pPr>
            <w:r>
              <w:rPr>
                <w:rFonts w:ascii="Times New Roman"/>
                <w:b w:val="false"/>
                <w:i w:val="false"/>
                <w:color w:val="000000"/>
                <w:sz w:val="20"/>
              </w:rPr>
              <w:t>
20__</w:t>
            </w:r>
          </w:p>
          <w:bookmarkEnd w:id="336"/>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r>
              <w:rPr>
                <w:rFonts w:ascii="Times New Roman"/>
                <w:b w:val="false"/>
                <w:i w:val="false"/>
                <w:color w:val="000000"/>
                <w:sz w:val="20"/>
              </w:rPr>
              <w:t>
20__</w:t>
            </w:r>
          </w:p>
          <w:bookmarkEnd w:id="337"/>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8"/>
          <w:p>
            <w:pPr>
              <w:spacing w:after="20"/>
              <w:ind w:left="20"/>
              <w:jc w:val="both"/>
            </w:pPr>
            <w:r>
              <w:rPr>
                <w:rFonts w:ascii="Times New Roman"/>
                <w:b w:val="false"/>
                <w:i w:val="false"/>
                <w:color w:val="000000"/>
                <w:sz w:val="20"/>
              </w:rPr>
              <w:t>
20__</w:t>
            </w:r>
          </w:p>
          <w:bookmarkEnd w:id="338"/>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9"/>
          <w:p>
            <w:pPr>
              <w:spacing w:after="20"/>
              <w:ind w:left="20"/>
              <w:jc w:val="both"/>
            </w:pPr>
            <w:r>
              <w:rPr>
                <w:rFonts w:ascii="Times New Roman"/>
                <w:b w:val="false"/>
                <w:i w:val="false"/>
                <w:color w:val="000000"/>
                <w:sz w:val="20"/>
              </w:rPr>
              <w:t>
20__</w:t>
            </w:r>
          </w:p>
          <w:bookmarkEnd w:id="339"/>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r>
              <w:rPr>
                <w:rFonts w:ascii="Times New Roman"/>
                <w:b w:val="false"/>
                <w:i w:val="false"/>
                <w:color w:val="000000"/>
                <w:sz w:val="20"/>
              </w:rPr>
              <w:t>
20__</w:t>
            </w:r>
          </w:p>
          <w:bookmarkEnd w:id="340"/>
          <w:p>
            <w:pPr>
              <w:spacing w:after="20"/>
              <w:ind w:left="20"/>
              <w:jc w:val="both"/>
            </w:pPr>
            <w:r>
              <w:rPr>
                <w:rFonts w:ascii="Times New Roman"/>
                <w:b w:val="false"/>
                <w:i w:val="false"/>
                <w:color w:val="000000"/>
                <w:sz w:val="20"/>
              </w:rPr>
              <w:t>
жыл /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r>
              <w:rPr>
                <w:rFonts w:ascii="Times New Roman"/>
                <w:b w:val="false"/>
                <w:i w:val="false"/>
                <w:color w:val="000000"/>
                <w:sz w:val="20"/>
              </w:rPr>
              <w:t>
20__</w:t>
            </w:r>
          </w:p>
          <w:bookmarkEnd w:id="341"/>
          <w:p>
            <w:pPr>
              <w:spacing w:after="20"/>
              <w:ind w:left="20"/>
              <w:jc w:val="both"/>
            </w:pPr>
            <w:r>
              <w:rPr>
                <w:rFonts w:ascii="Times New Roman"/>
                <w:b w:val="false"/>
                <w:i w:val="false"/>
                <w:color w:val="000000"/>
                <w:sz w:val="20"/>
              </w:rPr>
              <w:t>
жыл /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 Постройки для хранения сельскохозяйственной продукции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 / зернохранилища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 /семенохранилища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 / зернофуражные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 қоймалары /овощехранилища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 /картофелехранилища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 қоймалары (мал азығы үшін)/Корнеплодохранилища (для кормов)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r>
              <w:rPr>
                <w:rFonts w:ascii="Times New Roman"/>
                <w:b w:val="false"/>
                <w:i w:val="false"/>
                <w:color w:val="000000"/>
                <w:sz w:val="20"/>
              </w:rPr>
              <w:t xml:space="preserve">
Жеміс-жидек сақтау қоймалары / </w:t>
            </w:r>
          </w:p>
          <w:bookmarkEnd w:id="342"/>
          <w:p>
            <w:pPr>
              <w:spacing w:after="20"/>
              <w:ind w:left="20"/>
              <w:jc w:val="both"/>
            </w:pPr>
            <w:r>
              <w:rPr>
                <w:rFonts w:ascii="Times New Roman"/>
                <w:b w:val="false"/>
                <w:i w:val="false"/>
                <w:color w:val="000000"/>
                <w:sz w:val="20"/>
              </w:rPr>
              <w:t>
плодово-ягодные хранилища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тыңайтқыштарға, улы химикаттарға арналған қоймалар / Склады для хранения минеральных удобрений, ядохимикатов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 /прочие постройки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құрылыстар/ Постройки для содержания сельскохозяйственных животных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r>
              <w:rPr>
                <w:rFonts w:ascii="Times New Roman"/>
                <w:b w:val="false"/>
                <w:i w:val="false"/>
                <w:color w:val="000000"/>
                <w:sz w:val="20"/>
              </w:rPr>
              <w:t xml:space="preserve">
Ірі қара мал ұстауға арналған қоралар / </w:t>
            </w:r>
          </w:p>
          <w:bookmarkEnd w:id="343"/>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r>
              <w:rPr>
                <w:rFonts w:ascii="Times New Roman"/>
                <w:b w:val="false"/>
                <w:i w:val="false"/>
                <w:color w:val="000000"/>
                <w:sz w:val="20"/>
              </w:rPr>
              <w:t>
Шошқаларды ұстауға арналған қоралар /</w:t>
            </w:r>
          </w:p>
          <w:bookmarkEnd w:id="344"/>
          <w:p>
            <w:pPr>
              <w:spacing w:after="20"/>
              <w:ind w:left="20"/>
              <w:jc w:val="both"/>
            </w:pPr>
            <w:r>
              <w:rPr>
                <w:rFonts w:ascii="Times New Roman"/>
                <w:b w:val="false"/>
                <w:i w:val="false"/>
                <w:color w:val="000000"/>
                <w:sz w:val="20"/>
              </w:rPr>
              <w:t>
Помещения для содержания свиней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Қойларды ұстауға арналған қоралар /</w:t>
            </w:r>
          </w:p>
          <w:bookmarkEnd w:id="345"/>
          <w:p>
            <w:pPr>
              <w:spacing w:after="20"/>
              <w:ind w:left="20"/>
              <w:jc w:val="both"/>
            </w:pPr>
            <w:r>
              <w:rPr>
                <w:rFonts w:ascii="Times New Roman"/>
                <w:b w:val="false"/>
                <w:i w:val="false"/>
                <w:color w:val="000000"/>
                <w:sz w:val="20"/>
              </w:rPr>
              <w:t>
Помещения для содержания овец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xml:space="preserve">
Жылқыларды ұстауға арналған қоралар / </w:t>
            </w:r>
          </w:p>
          <w:bookmarkEnd w:id="346"/>
          <w:p>
            <w:pPr>
              <w:spacing w:after="20"/>
              <w:ind w:left="20"/>
              <w:jc w:val="both"/>
            </w:pPr>
            <w:r>
              <w:rPr>
                <w:rFonts w:ascii="Times New Roman"/>
                <w:b w:val="false"/>
                <w:i w:val="false"/>
                <w:color w:val="000000"/>
                <w:sz w:val="20"/>
              </w:rPr>
              <w:t>
Помещения для содержания лошадей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Түйелерді ұстауға арналған қоралар /</w:t>
            </w:r>
          </w:p>
          <w:bookmarkEnd w:id="347"/>
          <w:p>
            <w:pPr>
              <w:spacing w:after="20"/>
              <w:ind w:left="20"/>
              <w:jc w:val="both"/>
            </w:pPr>
            <w:r>
              <w:rPr>
                <w:rFonts w:ascii="Times New Roman"/>
                <w:b w:val="false"/>
                <w:i w:val="false"/>
                <w:color w:val="000000"/>
                <w:sz w:val="20"/>
              </w:rPr>
              <w:t>
Помещения для содержания верблюдов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 / Помещения для содержания птицы (кроме птицефабрик)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Құс фабрикалары</w:t>
            </w:r>
          </w:p>
          <w:bookmarkEnd w:id="348"/>
          <w:p>
            <w:pPr>
              <w:spacing w:after="20"/>
              <w:ind w:left="20"/>
              <w:jc w:val="both"/>
            </w:pPr>
            <w:r>
              <w:rPr>
                <w:rFonts w:ascii="Times New Roman"/>
                <w:b w:val="false"/>
                <w:i w:val="false"/>
                <w:color w:val="000000"/>
                <w:sz w:val="20"/>
              </w:rPr>
              <w:t xml:space="preserve">
Птицефабрики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 / Помещения для содержания нескольких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Өзге де мал түрлерін ұстауға арналған қоралар</w:t>
            </w:r>
          </w:p>
          <w:bookmarkEnd w:id="349"/>
          <w:p>
            <w:pPr>
              <w:spacing w:after="20"/>
              <w:ind w:left="20"/>
              <w:jc w:val="both"/>
            </w:pPr>
            <w:r>
              <w:rPr>
                <w:rFonts w:ascii="Times New Roman"/>
                <w:b w:val="false"/>
                <w:i w:val="false"/>
                <w:color w:val="000000"/>
                <w:sz w:val="20"/>
              </w:rPr>
              <w:t>
Помещения для содержания прочих видов скота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 Теплицы для выращивания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